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A9F" w:rsidRDefault="00C10FC2">
      <w:pPr>
        <w:pStyle w:val="Other0"/>
        <w:spacing w:after="760" w:line="353" w:lineRule="auto"/>
        <w:jc w:val="center"/>
      </w:pPr>
      <w:r>
        <w:t>Approved by Government of Nepal, Ministry of Education, Curri</w:t>
      </w:r>
      <w:r w:rsidR="00753E02">
        <w:t>c</w:t>
      </w:r>
      <w:r>
        <w:t>ulum</w:t>
      </w:r>
      <w:r w:rsidR="00753E02">
        <w:t xml:space="preserve"> </w:t>
      </w:r>
      <w:r>
        <w:t>Developme</w:t>
      </w:r>
      <w:r w:rsidR="00753E02">
        <w:t>n</w:t>
      </w:r>
      <w:r>
        <w:t>t</w:t>
      </w:r>
      <w:r>
        <w:br/>
        <w:t>Center (CDC), Sanothimi, Bhaktapur as an Additional Material.</w:t>
      </w:r>
    </w:p>
    <w:p w:rsidR="00566A9F" w:rsidRDefault="00C10FC2" w:rsidP="00D8023C">
      <w:pPr>
        <w:pStyle w:val="BodyText"/>
      </w:pPr>
      <w:r>
        <w:t>Swarnim</w:t>
      </w:r>
    </w:p>
    <w:p w:rsidR="00566A9F" w:rsidRDefault="00C10FC2" w:rsidP="00D8023C">
      <w:pPr>
        <w:pStyle w:val="BodyText"/>
        <w:rPr>
          <w:sz w:val="76"/>
          <w:szCs w:val="76"/>
        </w:rPr>
      </w:pPr>
      <w:r>
        <w:rPr>
          <w:sz w:val="76"/>
          <w:szCs w:val="76"/>
        </w:rPr>
        <w:t>Computer Science</w:t>
      </w:r>
    </w:p>
    <w:p w:rsidR="00566A9F" w:rsidRDefault="00C10FC2">
      <w:pPr>
        <w:pStyle w:val="Other0"/>
        <w:spacing w:after="940"/>
        <w:ind w:right="1420"/>
        <w:jc w:val="right"/>
        <w:rPr>
          <w:sz w:val="64"/>
          <w:szCs w:val="64"/>
        </w:rPr>
      </w:pPr>
      <w:r>
        <w:rPr>
          <w:rFonts w:ascii="Cambria" w:eastAsia="Cambria" w:hAnsi="Cambria" w:cs="Cambria"/>
          <w:sz w:val="64"/>
          <w:szCs w:val="64"/>
        </w:rPr>
        <w:t>Book</w:t>
      </w:r>
      <w:r w:rsidR="00524468">
        <w:rPr>
          <w:rFonts w:ascii="Cambria" w:eastAsia="Cambria" w:hAnsi="Cambria" w:cs="Cambria"/>
          <w:sz w:val="64"/>
          <w:szCs w:val="64"/>
        </w:rPr>
        <w:t xml:space="preserve"> 9</w:t>
      </w:r>
    </w:p>
    <w:p w:rsidR="00566A9F" w:rsidRDefault="00C10FC2">
      <w:pPr>
        <w:pStyle w:val="BodyText"/>
      </w:pPr>
      <w:r>
        <w:rPr>
          <w:b w:val="0"/>
          <w:bCs w:val="0"/>
        </w:rPr>
        <w:t>Authors</w:t>
      </w:r>
    </w:p>
    <w:p w:rsidR="00566A9F" w:rsidRDefault="00C10FC2">
      <w:pPr>
        <w:pStyle w:val="BodyText"/>
      </w:pPr>
      <w:r>
        <w:t>Krishna K. Shrestha</w:t>
      </w:r>
    </w:p>
    <w:p w:rsidR="00566A9F" w:rsidRDefault="00C10FC2">
      <w:pPr>
        <w:pStyle w:val="BodyText"/>
      </w:pPr>
      <w:r>
        <w:t>SagarKhattri</w:t>
      </w:r>
    </w:p>
    <w:p w:rsidR="00566A9F" w:rsidRDefault="00C10FC2">
      <w:pPr>
        <w:pStyle w:val="BodyText"/>
        <w:spacing w:after="620"/>
      </w:pPr>
      <w:r>
        <w:t>Yam Kumar Baral</w:t>
      </w:r>
    </w:p>
    <w:p w:rsidR="00566A9F" w:rsidRDefault="00C10FC2">
      <w:pPr>
        <w:pStyle w:val="BodyText"/>
      </w:pPr>
      <w:r>
        <w:rPr>
          <w:b w:val="0"/>
          <w:bCs w:val="0"/>
        </w:rPr>
        <w:t>Language Editor</w:t>
      </w:r>
    </w:p>
    <w:p w:rsidR="00566A9F" w:rsidRDefault="00C10FC2">
      <w:pPr>
        <w:pStyle w:val="BodyText"/>
        <w:spacing w:after="1240"/>
      </w:pPr>
      <w:r>
        <w:t>Kama Bahadur Gurung</w:t>
      </w:r>
    </w:p>
    <w:p w:rsidR="00566A9F" w:rsidRDefault="00FA7BC2">
      <w:pPr>
        <w:pStyle w:val="Other0"/>
        <w:spacing w:after="120"/>
        <w:ind w:left="1660"/>
        <w:rPr>
          <w:sz w:val="24"/>
          <w:szCs w:val="24"/>
        </w:rPr>
      </w:pPr>
      <w:r>
        <w:rPr>
          <w:noProof/>
        </w:rPr>
        <w:pict>
          <v:shapetype id="_x0000_t202" coordsize="21600,21600" o:spt="202" path="m,l,21600r21600,l21600,xe">
            <v:stroke joinstyle="miter"/>
            <v:path gradientshapeok="t" o:connecttype="rect"/>
          </v:shapetype>
          <v:shape id="_x0000_s1182" type="#_x0000_t202" style="position:absolute;left:0;text-align:left;margin-left:14.65pt;margin-top:92.1pt;width:1in;height:.05pt;z-index:251821568;mso-position-horizontal-relative:text;mso-position-vertical-relative:text" stroked="f">
            <v:textbox style="mso-fit-shape-to-text:t" inset="0,0,0,0">
              <w:txbxContent>
                <w:p w:rsidR="00FA7BC2" w:rsidRPr="005C7B0C" w:rsidRDefault="00FA7BC2" w:rsidP="0001436D">
                  <w:pPr>
                    <w:pStyle w:val="Caption"/>
                    <w:rPr>
                      <w:rFonts w:ascii="Arial" w:eastAsia="Arial" w:hAnsi="Arial" w:cs="Arial"/>
                      <w:b/>
                      <w:bCs/>
                      <w:noProof/>
                      <w:color w:val="000000"/>
                      <w:sz w:val="19"/>
                      <w:szCs w:val="19"/>
                    </w:rPr>
                  </w:pPr>
                  <w:r>
                    <w:t xml:space="preserve">Figure </w:t>
                  </w:r>
                  <w:fldSimple w:instr=" SEQ Figure \* ARABIC ">
                    <w:r>
                      <w:rPr>
                        <w:noProof/>
                      </w:rPr>
                      <w:t>1</w:t>
                    </w:r>
                  </w:fldSimple>
                  <w:r>
                    <w:t xml:space="preserve"> swarnim logo</w:t>
                  </w:r>
                </w:p>
              </w:txbxContent>
            </v:textbox>
            <w10:wrap type="square" side="right"/>
          </v:shape>
        </w:pict>
      </w:r>
      <w:r w:rsidR="00C10FC2">
        <w:rPr>
          <w:noProof/>
          <w:lang w:val="en-GB" w:eastAsia="en-GB" w:bidi="ne-NP"/>
        </w:rPr>
        <w:drawing>
          <wp:anchor distT="0" distB="0" distL="101600" distR="101600" simplePos="0" relativeHeight="251465216" behindDoc="0" locked="0" layoutInCell="1" allowOverlap="1">
            <wp:simplePos x="0" y="0"/>
            <wp:positionH relativeFrom="page">
              <wp:posOffset>1397000</wp:posOffset>
            </wp:positionH>
            <wp:positionV relativeFrom="paragraph">
              <wp:posOffset>76200</wp:posOffset>
            </wp:positionV>
            <wp:extent cx="835025" cy="1036320"/>
            <wp:effectExtent l="0" t="0" r="0" b="0"/>
            <wp:wrapSquare wrapText="right"/>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835025" cy="1036320"/>
                    </a:xfrm>
                    <a:prstGeom prst="rect">
                      <a:avLst/>
                    </a:prstGeom>
                  </pic:spPr>
                </pic:pic>
              </a:graphicData>
            </a:graphic>
          </wp:anchor>
        </w:drawing>
      </w:r>
      <w:r w:rsidR="00C10FC2">
        <w:rPr>
          <w:rFonts w:ascii="Cambria" w:eastAsia="Cambria" w:hAnsi="Cambria" w:cs="Cambria"/>
          <w:sz w:val="24"/>
          <w:szCs w:val="24"/>
        </w:rPr>
        <w:t>Publisher:</w:t>
      </w:r>
    </w:p>
    <w:p w:rsidR="00566A9F" w:rsidRDefault="00C10FC2">
      <w:pPr>
        <w:pStyle w:val="Other0"/>
        <w:tabs>
          <w:tab w:val="left" w:pos="3828"/>
        </w:tabs>
        <w:spacing w:after="0"/>
        <w:jc w:val="center"/>
        <w:rPr>
          <w:rFonts w:ascii="Cambria" w:eastAsia="Cambria" w:hAnsi="Cambria" w:cs="Cambria"/>
          <w:sz w:val="36"/>
          <w:szCs w:val="36"/>
          <w:u w:val="single"/>
        </w:rPr>
      </w:pPr>
      <w:r>
        <w:rPr>
          <w:rFonts w:ascii="Cambria" w:eastAsia="Cambria" w:hAnsi="Cambria" w:cs="Cambria"/>
          <w:sz w:val="36"/>
          <w:szCs w:val="36"/>
        </w:rPr>
        <w:t>Swarnim</w:t>
      </w:r>
      <w:r>
        <w:rPr>
          <w:rFonts w:ascii="Cambria" w:eastAsia="Cambria" w:hAnsi="Cambria" w:cs="Cambria"/>
          <w:sz w:val="36"/>
          <w:szCs w:val="36"/>
        </w:rPr>
        <w:tab/>
      </w:r>
      <w:r>
        <w:rPr>
          <w:rFonts w:ascii="Cambria" w:eastAsia="Cambria" w:hAnsi="Cambria" w:cs="Cambria"/>
          <w:sz w:val="36"/>
          <w:szCs w:val="36"/>
          <w:u w:val="single"/>
        </w:rPr>
        <w:t>Pvt- Ltd.</w:t>
      </w:r>
    </w:p>
    <w:p w:rsidR="00524468" w:rsidRPr="00524468" w:rsidRDefault="00524468">
      <w:pPr>
        <w:pStyle w:val="Other0"/>
        <w:tabs>
          <w:tab w:val="left" w:pos="3828"/>
        </w:tabs>
        <w:spacing w:after="0"/>
        <w:jc w:val="center"/>
        <w:rPr>
          <w:rFonts w:ascii="Kokila" w:eastAsia="Cambria" w:hAnsi="Kokila" w:cs="Kokila"/>
          <w:sz w:val="22"/>
          <w:szCs w:val="22"/>
          <w:u w:val="single"/>
        </w:rPr>
      </w:pPr>
      <w:r w:rsidRPr="00524468">
        <w:rPr>
          <w:rFonts w:ascii="Kokila" w:eastAsia="Cambria" w:hAnsi="Kokila" w:cs="Kokila"/>
          <w:sz w:val="22"/>
          <w:szCs w:val="22"/>
          <w:u w:val="single"/>
          <w:cs/>
          <w:lang w:bidi="hi-IN"/>
        </w:rPr>
        <w:t xml:space="preserve">स्वर्णिम  पब्लिकेशन प्रा लि </w:t>
      </w:r>
    </w:p>
    <w:p w:rsidR="00566A9F" w:rsidRDefault="00524468" w:rsidP="00524468">
      <w:pPr>
        <w:pStyle w:val="Other0"/>
        <w:tabs>
          <w:tab w:val="left" w:pos="3828"/>
        </w:tabs>
        <w:spacing w:after="0"/>
        <w:jc w:val="center"/>
        <w:rPr>
          <w:rFonts w:ascii="Kokila" w:eastAsia="Cambria" w:hAnsi="Kokila" w:cs="Kokila"/>
          <w:sz w:val="22"/>
          <w:szCs w:val="22"/>
          <w:u w:val="single"/>
        </w:rPr>
      </w:pPr>
      <w:r w:rsidRPr="00524468">
        <w:rPr>
          <w:rFonts w:ascii="Kokila" w:eastAsia="Cambria" w:hAnsi="Kokila" w:cs="Kokila"/>
          <w:sz w:val="22"/>
          <w:szCs w:val="22"/>
          <w:u w:val="single"/>
          <w:cs/>
          <w:lang w:bidi="hi-IN"/>
        </w:rPr>
        <w:t xml:space="preserve">पोखरा </w:t>
      </w:r>
      <w:r w:rsidRPr="00524468">
        <w:rPr>
          <w:rFonts w:ascii="Kokila" w:eastAsia="Cambria" w:hAnsi="Kokila" w:cs="Kokila"/>
          <w:sz w:val="22"/>
          <w:szCs w:val="22"/>
          <w:u w:val="single"/>
          <w:cs/>
        </w:rPr>
        <w:t>-</w:t>
      </w:r>
      <w:r w:rsidRPr="00524468">
        <w:rPr>
          <w:rFonts w:ascii="Kokila" w:eastAsia="Cambria" w:hAnsi="Kokila" w:cs="Kokila"/>
          <w:sz w:val="22"/>
          <w:szCs w:val="22"/>
          <w:u w:val="single"/>
          <w:cs/>
          <w:lang w:bidi="hi-IN"/>
        </w:rPr>
        <w:t xml:space="preserve">९ दरबारथोक मार्ग </w:t>
      </w:r>
    </w:p>
    <w:p w:rsidR="00524468" w:rsidRDefault="00524468" w:rsidP="00524468">
      <w:pPr>
        <w:pStyle w:val="Other0"/>
        <w:tabs>
          <w:tab w:val="left" w:pos="3828"/>
        </w:tabs>
        <w:spacing w:after="0"/>
        <w:jc w:val="center"/>
        <w:rPr>
          <w:rFonts w:ascii="Kokila" w:eastAsia="Cambria" w:hAnsi="Kokila" w:cs="Kokila"/>
          <w:sz w:val="22"/>
          <w:szCs w:val="22"/>
          <w:u w:val="single"/>
        </w:rPr>
      </w:pPr>
      <w:r>
        <w:rPr>
          <w:rFonts w:ascii="Kokila" w:eastAsia="Cambria" w:hAnsi="Kokila" w:cs="Kokila"/>
          <w:sz w:val="22"/>
          <w:szCs w:val="22"/>
          <w:u w:val="single"/>
          <w:cs/>
          <w:lang w:bidi="hi-IN"/>
        </w:rPr>
        <w:t xml:space="preserve">फो नः </w:t>
      </w:r>
      <w:r>
        <w:rPr>
          <w:rFonts w:ascii="Kokila" w:eastAsia="Cambria" w:hAnsi="Kokila" w:cs="Kokila"/>
          <w:sz w:val="22"/>
          <w:szCs w:val="22"/>
          <w:u w:val="single"/>
          <w:cs/>
        </w:rPr>
        <w:t>061-522683</w:t>
      </w:r>
    </w:p>
    <w:p w:rsidR="003F7CF4" w:rsidRPr="003F7CF4" w:rsidRDefault="003F7CF4" w:rsidP="003F7CF4">
      <w:pPr>
        <w:widowControl/>
        <w:rPr>
          <w:rFonts w:ascii="Times New Roman" w:eastAsia="Times New Roman" w:hAnsi="Times New Roman" w:cs="Mangal"/>
          <w:color w:val="auto"/>
          <w:sz w:val="32"/>
          <w:szCs w:val="32"/>
          <w:lang w:bidi="ne-NP"/>
        </w:rPr>
      </w:pPr>
      <w:r w:rsidRPr="003F7CF4">
        <w:rPr>
          <w:rFonts w:ascii="Cambria" w:eastAsia="Times New Roman" w:hAnsi="Cambria" w:cs="Cambria"/>
          <w:b/>
          <w:bCs/>
          <w:sz w:val="32"/>
          <w:szCs w:val="32"/>
          <w:lang w:bidi="ne-NP"/>
        </w:rPr>
        <w:t>Published By:</w:t>
      </w:r>
    </w:p>
    <w:p w:rsidR="003F7CF4" w:rsidRPr="003F7CF4" w:rsidRDefault="003F7CF4" w:rsidP="003F7CF4">
      <w:pPr>
        <w:widowControl/>
        <w:rPr>
          <w:rFonts w:ascii="Times New Roman" w:eastAsia="Times New Roman" w:hAnsi="Times New Roman" w:cs="Mangal"/>
          <w:color w:val="auto"/>
          <w:sz w:val="32"/>
          <w:szCs w:val="32"/>
          <w:lang w:bidi="ne-NP"/>
        </w:rPr>
      </w:pPr>
      <w:r w:rsidRPr="003F7CF4">
        <w:rPr>
          <w:rFonts w:ascii="Cambria" w:eastAsia="Times New Roman" w:hAnsi="Cambria" w:cs="Cambria"/>
          <w:b/>
          <w:bCs/>
          <w:sz w:val="32"/>
          <w:szCs w:val="32"/>
          <w:lang w:bidi="ne-NP"/>
        </w:rPr>
        <w:lastRenderedPageBreak/>
        <w:t>Swarnim Publication (P) Ltd.</w:t>
      </w:r>
    </w:p>
    <w:p w:rsidR="003F7CF4" w:rsidRPr="003F7CF4" w:rsidRDefault="003F7CF4" w:rsidP="003F7CF4">
      <w:pPr>
        <w:widowControl/>
        <w:rPr>
          <w:rFonts w:ascii="Times New Roman" w:eastAsia="Times New Roman" w:hAnsi="Times New Roman" w:cs="Mangal"/>
          <w:color w:val="auto"/>
          <w:sz w:val="32"/>
          <w:szCs w:val="32"/>
          <w:lang w:bidi="ne-NP"/>
        </w:rPr>
      </w:pPr>
      <w:r w:rsidRPr="003F7CF4">
        <w:rPr>
          <w:rFonts w:ascii="Cambria" w:eastAsia="Times New Roman" w:hAnsi="Cambria" w:cs="Cambria"/>
          <w:sz w:val="32"/>
          <w:szCs w:val="32"/>
          <w:lang w:bidi="ne-NP"/>
        </w:rPr>
        <w:t>Pokhara, Nepal</w:t>
      </w:r>
    </w:p>
    <w:p w:rsidR="003F7CF4" w:rsidRPr="003F7CF4" w:rsidRDefault="003F7CF4" w:rsidP="003F7CF4">
      <w:pPr>
        <w:widowControl/>
        <w:rPr>
          <w:rFonts w:ascii="Times New Roman" w:eastAsia="Times New Roman" w:hAnsi="Times New Roman" w:cs="Mangal"/>
          <w:color w:val="auto"/>
          <w:lang w:bidi="ne-NP"/>
        </w:rPr>
      </w:pPr>
      <w:r w:rsidRPr="003F7CF4">
        <w:rPr>
          <w:rFonts w:ascii="Cambria" w:eastAsia="Times New Roman" w:hAnsi="Cambria" w:cs="Cambria"/>
          <w:b/>
          <w:bCs/>
          <w:lang w:bidi="ne-NP"/>
        </w:rPr>
        <w:t>Publisher:</w:t>
      </w:r>
    </w:p>
    <w:p w:rsidR="003F7CF4" w:rsidRDefault="003F7CF4" w:rsidP="003F7CF4">
      <w:pPr>
        <w:widowControl/>
        <w:rPr>
          <w:rFonts w:ascii="Cambria" w:eastAsia="Times New Roman" w:hAnsi="Cambria" w:cs="Cambria"/>
          <w:sz w:val="19"/>
          <w:szCs w:val="19"/>
          <w:lang w:bidi="ne-NP"/>
        </w:rPr>
      </w:pPr>
      <w:r w:rsidRPr="003F7CF4">
        <w:rPr>
          <w:rFonts w:ascii="Cambria" w:eastAsia="Times New Roman" w:hAnsi="Cambria" w:cs="Cambria"/>
          <w:sz w:val="19"/>
          <w:szCs w:val="19"/>
          <w:lang w:bidi="ne-NP"/>
        </w:rPr>
        <w:t>No part of this publication, stored in a retrieval system or tr</w:t>
      </w:r>
      <w:r w:rsidR="0038115A">
        <w:rPr>
          <w:rFonts w:ascii="Cambria" w:eastAsia="Times New Roman" w:hAnsi="Cambria" w:cs="Cambria"/>
          <w:sz w:val="19"/>
          <w:szCs w:val="19"/>
          <w:lang w:bidi="ne-NP"/>
        </w:rPr>
        <w:t>ansmitted</w:t>
      </w:r>
      <w:r w:rsidRPr="003F7CF4">
        <w:rPr>
          <w:rFonts w:ascii="Cambria" w:eastAsia="Times New Roman" w:hAnsi="Cambria" w:cs="Cambria"/>
          <w:sz w:val="19"/>
          <w:szCs w:val="19"/>
          <w:lang w:bidi="ne-NP"/>
        </w:rPr>
        <w:t xml:space="preserve"> in any form either in electronics or mechanical or photo</w:t>
      </w:r>
      <w:r w:rsidR="0038115A">
        <w:rPr>
          <w:rFonts w:ascii="Cambria" w:eastAsia="Times New Roman" w:hAnsi="Cambria" w:cs="Cambria"/>
          <w:sz w:val="19"/>
          <w:szCs w:val="19"/>
          <w:lang w:bidi="ne-NP"/>
        </w:rPr>
        <w:t xml:space="preserve">  recording without the written consent of the author, can be published</w:t>
      </w:r>
    </w:p>
    <w:p w:rsidR="0038115A" w:rsidRPr="003F7CF4" w:rsidRDefault="0038115A" w:rsidP="003F7CF4">
      <w:pPr>
        <w:widowControl/>
        <w:rPr>
          <w:rFonts w:ascii="Times New Roman" w:eastAsia="Times New Roman" w:hAnsi="Times New Roman" w:cs="Mangal"/>
          <w:color w:val="auto"/>
          <w:sz w:val="19"/>
          <w:szCs w:val="19"/>
          <w:lang w:bidi="ne-NP"/>
        </w:rPr>
      </w:pPr>
    </w:p>
    <w:p w:rsidR="003F7CF4" w:rsidRPr="003F7CF4" w:rsidRDefault="003F7CF4" w:rsidP="003F7CF4">
      <w:pPr>
        <w:widowControl/>
        <w:rPr>
          <w:rFonts w:ascii="Times New Roman" w:eastAsia="Times New Roman" w:hAnsi="Times New Roman" w:cs="Mangal"/>
          <w:color w:val="auto"/>
          <w:lang w:bidi="ne-NP"/>
        </w:rPr>
      </w:pPr>
      <w:r w:rsidRPr="003F7CF4">
        <w:rPr>
          <w:rFonts w:ascii="Cambria" w:eastAsia="Times New Roman" w:hAnsi="Cambria" w:cs="Cambria"/>
          <w:b/>
          <w:bCs/>
          <w:lang w:bidi="ne-NP"/>
        </w:rPr>
        <w:t>Edition</w:t>
      </w:r>
    </w:p>
    <w:p w:rsidR="003F7CF4" w:rsidRPr="003F7CF4" w:rsidRDefault="003F7CF4" w:rsidP="003F7CF4">
      <w:pPr>
        <w:widowControl/>
        <w:rPr>
          <w:rFonts w:ascii="Times New Roman" w:eastAsia="Times New Roman" w:hAnsi="Times New Roman" w:cs="Mangal"/>
          <w:color w:val="auto"/>
          <w:lang w:bidi="ne-NP"/>
        </w:rPr>
      </w:pPr>
      <w:r w:rsidRPr="003F7CF4">
        <w:rPr>
          <w:rFonts w:ascii="Cambria" w:eastAsia="Times New Roman" w:hAnsi="Cambria" w:cs="Cambria"/>
          <w:lang w:bidi="ne-NP"/>
        </w:rPr>
        <w:t>First Edition ,2013</w:t>
      </w:r>
    </w:p>
    <w:p w:rsidR="003F7CF4" w:rsidRPr="003F7CF4" w:rsidRDefault="003F7CF4" w:rsidP="003F7CF4">
      <w:pPr>
        <w:widowControl/>
        <w:rPr>
          <w:rFonts w:ascii="Times New Roman" w:eastAsia="Times New Roman" w:hAnsi="Times New Roman" w:cs="Mangal"/>
          <w:color w:val="auto"/>
          <w:lang w:bidi="ne-NP"/>
        </w:rPr>
      </w:pPr>
      <w:r w:rsidRPr="003F7CF4">
        <w:rPr>
          <w:rFonts w:ascii="Cambria" w:eastAsia="Times New Roman" w:hAnsi="Cambria" w:cs="Cambria"/>
          <w:lang w:bidi="ne-NP"/>
        </w:rPr>
        <w:t>Revised Edition, 2019 (2076)</w:t>
      </w:r>
    </w:p>
    <w:p w:rsidR="003F7CF4" w:rsidRPr="003F7CF4" w:rsidRDefault="003F7CF4" w:rsidP="003F7CF4">
      <w:pPr>
        <w:widowControl/>
        <w:rPr>
          <w:rFonts w:ascii="Times New Roman" w:eastAsia="Times New Roman" w:hAnsi="Times New Roman" w:cs="Mangal"/>
          <w:color w:val="auto"/>
          <w:lang w:bidi="ne-NP"/>
        </w:rPr>
      </w:pPr>
      <w:r w:rsidRPr="003F7CF4">
        <w:rPr>
          <w:rFonts w:ascii="Cambria" w:eastAsia="Times New Roman" w:hAnsi="Cambria" w:cs="Cambria"/>
          <w:lang w:bidi="ne-NP"/>
        </w:rPr>
        <w:t>Revised Edition, 2021 (2078)</w:t>
      </w:r>
    </w:p>
    <w:p w:rsidR="003F7CF4" w:rsidRPr="003F7CF4" w:rsidRDefault="003F7CF4" w:rsidP="003F7CF4">
      <w:pPr>
        <w:widowControl/>
        <w:rPr>
          <w:rFonts w:ascii="Times New Roman" w:eastAsia="Times New Roman" w:hAnsi="Times New Roman" w:cs="Mangal"/>
          <w:color w:val="auto"/>
          <w:lang w:bidi="ne-NP"/>
        </w:rPr>
      </w:pPr>
      <w:r w:rsidRPr="003F7CF4">
        <w:rPr>
          <w:rFonts w:ascii="Cambria" w:eastAsia="Times New Roman" w:hAnsi="Cambria" w:cs="Cambria"/>
          <w:b/>
          <w:bCs/>
          <w:lang w:bidi="ne-NP"/>
        </w:rPr>
        <w:t>Computer &amp; Layout Setting</w:t>
      </w:r>
    </w:p>
    <w:p w:rsidR="003F7CF4" w:rsidRPr="003F7CF4" w:rsidRDefault="003F7CF4" w:rsidP="003F7CF4">
      <w:pPr>
        <w:widowControl/>
        <w:rPr>
          <w:rFonts w:ascii="Times New Roman" w:eastAsia="Times New Roman" w:hAnsi="Times New Roman" w:cs="Mangal"/>
          <w:color w:val="auto"/>
          <w:lang w:bidi="ne-NP"/>
        </w:rPr>
      </w:pPr>
      <w:r w:rsidRPr="003F7CF4">
        <w:rPr>
          <w:rFonts w:ascii="Cambria" w:eastAsia="Times New Roman" w:hAnsi="Cambria" w:cs="Cambria"/>
          <w:lang w:bidi="ne-NP"/>
        </w:rPr>
        <w:t>SujanChhetri</w:t>
      </w:r>
    </w:p>
    <w:p w:rsidR="003F7CF4" w:rsidRPr="003F7CF4" w:rsidRDefault="003F7CF4" w:rsidP="003F7CF4">
      <w:pPr>
        <w:widowControl/>
        <w:rPr>
          <w:rFonts w:ascii="Times New Roman" w:eastAsia="Times New Roman" w:hAnsi="Times New Roman" w:cs="Mangal"/>
          <w:color w:val="auto"/>
          <w:lang w:bidi="ne-NP"/>
        </w:rPr>
      </w:pPr>
      <w:r w:rsidRPr="003F7CF4">
        <w:rPr>
          <w:rFonts w:ascii="Cambria" w:eastAsia="Times New Roman" w:hAnsi="Cambria" w:cs="Cambria"/>
          <w:b/>
          <w:bCs/>
          <w:lang w:bidi="ne-NP"/>
        </w:rPr>
        <w:t>Printed at Nepal</w:t>
      </w:r>
    </w:p>
    <w:p w:rsidR="0038115A" w:rsidRDefault="003F7CF4" w:rsidP="003F7CF4">
      <w:pPr>
        <w:pStyle w:val="Other0"/>
        <w:tabs>
          <w:tab w:val="left" w:pos="3828"/>
        </w:tabs>
        <w:spacing w:after="0"/>
        <w:rPr>
          <w:rFonts w:ascii="Cambria" w:eastAsia="Times New Roman" w:hAnsi="Cambria" w:cs="Cambria"/>
          <w:sz w:val="24"/>
          <w:szCs w:val="24"/>
          <w:lang w:bidi="ne-NP"/>
        </w:rPr>
      </w:pPr>
      <w:r w:rsidRPr="003F7CF4">
        <w:rPr>
          <w:rFonts w:ascii="Cambria" w:eastAsia="Times New Roman" w:hAnsi="Cambria" w:cs="Cambria"/>
          <w:sz w:val="24"/>
          <w:szCs w:val="24"/>
          <w:lang w:bidi="ne-NP"/>
        </w:rPr>
        <w:t>ISBN: 978-9937-604-05-</w:t>
      </w:r>
      <w:r w:rsidR="0038115A">
        <w:rPr>
          <w:rFonts w:ascii="Cambria" w:eastAsia="Times New Roman" w:hAnsi="Cambria" w:cs="Cambria"/>
          <w:sz w:val="24"/>
          <w:szCs w:val="24"/>
          <w:lang w:bidi="ne-NP"/>
        </w:rPr>
        <w:t>5</w:t>
      </w:r>
    </w:p>
    <w:p w:rsidR="0038115A" w:rsidRDefault="0038115A">
      <w:pPr>
        <w:rPr>
          <w:rFonts w:ascii="Cambria" w:eastAsia="Times New Roman" w:hAnsi="Cambria" w:cs="Cambria"/>
          <w:b/>
          <w:bCs/>
          <w:lang w:bidi="ne-NP"/>
        </w:rPr>
      </w:pPr>
      <w:r>
        <w:rPr>
          <w:rFonts w:ascii="Cambria" w:eastAsia="Times New Roman" w:hAnsi="Cambria" w:cs="Cambria"/>
          <w:lang w:bidi="ne-NP"/>
        </w:rPr>
        <w:br w:type="page"/>
      </w:r>
    </w:p>
    <w:p w:rsidR="0038115A" w:rsidRPr="0038115A" w:rsidRDefault="0038115A" w:rsidP="00D8023C">
      <w:pPr>
        <w:pStyle w:val="Heading1"/>
        <w:rPr>
          <w:rFonts w:ascii="Times New Roman" w:eastAsia="Times New Roman" w:hAnsi="Times New Roman" w:cs="Mangal"/>
          <w:color w:val="auto"/>
          <w:lang w:bidi="ne-NP"/>
        </w:rPr>
      </w:pPr>
      <w:r w:rsidRPr="0038115A">
        <w:rPr>
          <w:rFonts w:eastAsia="Times New Roman"/>
          <w:lang w:bidi="ne-NP"/>
        </w:rPr>
        <w:lastRenderedPageBreak/>
        <w:t>Prefece</w:t>
      </w:r>
    </w:p>
    <w:p w:rsidR="0038115A" w:rsidRPr="0038115A" w:rsidRDefault="0038115A" w:rsidP="0038115A">
      <w:pPr>
        <w:widowControl/>
        <w:rPr>
          <w:rFonts w:ascii="Times New Roman" w:eastAsia="Times New Roman" w:hAnsi="Times New Roman" w:cs="Mangal"/>
          <w:color w:val="auto"/>
          <w:sz w:val="22"/>
          <w:szCs w:val="22"/>
          <w:lang w:bidi="ne-NP"/>
        </w:rPr>
      </w:pPr>
      <w:r w:rsidRPr="0038115A">
        <w:rPr>
          <w:rFonts w:ascii="Cambria" w:eastAsia="Times New Roman" w:hAnsi="Cambria" w:cs="Cambria"/>
          <w:sz w:val="22"/>
          <w:szCs w:val="22"/>
          <w:lang w:bidi="ne-NP"/>
        </w:rPr>
        <w:t>Evolution and prosperity of homosapiens from Stone age to the age of ICT has proven the progressive interest of human being, The existing world without computers is almost impossible. This is an era of IT and ICT. Knowledge of computer has become an inseparable part to carry out all the assigments of our day to day life. In this context; a person without computer knowledge is semi-wit gentleman.</w:t>
      </w:r>
    </w:p>
    <w:p w:rsidR="0038115A" w:rsidRPr="0038115A" w:rsidRDefault="0038115A" w:rsidP="0038115A">
      <w:pPr>
        <w:widowControl/>
        <w:rPr>
          <w:rFonts w:ascii="Times New Roman" w:eastAsia="Times New Roman" w:hAnsi="Times New Roman" w:cs="Mangal"/>
          <w:color w:val="auto"/>
          <w:sz w:val="22"/>
          <w:szCs w:val="22"/>
          <w:lang w:bidi="ne-NP"/>
        </w:rPr>
      </w:pPr>
      <w:r w:rsidRPr="0038115A">
        <w:rPr>
          <w:rFonts w:ascii="Cambria" w:eastAsia="Times New Roman" w:hAnsi="Cambria" w:cs="Cambria"/>
          <w:sz w:val="22"/>
          <w:szCs w:val="22"/>
          <w:lang w:bidi="ne-NP"/>
        </w:rPr>
        <w:t xml:space="preserve">Keeping all those issues in consideration, the series of </w:t>
      </w:r>
      <w:r w:rsidRPr="0038115A">
        <w:rPr>
          <w:rFonts w:ascii="Cambria" w:eastAsia="Times New Roman" w:hAnsi="Cambria" w:cs="Cambria"/>
          <w:b/>
          <w:bCs/>
          <w:sz w:val="22"/>
          <w:szCs w:val="22"/>
          <w:lang w:bidi="ne-NP"/>
        </w:rPr>
        <w:t xml:space="preserve">Swarnim Computer Science </w:t>
      </w:r>
      <w:r w:rsidRPr="0038115A">
        <w:rPr>
          <w:rFonts w:ascii="Cambria" w:eastAsia="Times New Roman" w:hAnsi="Cambria" w:cs="Cambria"/>
          <w:sz w:val="22"/>
          <w:szCs w:val="22"/>
          <w:lang w:bidi="ne-NP"/>
        </w:rPr>
        <w:t>from grade 3 to 10 have been developed and written according to Government curriculum prepared by Curriculum Development Center (CDC), Bhaktapur, nepal. The Prime motive of introducing this book is to remove the extra burden of memorizing bulky definitions from the young children's mind and teaching them in innovative and practical methods through pictures, graphics, illustrations and examples.</w:t>
      </w:r>
    </w:p>
    <w:p w:rsidR="0038115A" w:rsidRPr="0038115A" w:rsidRDefault="0038115A" w:rsidP="0038115A">
      <w:pPr>
        <w:widowControl/>
        <w:rPr>
          <w:rFonts w:ascii="Times New Roman" w:eastAsia="Times New Roman" w:hAnsi="Times New Roman" w:cs="Mangal"/>
          <w:color w:val="auto"/>
          <w:sz w:val="22"/>
          <w:szCs w:val="22"/>
          <w:lang w:bidi="ne-NP"/>
        </w:rPr>
      </w:pPr>
      <w:r>
        <w:rPr>
          <w:rFonts w:ascii="Cambria" w:eastAsia="Times New Roman" w:hAnsi="Cambria" w:cs="Cambria"/>
          <w:sz w:val="22"/>
          <w:szCs w:val="22"/>
          <w:lang w:bidi="ne-NP"/>
        </w:rPr>
        <w:t xml:space="preserve">We would like to extend our </w:t>
      </w:r>
      <w:r w:rsidRPr="0038115A">
        <w:rPr>
          <w:rFonts w:ascii="Cambria" w:eastAsia="Times New Roman" w:hAnsi="Cambria" w:cs="Cambria"/>
          <w:sz w:val="22"/>
          <w:szCs w:val="22"/>
          <w:lang w:bidi="ne-NP"/>
        </w:rPr>
        <w:t>sincere gratitude to all the IT lovers, our compute</w:t>
      </w:r>
      <w:r w:rsidR="004F6BA2">
        <w:rPr>
          <w:rFonts w:ascii="Cambria" w:eastAsia="Times New Roman" w:hAnsi="Cambria" w:cs="Cambria"/>
          <w:sz w:val="22"/>
          <w:szCs w:val="22"/>
          <w:lang w:bidi="ne-NP"/>
        </w:rPr>
        <w:t>r colleagues, scholars and undou</w:t>
      </w:r>
      <w:r w:rsidRPr="0038115A">
        <w:rPr>
          <w:rFonts w:ascii="Cambria" w:eastAsia="Times New Roman" w:hAnsi="Cambria" w:cs="Cambria"/>
          <w:sz w:val="22"/>
          <w:szCs w:val="22"/>
          <w:lang w:bidi="ne-NP"/>
        </w:rPr>
        <w:t xml:space="preserve">tly to </w:t>
      </w:r>
      <w:r w:rsidRPr="0038115A">
        <w:rPr>
          <w:rFonts w:ascii="Cambria" w:eastAsia="Times New Roman" w:hAnsi="Cambria" w:cs="Cambria"/>
          <w:b/>
          <w:bCs/>
          <w:sz w:val="22"/>
          <w:szCs w:val="22"/>
          <w:lang w:bidi="ne-NP"/>
        </w:rPr>
        <w:t xml:space="preserve">Swarnim Publication Pvt. Ltd. </w:t>
      </w:r>
      <w:r w:rsidRPr="0038115A">
        <w:rPr>
          <w:rFonts w:ascii="Cambria" w:eastAsia="Times New Roman" w:hAnsi="Cambria" w:cs="Cambria"/>
          <w:sz w:val="22"/>
          <w:szCs w:val="22"/>
          <w:lang w:bidi="ne-NP"/>
        </w:rPr>
        <w:t>Furthermore, we are thankful to the graphic designers,Desktop publishing staff and language editors for their invaluable contribution to bring this book in existence.</w:t>
      </w:r>
    </w:p>
    <w:p w:rsidR="0038115A" w:rsidRPr="0038115A" w:rsidRDefault="0038115A" w:rsidP="0038115A">
      <w:pPr>
        <w:widowControl/>
        <w:rPr>
          <w:rFonts w:ascii="Times New Roman" w:eastAsia="Times New Roman" w:hAnsi="Times New Roman" w:cs="Mangal"/>
          <w:color w:val="auto"/>
          <w:sz w:val="22"/>
          <w:szCs w:val="22"/>
          <w:lang w:bidi="ne-NP"/>
        </w:rPr>
      </w:pPr>
      <w:r w:rsidRPr="0038115A">
        <w:rPr>
          <w:rFonts w:ascii="Cambria" w:eastAsia="Times New Roman" w:hAnsi="Cambria" w:cs="Cambria"/>
          <w:sz w:val="22"/>
          <w:szCs w:val="22"/>
          <w:lang w:bidi="ne-NP"/>
        </w:rPr>
        <w:t>We anticipate valuable and constructive suggestions, criticism and feedback from the well-wishers, teachers, parents, expert, students and friends for the improvement of this series and promise to incorporate the good suggestions in the revised edition.</w:t>
      </w:r>
    </w:p>
    <w:p w:rsidR="0038115A" w:rsidRDefault="0038115A" w:rsidP="0038115A">
      <w:pPr>
        <w:widowControl/>
        <w:rPr>
          <w:rFonts w:ascii="Cambria" w:eastAsia="Times New Roman" w:hAnsi="Cambria" w:cs="Cambria"/>
          <w:sz w:val="22"/>
          <w:szCs w:val="22"/>
          <w:lang w:bidi="ne-NP"/>
        </w:rPr>
      </w:pPr>
      <w:r w:rsidRPr="0038115A">
        <w:rPr>
          <w:rFonts w:ascii="Cambria" w:eastAsia="Times New Roman" w:hAnsi="Cambria" w:cs="Cambria"/>
          <w:sz w:val="22"/>
          <w:szCs w:val="22"/>
          <w:lang w:bidi="ne-NP"/>
        </w:rPr>
        <w:t>- Authors</w:t>
      </w:r>
    </w:p>
    <w:p w:rsidR="0038115A" w:rsidRDefault="0038115A">
      <w:pPr>
        <w:rPr>
          <w:rFonts w:ascii="Cambria" w:eastAsia="Times New Roman" w:hAnsi="Cambria" w:cs="Cambria"/>
          <w:sz w:val="22"/>
          <w:szCs w:val="22"/>
          <w:lang w:bidi="ne-NP"/>
        </w:rPr>
      </w:pPr>
      <w:r>
        <w:rPr>
          <w:rFonts w:ascii="Cambria" w:eastAsia="Times New Roman" w:hAnsi="Cambria" w:cs="Cambria"/>
          <w:sz w:val="22"/>
          <w:szCs w:val="22"/>
          <w:lang w:bidi="ne-NP"/>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5621"/>
        <w:gridCol w:w="941"/>
      </w:tblGrid>
      <w:tr w:rsidR="007F224C" w:rsidRPr="007F224C" w:rsidTr="007F224C">
        <w:trPr>
          <w:trHeight w:val="394"/>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10"/>
                <w:szCs w:val="10"/>
                <w:lang w:bidi="ne-NP"/>
              </w:rPr>
            </w:pPr>
          </w:p>
        </w:tc>
        <w:tc>
          <w:tcPr>
            <w:tcW w:w="5621" w:type="dxa"/>
            <w:shd w:val="clear" w:color="auto" w:fill="FFFFFF"/>
          </w:tcPr>
          <w:p w:rsidR="007F224C" w:rsidRPr="007F224C" w:rsidRDefault="007F224C" w:rsidP="007F224C">
            <w:pPr>
              <w:widowControl/>
              <w:rPr>
                <w:rFonts w:ascii="Times New Roman" w:eastAsia="Times New Roman" w:hAnsi="Times New Roman" w:cs="Mangal"/>
                <w:color w:val="auto"/>
                <w:sz w:val="32"/>
                <w:szCs w:val="32"/>
                <w:lang w:bidi="ne-NP"/>
              </w:rPr>
            </w:pPr>
            <w:r w:rsidRPr="007F224C">
              <w:rPr>
                <w:rFonts w:ascii="Cambria" w:eastAsia="Times New Roman" w:hAnsi="Cambria" w:cs="Cambria"/>
                <w:sz w:val="32"/>
                <w:szCs w:val="32"/>
                <w:lang w:bidi="ne-NP"/>
              </w:rPr>
              <w:t>TABLE OF CONTENT</w:t>
            </w:r>
          </w:p>
        </w:tc>
        <w:tc>
          <w:tcPr>
            <w:tcW w:w="941" w:type="dxa"/>
            <w:shd w:val="clear" w:color="auto" w:fill="FFFFFF"/>
          </w:tcPr>
          <w:p w:rsidR="007F224C" w:rsidRPr="007F224C" w:rsidRDefault="007F224C" w:rsidP="007F224C">
            <w:pPr>
              <w:widowControl/>
              <w:rPr>
                <w:rFonts w:ascii="Times New Roman" w:eastAsia="Times New Roman" w:hAnsi="Times New Roman" w:cs="Mangal"/>
                <w:color w:val="auto"/>
                <w:sz w:val="10"/>
                <w:szCs w:val="10"/>
                <w:lang w:bidi="ne-NP"/>
              </w:rPr>
            </w:pPr>
          </w:p>
        </w:tc>
      </w:tr>
      <w:tr w:rsidR="007F224C" w:rsidRPr="007F224C" w:rsidTr="007F224C">
        <w:trPr>
          <w:trHeight w:val="432"/>
        </w:trPr>
        <w:tc>
          <w:tcPr>
            <w:tcW w:w="840"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S.N.</w:t>
            </w:r>
          </w:p>
        </w:tc>
        <w:tc>
          <w:tcPr>
            <w:tcW w:w="562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SUBJECT</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PAGE</w:t>
            </w:r>
          </w:p>
        </w:tc>
      </w:tr>
      <w:tr w:rsidR="007F224C" w:rsidRPr="007F224C" w:rsidTr="007F224C">
        <w:trPr>
          <w:trHeight w:val="773"/>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1.</w:t>
            </w:r>
          </w:p>
        </w:tc>
        <w:tc>
          <w:tcPr>
            <w:tcW w:w="5621" w:type="dxa"/>
            <w:shd w:val="clear" w:color="auto" w:fill="FFFFFF"/>
            <w:vAlign w:val="center"/>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1</w:t>
            </w:r>
          </w:p>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Introduction to Computer</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1</w:t>
            </w:r>
          </w:p>
        </w:tc>
      </w:tr>
      <w:tr w:rsidR="007F224C" w:rsidRPr="007F224C" w:rsidTr="007F224C">
        <w:trPr>
          <w:trHeight w:val="778"/>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2.</w:t>
            </w:r>
          </w:p>
        </w:tc>
        <w:tc>
          <w:tcPr>
            <w:tcW w:w="5621"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2</w:t>
            </w:r>
          </w:p>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Types of Computer</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14</w:t>
            </w:r>
          </w:p>
        </w:tc>
      </w:tr>
      <w:tr w:rsidR="007F224C" w:rsidRPr="007F224C" w:rsidTr="007F224C">
        <w:trPr>
          <w:trHeight w:val="773"/>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3.</w:t>
            </w:r>
          </w:p>
        </w:tc>
        <w:tc>
          <w:tcPr>
            <w:tcW w:w="5621"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3 Computer System</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27</w:t>
            </w:r>
          </w:p>
        </w:tc>
      </w:tr>
      <w:tr w:rsidR="007F224C" w:rsidRPr="007F224C" w:rsidTr="007F224C">
        <w:trPr>
          <w:trHeight w:val="763"/>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4.</w:t>
            </w:r>
          </w:p>
        </w:tc>
        <w:tc>
          <w:tcPr>
            <w:tcW w:w="5621"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4 Computer Hardware</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37</w:t>
            </w:r>
          </w:p>
        </w:tc>
      </w:tr>
      <w:tr w:rsidR="007F224C" w:rsidRPr="007F224C" w:rsidTr="007F224C">
        <w:trPr>
          <w:trHeight w:val="773"/>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5.</w:t>
            </w:r>
          </w:p>
        </w:tc>
        <w:tc>
          <w:tcPr>
            <w:tcW w:w="5621"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5</w:t>
            </w:r>
          </w:p>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Computer Software</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66</w:t>
            </w:r>
          </w:p>
        </w:tc>
      </w:tr>
      <w:tr w:rsidR="007F224C" w:rsidRPr="007F224C" w:rsidTr="007F224C">
        <w:trPr>
          <w:trHeight w:val="778"/>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6.</w:t>
            </w:r>
          </w:p>
        </w:tc>
        <w:tc>
          <w:tcPr>
            <w:tcW w:w="5621"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6</w:t>
            </w:r>
          </w:p>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Working with Graphics</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90</w:t>
            </w:r>
          </w:p>
        </w:tc>
      </w:tr>
      <w:tr w:rsidR="007F224C" w:rsidRPr="007F224C" w:rsidTr="007F224C">
        <w:trPr>
          <w:trHeight w:val="763"/>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7.</w:t>
            </w:r>
          </w:p>
        </w:tc>
        <w:tc>
          <w:tcPr>
            <w:tcW w:w="5621"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7</w:t>
            </w:r>
          </w:p>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Internet and Web Technology</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119</w:t>
            </w:r>
          </w:p>
        </w:tc>
      </w:tr>
      <w:tr w:rsidR="007F224C" w:rsidRPr="007F224C" w:rsidTr="007F224C">
        <w:trPr>
          <w:trHeight w:val="398"/>
        </w:trPr>
        <w:tc>
          <w:tcPr>
            <w:tcW w:w="840"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8.</w:t>
            </w:r>
          </w:p>
        </w:tc>
        <w:tc>
          <w:tcPr>
            <w:tcW w:w="562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8</w:t>
            </w:r>
          </w:p>
        </w:tc>
        <w:tc>
          <w:tcPr>
            <w:tcW w:w="941" w:type="dxa"/>
            <w:shd w:val="clear" w:color="auto" w:fill="FFFFFF"/>
          </w:tcPr>
          <w:p w:rsidR="007F224C" w:rsidRPr="007F224C" w:rsidRDefault="007F224C" w:rsidP="007F224C">
            <w:pPr>
              <w:widowControl/>
              <w:rPr>
                <w:rFonts w:ascii="Times New Roman" w:eastAsia="Times New Roman" w:hAnsi="Times New Roman" w:cs="Mangal"/>
                <w:color w:val="auto"/>
                <w:sz w:val="10"/>
                <w:szCs w:val="10"/>
                <w:lang w:bidi="ne-NP"/>
              </w:rPr>
            </w:pPr>
          </w:p>
        </w:tc>
      </w:tr>
      <w:tr w:rsidR="007F224C" w:rsidRPr="007F224C" w:rsidTr="007F224C">
        <w:trPr>
          <w:trHeight w:val="360"/>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10"/>
                <w:szCs w:val="10"/>
                <w:lang w:bidi="ne-NP"/>
              </w:rPr>
            </w:pPr>
          </w:p>
        </w:tc>
        <w:tc>
          <w:tcPr>
            <w:tcW w:w="5621"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HTML</w:t>
            </w:r>
          </w:p>
        </w:tc>
        <w:tc>
          <w:tcPr>
            <w:tcW w:w="941"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130</w:t>
            </w:r>
          </w:p>
        </w:tc>
      </w:tr>
      <w:tr w:rsidR="007F224C" w:rsidRPr="007F224C" w:rsidTr="007F224C">
        <w:trPr>
          <w:trHeight w:val="787"/>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9.</w:t>
            </w:r>
          </w:p>
        </w:tc>
        <w:tc>
          <w:tcPr>
            <w:tcW w:w="562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9</w:t>
            </w:r>
          </w:p>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Cascading Styte sheet (CSS)</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161</w:t>
            </w:r>
          </w:p>
        </w:tc>
      </w:tr>
      <w:tr w:rsidR="007F224C" w:rsidRPr="007F224C" w:rsidTr="007F224C">
        <w:trPr>
          <w:trHeight w:val="773"/>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10.</w:t>
            </w:r>
          </w:p>
        </w:tc>
        <w:tc>
          <w:tcPr>
            <w:tcW w:w="5621"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10</w:t>
            </w:r>
          </w:p>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General Concept of Computer Programming</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193</w:t>
            </w:r>
          </w:p>
        </w:tc>
      </w:tr>
      <w:tr w:rsidR="007F224C" w:rsidRPr="007F224C" w:rsidTr="007F224C">
        <w:trPr>
          <w:trHeight w:val="715"/>
        </w:trPr>
        <w:tc>
          <w:tcPr>
            <w:tcW w:w="840" w:type="dxa"/>
            <w:shd w:val="clear" w:color="auto" w:fill="FFFFFF"/>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11.</w:t>
            </w:r>
          </w:p>
        </w:tc>
        <w:tc>
          <w:tcPr>
            <w:tcW w:w="562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Chapter 11</w:t>
            </w:r>
          </w:p>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Programming in QBASIC</w:t>
            </w:r>
          </w:p>
        </w:tc>
        <w:tc>
          <w:tcPr>
            <w:tcW w:w="941" w:type="dxa"/>
            <w:shd w:val="clear" w:color="auto" w:fill="FFFFFF"/>
            <w:vAlign w:val="bottom"/>
          </w:tcPr>
          <w:p w:rsidR="007F224C" w:rsidRPr="007F224C" w:rsidRDefault="007F224C" w:rsidP="007F224C">
            <w:pPr>
              <w:widowControl/>
              <w:rPr>
                <w:rFonts w:ascii="Times New Roman" w:eastAsia="Times New Roman" w:hAnsi="Times New Roman" w:cs="Mangal"/>
                <w:color w:val="auto"/>
                <w:sz w:val="22"/>
                <w:szCs w:val="22"/>
                <w:lang w:bidi="ne-NP"/>
              </w:rPr>
            </w:pPr>
            <w:r w:rsidRPr="007F224C">
              <w:rPr>
                <w:rFonts w:ascii="Cambria" w:eastAsia="Times New Roman" w:hAnsi="Cambria" w:cs="Cambria"/>
                <w:b/>
                <w:bCs/>
                <w:sz w:val="22"/>
                <w:szCs w:val="22"/>
                <w:lang w:bidi="ne-NP"/>
              </w:rPr>
              <w:t>209</w:t>
            </w:r>
          </w:p>
        </w:tc>
      </w:tr>
      <w:tr w:rsidR="004F6BA2" w:rsidRPr="007F224C" w:rsidTr="007F224C">
        <w:trPr>
          <w:trHeight w:val="715"/>
        </w:trPr>
        <w:tc>
          <w:tcPr>
            <w:tcW w:w="840" w:type="dxa"/>
            <w:shd w:val="clear" w:color="auto" w:fill="FFFFFF"/>
          </w:tcPr>
          <w:p w:rsidR="004F6BA2" w:rsidRPr="007F224C" w:rsidRDefault="004F6BA2" w:rsidP="007F224C">
            <w:pPr>
              <w:widowControl/>
              <w:rPr>
                <w:rFonts w:ascii="Cambria" w:eastAsia="Times New Roman" w:hAnsi="Cambria" w:cs="Cambria"/>
                <w:b/>
                <w:bCs/>
                <w:sz w:val="22"/>
                <w:szCs w:val="22"/>
                <w:lang w:bidi="ne-NP"/>
              </w:rPr>
            </w:pPr>
          </w:p>
        </w:tc>
        <w:tc>
          <w:tcPr>
            <w:tcW w:w="5621" w:type="dxa"/>
            <w:shd w:val="clear" w:color="auto" w:fill="FFFFFF"/>
            <w:vAlign w:val="bottom"/>
          </w:tcPr>
          <w:p w:rsidR="004F6BA2" w:rsidRPr="007F224C" w:rsidRDefault="004F6BA2" w:rsidP="007F224C">
            <w:pPr>
              <w:widowControl/>
              <w:rPr>
                <w:rFonts w:ascii="Cambria" w:eastAsia="Times New Roman" w:hAnsi="Cambria" w:cs="Cambria"/>
                <w:b/>
                <w:bCs/>
                <w:sz w:val="22"/>
                <w:szCs w:val="22"/>
                <w:lang w:bidi="ne-NP"/>
              </w:rPr>
            </w:pPr>
          </w:p>
        </w:tc>
        <w:tc>
          <w:tcPr>
            <w:tcW w:w="941" w:type="dxa"/>
            <w:shd w:val="clear" w:color="auto" w:fill="FFFFFF"/>
            <w:vAlign w:val="bottom"/>
          </w:tcPr>
          <w:p w:rsidR="004F6BA2" w:rsidRPr="007F224C" w:rsidRDefault="004F6BA2" w:rsidP="007F224C">
            <w:pPr>
              <w:widowControl/>
              <w:rPr>
                <w:rFonts w:ascii="Cambria" w:eastAsia="Times New Roman" w:hAnsi="Cambria" w:cs="Cambria"/>
                <w:b/>
                <w:bCs/>
                <w:sz w:val="22"/>
                <w:szCs w:val="22"/>
                <w:lang w:bidi="ne-NP"/>
              </w:rPr>
            </w:pPr>
          </w:p>
        </w:tc>
      </w:tr>
      <w:tr w:rsidR="004F6BA2" w:rsidRPr="007F224C" w:rsidTr="007F224C">
        <w:trPr>
          <w:trHeight w:val="715"/>
        </w:trPr>
        <w:tc>
          <w:tcPr>
            <w:tcW w:w="840" w:type="dxa"/>
            <w:shd w:val="clear" w:color="auto" w:fill="FFFFFF"/>
          </w:tcPr>
          <w:p w:rsidR="004F6BA2" w:rsidRPr="007F224C" w:rsidRDefault="004F6BA2" w:rsidP="007F224C">
            <w:pPr>
              <w:widowControl/>
              <w:rPr>
                <w:rFonts w:ascii="Cambria" w:eastAsia="Times New Roman" w:hAnsi="Cambria" w:cs="Cambria"/>
                <w:b/>
                <w:bCs/>
                <w:sz w:val="22"/>
                <w:szCs w:val="22"/>
                <w:lang w:bidi="ne-NP"/>
              </w:rPr>
            </w:pPr>
          </w:p>
        </w:tc>
        <w:tc>
          <w:tcPr>
            <w:tcW w:w="5621" w:type="dxa"/>
            <w:shd w:val="clear" w:color="auto" w:fill="FFFFFF"/>
            <w:vAlign w:val="bottom"/>
          </w:tcPr>
          <w:p w:rsidR="004F6BA2" w:rsidRPr="007F224C" w:rsidRDefault="004F6BA2" w:rsidP="007F224C">
            <w:pPr>
              <w:widowControl/>
              <w:rPr>
                <w:rFonts w:ascii="Cambria" w:eastAsia="Times New Roman" w:hAnsi="Cambria" w:cs="Cambria"/>
                <w:b/>
                <w:bCs/>
                <w:sz w:val="22"/>
                <w:szCs w:val="22"/>
                <w:lang w:bidi="ne-NP"/>
              </w:rPr>
            </w:pPr>
          </w:p>
        </w:tc>
        <w:tc>
          <w:tcPr>
            <w:tcW w:w="941" w:type="dxa"/>
            <w:shd w:val="clear" w:color="auto" w:fill="FFFFFF"/>
            <w:vAlign w:val="bottom"/>
          </w:tcPr>
          <w:p w:rsidR="004F6BA2" w:rsidRPr="007F224C" w:rsidRDefault="004F6BA2" w:rsidP="007F224C">
            <w:pPr>
              <w:widowControl/>
              <w:rPr>
                <w:rFonts w:ascii="Cambria" w:eastAsia="Times New Roman" w:hAnsi="Cambria" w:cs="Cambria"/>
                <w:b/>
                <w:bCs/>
                <w:sz w:val="22"/>
                <w:szCs w:val="22"/>
                <w:lang w:bidi="ne-NP"/>
              </w:rPr>
            </w:pPr>
          </w:p>
        </w:tc>
      </w:tr>
    </w:tbl>
    <w:p w:rsidR="007A667F" w:rsidRDefault="007A667F">
      <w:pPr>
        <w:rPr>
          <w:rFonts w:ascii="Kokila" w:hAnsi="Kokila" w:cs="Kokila"/>
          <w:sz w:val="22"/>
          <w:szCs w:val="22"/>
        </w:rPr>
        <w:sectPr w:rsidR="007A667F">
          <w:footerReference w:type="default" r:id="rId9"/>
          <w:pgSz w:w="12240" w:h="15840"/>
          <w:pgMar w:top="2232" w:right="2577" w:bottom="1715" w:left="1907" w:header="1804" w:footer="1287" w:gutter="0"/>
          <w:pgNumType w:start="1"/>
          <w:cols w:space="720"/>
          <w:noEndnote/>
          <w:docGrid w:linePitch="360"/>
        </w:sectPr>
      </w:pPr>
    </w:p>
    <w:p w:rsidR="007A667F" w:rsidRDefault="007A667F">
      <w:pPr>
        <w:rPr>
          <w:rFonts w:ascii="Kokila" w:eastAsia="Arial" w:hAnsi="Kokila" w:cs="Kokila"/>
          <w:b/>
          <w:bCs/>
          <w:sz w:val="22"/>
          <w:szCs w:val="22"/>
        </w:rPr>
      </w:pPr>
    </w:p>
    <w:p w:rsidR="006727D7" w:rsidRPr="00D16972" w:rsidRDefault="00FA7BC2" w:rsidP="00D16972">
      <w:pPr>
        <w:pStyle w:val="Heading1"/>
        <w:rPr>
          <w:rFonts w:eastAsia="Times New Roman"/>
          <w:color w:val="000000"/>
          <w:w w:val="60"/>
          <w:sz w:val="36"/>
          <w:szCs w:val="36"/>
          <w:lang w:bidi="ne-NP"/>
        </w:rPr>
      </w:pPr>
      <w:r>
        <w:rPr>
          <w:noProof/>
        </w:rPr>
        <w:pict>
          <v:shape id="Text Box 16" o:spid="_x0000_s1026" type="#_x0000_t202" style="position:absolute;margin-left:269.65pt;margin-top:91.95pt;width:97pt;height:.05pt;z-index:251685376;visibility:visible" wrapcoords="-167 0 -167 20965 21600 20965 21600 0 -1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" stroked="f">
            <v:textbox style="mso-fit-shape-to-text:t" inset="0,0,0,0">
              <w:txbxContent>
                <w:p w:rsidR="00FA7BC2" w:rsidRPr="004C55C8" w:rsidRDefault="00FA7BC2" w:rsidP="00092121">
                  <w:pPr>
                    <w:pStyle w:val="Caption"/>
                    <w:rPr>
                      <w:noProof/>
                      <w:szCs w:val="32"/>
                    </w:rPr>
                  </w:pPr>
                  <w:r>
                    <w:t xml:space="preserve">Figure </w:t>
                  </w:r>
                  <w:fldSimple w:instr=" SEQ Figure \* ARABIC ">
                    <w:r>
                      <w:rPr>
                        <w:noProof/>
                      </w:rPr>
                      <w:t>2</w:t>
                    </w:r>
                  </w:fldSimple>
                  <w:r>
                    <w:t xml:space="preserve"> computer</w:t>
                  </w:r>
                </w:p>
              </w:txbxContent>
            </v:textbox>
            <w10:wrap type="through"/>
          </v:shape>
        </w:pict>
      </w:r>
      <w:r w:rsidR="00D46C0A">
        <w:rPr>
          <w:noProof/>
          <w:lang w:val="en-GB" w:eastAsia="en-GB" w:bidi="ne-NP"/>
        </w:rPr>
        <w:drawing>
          <wp:anchor distT="0" distB="0" distL="114300" distR="114300" simplePos="0" relativeHeight="251468288" behindDoc="0" locked="0" layoutInCell="1" allowOverlap="1">
            <wp:simplePos x="0" y="0"/>
            <wp:positionH relativeFrom="column">
              <wp:posOffset>3424665</wp:posOffset>
            </wp:positionH>
            <wp:positionV relativeFrom="paragraph">
              <wp:posOffset>5963</wp:posOffset>
            </wp:positionV>
            <wp:extent cx="1232453" cy="1104900"/>
            <wp:effectExtent l="0" t="0" r="6350" b="0"/>
            <wp:wrapThrough wrapText="bothSides">
              <wp:wrapPolygon edited="0">
                <wp:start x="0" y="0"/>
                <wp:lineTo x="0" y="21228"/>
                <wp:lineTo x="21377" y="21228"/>
                <wp:lineTo x="2137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2453" cy="1104900"/>
                    </a:xfrm>
                    <a:prstGeom prst="rect">
                      <a:avLst/>
                    </a:prstGeom>
                  </pic:spPr>
                </pic:pic>
              </a:graphicData>
            </a:graphic>
          </wp:anchor>
        </w:drawing>
      </w:r>
      <w:r w:rsidR="006727D7" w:rsidRPr="00D16972">
        <w:rPr>
          <w:rFonts w:eastAsia="Times New Roman"/>
          <w:w w:val="60"/>
          <w:sz w:val="36"/>
          <w:szCs w:val="36"/>
          <w:lang w:bidi="ne-NP"/>
        </w:rPr>
        <w:t>Chapter 1INTRODUCTION TOCOMPUTER</w:t>
      </w:r>
    </w:p>
    <w:p w:rsidR="006727D7" w:rsidRPr="006727D7" w:rsidRDefault="006727D7" w:rsidP="006727D7">
      <w:pPr>
        <w:widowControl/>
        <w:rPr>
          <w:rFonts w:ascii="Times New Roman" w:eastAsia="Times New Roman" w:hAnsi="Times New Roman" w:cs="Mangal"/>
          <w:color w:val="auto"/>
          <w:lang w:bidi="ne-NP"/>
        </w:rPr>
      </w:pPr>
      <w:r w:rsidRPr="006727D7">
        <w:rPr>
          <w:rFonts w:ascii="Arial" w:eastAsia="Times New Roman" w:hAnsi="Arial" w:cs="Arial"/>
          <w:b/>
          <w:bCs/>
          <w:lang w:bidi="ne-NP"/>
        </w:rPr>
        <w:t>THIS CHAPTER COVERS:</w:t>
      </w:r>
    </w:p>
    <w:p w:rsidR="006727D7" w:rsidRPr="006727D7" w:rsidRDefault="006727D7" w:rsidP="006727D7">
      <w:pPr>
        <w:widowControl/>
        <w:numPr>
          <w:ilvl w:val="0"/>
          <w:numId w:val="1"/>
        </w:numPr>
        <w:rPr>
          <w:rFonts w:ascii="Arial" w:eastAsia="Times New Roman" w:hAnsi="Arial" w:cs="Arial"/>
          <w:lang w:bidi="ne-NP"/>
        </w:rPr>
      </w:pPr>
      <w:bookmarkStart w:id="0" w:name="bookmark0"/>
      <w:bookmarkEnd w:id="0"/>
      <w:r w:rsidRPr="006727D7">
        <w:rPr>
          <w:rFonts w:ascii="Arial" w:eastAsia="Times New Roman" w:hAnsi="Arial" w:cs="Arial"/>
          <w:lang w:bidi="ne-NP"/>
        </w:rPr>
        <w:t>Introduction to computer.</w:t>
      </w:r>
    </w:p>
    <w:p w:rsidR="006727D7" w:rsidRPr="006727D7" w:rsidRDefault="006727D7" w:rsidP="006727D7">
      <w:pPr>
        <w:widowControl/>
        <w:numPr>
          <w:ilvl w:val="0"/>
          <w:numId w:val="1"/>
        </w:numPr>
        <w:rPr>
          <w:rFonts w:ascii="Arial" w:eastAsia="Times New Roman" w:hAnsi="Arial" w:cs="Arial"/>
          <w:lang w:bidi="ne-NP"/>
        </w:rPr>
      </w:pPr>
      <w:bookmarkStart w:id="1" w:name="bookmark1"/>
      <w:bookmarkEnd w:id="1"/>
      <w:r w:rsidRPr="006727D7">
        <w:rPr>
          <w:rFonts w:ascii="Arial" w:eastAsia="Times New Roman" w:hAnsi="Arial" w:cs="Arial"/>
          <w:lang w:bidi="ne-NP"/>
        </w:rPr>
        <w:t>Characteristics of computer.</w:t>
      </w:r>
    </w:p>
    <w:p w:rsidR="006727D7" w:rsidRPr="006727D7" w:rsidRDefault="006727D7" w:rsidP="006727D7">
      <w:pPr>
        <w:widowControl/>
        <w:numPr>
          <w:ilvl w:val="0"/>
          <w:numId w:val="1"/>
        </w:numPr>
        <w:rPr>
          <w:rFonts w:ascii="Arial" w:eastAsia="Times New Roman" w:hAnsi="Arial" w:cs="Arial"/>
          <w:lang w:bidi="ne-NP"/>
        </w:rPr>
      </w:pPr>
      <w:bookmarkStart w:id="2" w:name="bookmark2"/>
      <w:bookmarkEnd w:id="2"/>
      <w:r w:rsidRPr="006727D7">
        <w:rPr>
          <w:rFonts w:ascii="Arial" w:eastAsia="Times New Roman" w:hAnsi="Arial" w:cs="Arial"/>
          <w:lang w:bidi="ne-NP"/>
        </w:rPr>
        <w:t>Limitations of computer.</w:t>
      </w:r>
    </w:p>
    <w:p w:rsidR="006727D7" w:rsidRDefault="006727D7" w:rsidP="006727D7">
      <w:pPr>
        <w:widowControl/>
        <w:numPr>
          <w:ilvl w:val="0"/>
          <w:numId w:val="1"/>
        </w:numPr>
        <w:rPr>
          <w:rFonts w:ascii="Arial" w:eastAsia="Times New Roman" w:hAnsi="Arial" w:cs="Arial"/>
          <w:lang w:bidi="ne-NP"/>
        </w:rPr>
      </w:pPr>
      <w:bookmarkStart w:id="3" w:name="bookmark3"/>
      <w:bookmarkEnd w:id="3"/>
      <w:r w:rsidRPr="006727D7">
        <w:rPr>
          <w:rFonts w:ascii="Arial" w:eastAsia="Times New Roman" w:hAnsi="Arial" w:cs="Arial"/>
          <w:lang w:bidi="ne-NP"/>
        </w:rPr>
        <w:t>Modern application areas of Computers</w:t>
      </w:r>
    </w:p>
    <w:p w:rsidR="00D46C0A" w:rsidRDefault="00D46C0A" w:rsidP="00D46C0A">
      <w:pPr>
        <w:widowControl/>
        <w:ind w:left="5760"/>
        <w:rPr>
          <w:rFonts w:ascii="Arial" w:eastAsia="Times New Roman" w:hAnsi="Arial" w:cs="Arial"/>
          <w:lang w:bidi="ne-NP"/>
        </w:rPr>
      </w:pPr>
    </w:p>
    <w:p w:rsidR="00D46C0A" w:rsidRPr="006727D7" w:rsidRDefault="00D46C0A" w:rsidP="00D46C0A">
      <w:pPr>
        <w:widowControl/>
        <w:ind w:left="5760"/>
        <w:rPr>
          <w:rFonts w:ascii="Arial" w:eastAsia="Times New Roman" w:hAnsi="Arial" w:cs="Arial"/>
          <w:lang w:bidi="ne-NP"/>
        </w:rPr>
      </w:pPr>
    </w:p>
    <w:p w:rsidR="006727D7" w:rsidRPr="006727D7" w:rsidRDefault="006727D7" w:rsidP="00D16972">
      <w:pPr>
        <w:pStyle w:val="Heading2"/>
        <w:rPr>
          <w:rFonts w:ascii="Times New Roman" w:eastAsia="Times New Roman" w:hAnsi="Times New Roman" w:cs="Mangal"/>
          <w:color w:val="auto"/>
          <w:lang w:bidi="ne-NP"/>
        </w:rPr>
      </w:pPr>
      <w:r w:rsidRPr="006727D7">
        <w:rPr>
          <w:rFonts w:eastAsia="Times New Roman"/>
          <w:lang w:bidi="ne-NP"/>
        </w:rPr>
        <w:t>Introduction</w:t>
      </w:r>
    </w:p>
    <w:p w:rsidR="006727D7" w:rsidRDefault="006727D7" w:rsidP="006727D7">
      <w:pPr>
        <w:widowControl/>
        <w:rPr>
          <w:rFonts w:ascii="Arial" w:eastAsia="Times New Roman" w:hAnsi="Arial" w:cs="Arial"/>
          <w:lang w:bidi="ne-NP"/>
        </w:rPr>
      </w:pPr>
      <w:r w:rsidRPr="006727D7">
        <w:rPr>
          <w:rFonts w:ascii="Arial" w:eastAsia="Times New Roman" w:hAnsi="Arial" w:cs="Arial"/>
          <w:lang w:bidi="ne-NP"/>
        </w:rPr>
        <w:t>A computer is a machine that helps us to enter data, store them and process to give the meaningful result as output. In other words, a computer is an electronic calculating device that takes data according to the instructions as input, stores them, processes the data according to the instructions and produced the desired result as output. It was derived from the Latin word 'Computare' which means to calculate. Now, we use computers to process alphanumeric as well as other types of data.</w:t>
      </w:r>
    </w:p>
    <w:p w:rsidR="00860751" w:rsidRPr="006727D7" w:rsidRDefault="00860751" w:rsidP="006727D7">
      <w:pPr>
        <w:widowControl/>
        <w:rPr>
          <w:rFonts w:ascii="Times New Roman" w:eastAsia="Times New Roman" w:hAnsi="Times New Roman" w:cs="Mangal"/>
          <w:color w:val="auto"/>
          <w:lang w:bidi="ne-NP"/>
        </w:rPr>
      </w:pPr>
    </w:p>
    <w:p w:rsidR="006727D7" w:rsidRDefault="006727D7" w:rsidP="006727D7">
      <w:pPr>
        <w:widowControl/>
        <w:rPr>
          <w:rFonts w:ascii="Arial" w:eastAsia="Times New Roman" w:hAnsi="Arial" w:cs="Arial"/>
          <w:lang w:bidi="ne-NP"/>
        </w:rPr>
      </w:pPr>
      <w:r w:rsidRPr="006727D7">
        <w:rPr>
          <w:rFonts w:ascii="Arial" w:eastAsia="Times New Roman" w:hAnsi="Arial" w:cs="Arial"/>
          <w:lang w:bidi="ne-NP"/>
        </w:rPr>
        <w:t>A computer not only performs addition, subtraction, multiplication and division but also reads data, stores them, processes them to produce the results. So, we can say that the functions of a computer are broader than just computing.</w:t>
      </w:r>
    </w:p>
    <w:p w:rsidR="00860751" w:rsidRPr="006727D7" w:rsidRDefault="00860751" w:rsidP="006727D7">
      <w:pPr>
        <w:widowControl/>
        <w:rPr>
          <w:rFonts w:ascii="Times New Roman" w:eastAsia="Times New Roman" w:hAnsi="Times New Roman" w:cs="Mangal"/>
          <w:color w:val="auto"/>
          <w:lang w:bidi="ne-NP"/>
        </w:rPr>
      </w:pPr>
    </w:p>
    <w:p w:rsidR="00860751" w:rsidRDefault="00860751">
      <w:pPr>
        <w:rPr>
          <w:rFonts w:ascii="Kokila" w:eastAsia="Arial" w:hAnsi="Kokila" w:cs="Kokila"/>
          <w:b/>
          <w:bCs/>
          <w:sz w:val="22"/>
          <w:szCs w:val="22"/>
        </w:rPr>
      </w:pPr>
      <w:r>
        <w:rPr>
          <w:rFonts w:ascii="Kokila" w:hAnsi="Kokila" w:cs="Kokila"/>
          <w:sz w:val="22"/>
          <w:szCs w:val="22"/>
        </w:rPr>
        <w:br w:type="page"/>
      </w:r>
    </w:p>
    <w:p w:rsidR="00D46C0A" w:rsidRDefault="00727F5C" w:rsidP="00D46C0A">
      <w:pPr>
        <w:keepNext/>
        <w:widowControl/>
      </w:pPr>
      <w:r>
        <w:rPr>
          <w:noProof/>
          <w:lang w:val="en-GB" w:eastAsia="en-GB" w:bidi="ne-NP"/>
        </w:rPr>
        <w:lastRenderedPageBreak/>
        <w:drawing>
          <wp:inline distT="0" distB="0" distL="0" distR="0">
            <wp:extent cx="2933700" cy="1746250"/>
            <wp:effectExtent l="0" t="0" r="0" b="6350"/>
            <wp:docPr id="2" name="Picture 2" descr="Computer Science Lesson 6 Input Process Output Cyc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Science Lesson 6 Input Process Output Cycle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092" cy="1778626"/>
                    </a:xfrm>
                    <a:prstGeom prst="rect">
                      <a:avLst/>
                    </a:prstGeom>
                    <a:noFill/>
                    <a:ln>
                      <a:noFill/>
                    </a:ln>
                  </pic:spPr>
                </pic:pic>
              </a:graphicData>
            </a:graphic>
          </wp:inline>
        </w:drawing>
      </w:r>
    </w:p>
    <w:p w:rsidR="00D16972" w:rsidRDefault="00D46C0A" w:rsidP="00D46C0A">
      <w:pPr>
        <w:pStyle w:val="Caption"/>
      </w:pPr>
      <w:r>
        <w:t xml:space="preserve">Figure </w:t>
      </w:r>
      <w:r w:rsidR="00EE3468">
        <w:fldChar w:fldCharType="begin"/>
      </w:r>
      <w:r w:rsidR="00FB0A7E">
        <w:instrText xml:space="preserve"> SEQ Figure \* ARABIC </w:instrText>
      </w:r>
      <w:r w:rsidR="00EE3468">
        <w:fldChar w:fldCharType="separate"/>
      </w:r>
      <w:r w:rsidR="00FD7B7D">
        <w:rPr>
          <w:noProof/>
        </w:rPr>
        <w:t>3</w:t>
      </w:r>
      <w:r w:rsidR="00EE3468">
        <w:rPr>
          <w:noProof/>
        </w:rPr>
        <w:fldChar w:fldCharType="end"/>
      </w:r>
      <w:r>
        <w:t xml:space="preserve"> Input process output cycle</w:t>
      </w:r>
    </w:p>
    <w:p w:rsidR="00860751" w:rsidRPr="00860751" w:rsidRDefault="00860751" w:rsidP="00D16972">
      <w:pPr>
        <w:pStyle w:val="Heading2"/>
        <w:rPr>
          <w:rFonts w:ascii="Times New Roman" w:eastAsia="Times New Roman" w:hAnsi="Times New Roman" w:cs="Mangal"/>
          <w:color w:val="auto"/>
          <w:lang w:bidi="ne-NP"/>
        </w:rPr>
      </w:pPr>
      <w:r w:rsidRPr="00860751">
        <w:rPr>
          <w:rFonts w:eastAsia="Times New Roman"/>
          <w:lang w:bidi="ne-NP"/>
        </w:rPr>
        <w:t>Characteristics of Computer</w:t>
      </w:r>
    </w:p>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A computer has some features or capabilities that make it a special device. Some of the major characteristics of a computer are discussed below:</w:t>
      </w:r>
    </w:p>
    <w:p w:rsidR="00860751" w:rsidRPr="00860751" w:rsidRDefault="00860751" w:rsidP="00D16972">
      <w:pPr>
        <w:pStyle w:val="Heading3"/>
        <w:rPr>
          <w:rFonts w:ascii="Times New Roman" w:eastAsia="Times New Roman" w:hAnsi="Times New Roman" w:cs="Mangal"/>
          <w:color w:val="auto"/>
          <w:lang w:bidi="ne-NP"/>
        </w:rPr>
      </w:pPr>
      <w:r w:rsidRPr="00860751">
        <w:rPr>
          <w:rFonts w:eastAsia="Times New Roman"/>
          <w:lang w:bidi="ne-NP"/>
        </w:rPr>
        <w:t>a. Speed</w:t>
      </w:r>
    </w:p>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The speed of a computer is very high. It can process millions of instructions per seconds (MIPS) without any mistake. The speed of a computer is usually given in terms of the following time units.</w:t>
      </w:r>
    </w:p>
    <w:tbl>
      <w:tblPr>
        <w:tblW w:w="0" w:type="auto"/>
        <w:tblInd w:w="-5" w:type="dxa"/>
        <w:tblLayout w:type="fixed"/>
        <w:tblCellMar>
          <w:left w:w="0" w:type="dxa"/>
          <w:right w:w="0" w:type="dxa"/>
        </w:tblCellMar>
        <w:tblLook w:val="0000" w:firstRow="0" w:lastRow="0" w:firstColumn="0" w:lastColumn="0" w:noHBand="0" w:noVBand="0"/>
      </w:tblPr>
      <w:tblGrid>
        <w:gridCol w:w="2074"/>
        <w:gridCol w:w="3994"/>
        <w:gridCol w:w="1766"/>
      </w:tblGrid>
      <w:tr w:rsidR="00860751" w:rsidRPr="00860751">
        <w:trPr>
          <w:trHeight w:val="485"/>
        </w:trPr>
        <w:tc>
          <w:tcPr>
            <w:tcW w:w="2074" w:type="dxa"/>
            <w:tcBorders>
              <w:top w:val="single" w:sz="4" w:space="0" w:color="auto"/>
              <w:left w:val="single" w:sz="4" w:space="0" w:color="auto"/>
              <w:bottom w:val="nil"/>
              <w:right w:val="nil"/>
            </w:tcBorders>
            <w:shd w:val="clear" w:color="auto" w:fill="FFFFFF"/>
            <w:vAlign w:val="bottom"/>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Units of Time</w:t>
            </w:r>
          </w:p>
        </w:tc>
        <w:tc>
          <w:tcPr>
            <w:tcW w:w="3994" w:type="dxa"/>
            <w:tcBorders>
              <w:top w:val="single" w:sz="4" w:space="0" w:color="auto"/>
              <w:left w:val="single" w:sz="4" w:space="0" w:color="auto"/>
              <w:bottom w:val="nil"/>
              <w:right w:val="nil"/>
            </w:tcBorders>
            <w:shd w:val="clear" w:color="auto" w:fill="FFFFFF"/>
            <w:vAlign w:val="bottom"/>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Parts of seconds</w:t>
            </w:r>
          </w:p>
        </w:tc>
        <w:tc>
          <w:tcPr>
            <w:tcW w:w="1766" w:type="dxa"/>
            <w:tcBorders>
              <w:top w:val="single" w:sz="4" w:space="0" w:color="auto"/>
              <w:left w:val="single" w:sz="4" w:space="0" w:color="auto"/>
              <w:bottom w:val="nil"/>
              <w:right w:val="single" w:sz="4" w:space="0" w:color="auto"/>
            </w:tcBorders>
            <w:shd w:val="clear" w:color="auto" w:fill="FFFFFF"/>
          </w:tcPr>
          <w:p w:rsidR="00860751" w:rsidRPr="00860751" w:rsidRDefault="00860751" w:rsidP="00860751">
            <w:pPr>
              <w:widowControl/>
              <w:rPr>
                <w:rFonts w:ascii="Times New Roman" w:eastAsia="Times New Roman" w:hAnsi="Times New Roman" w:cs="Mangal"/>
                <w:color w:val="auto"/>
                <w:sz w:val="10"/>
                <w:szCs w:val="10"/>
                <w:lang w:bidi="ne-NP"/>
              </w:rPr>
            </w:pPr>
          </w:p>
        </w:tc>
      </w:tr>
      <w:tr w:rsidR="00860751" w:rsidRPr="00860751">
        <w:trPr>
          <w:trHeight w:val="840"/>
        </w:trPr>
        <w:tc>
          <w:tcPr>
            <w:tcW w:w="2074" w:type="dxa"/>
            <w:tcBorders>
              <w:top w:val="single" w:sz="4" w:space="0" w:color="auto"/>
              <w:left w:val="single" w:sz="4" w:space="0" w:color="auto"/>
              <w:bottom w:val="nil"/>
              <w:right w:val="nil"/>
            </w:tcBorders>
            <w:shd w:val="clear" w:color="auto" w:fill="FFFFFF"/>
            <w:vAlign w:val="bottom"/>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 Millisecond</w:t>
            </w:r>
          </w:p>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(1ms)</w:t>
            </w:r>
          </w:p>
        </w:tc>
        <w:tc>
          <w:tcPr>
            <w:tcW w:w="3994" w:type="dxa"/>
            <w:tcBorders>
              <w:top w:val="single" w:sz="4" w:space="0" w:color="auto"/>
              <w:left w:val="single" w:sz="4" w:space="0" w:color="auto"/>
              <w:bottom w:val="nil"/>
              <w:right w:val="nil"/>
            </w:tcBorders>
            <w:shd w:val="clear" w:color="auto" w:fill="FFFFFF"/>
            <w:vAlign w:val="center"/>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1/1000 or10‘</w:t>
            </w:r>
            <w:r w:rsidRPr="00860751">
              <w:rPr>
                <w:rFonts w:ascii="Arial" w:eastAsia="Times New Roman" w:hAnsi="Arial" w:cs="Arial"/>
                <w:vertAlign w:val="superscript"/>
                <w:lang w:bidi="ne-NP"/>
              </w:rPr>
              <w:t>3</w:t>
            </w:r>
          </w:p>
        </w:tc>
        <w:tc>
          <w:tcPr>
            <w:tcW w:w="1766" w:type="dxa"/>
            <w:tcBorders>
              <w:top w:val="single" w:sz="4" w:space="0" w:color="auto"/>
              <w:left w:val="single" w:sz="4" w:space="0" w:color="auto"/>
              <w:bottom w:val="nil"/>
              <w:right w:val="single" w:sz="4" w:space="0" w:color="auto"/>
            </w:tcBorders>
            <w:shd w:val="clear" w:color="auto" w:fill="FFFFFF"/>
            <w:vAlign w:val="bottom"/>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A thousands of a seconds</w:t>
            </w:r>
          </w:p>
        </w:tc>
      </w:tr>
      <w:tr w:rsidR="00860751" w:rsidRPr="00860751">
        <w:trPr>
          <w:trHeight w:val="816"/>
        </w:trPr>
        <w:tc>
          <w:tcPr>
            <w:tcW w:w="2074" w:type="dxa"/>
            <w:tcBorders>
              <w:top w:val="single" w:sz="4" w:space="0" w:color="auto"/>
              <w:left w:val="single" w:sz="4" w:space="0" w:color="auto"/>
              <w:bottom w:val="nil"/>
              <w:right w:val="nil"/>
            </w:tcBorders>
            <w:shd w:val="clear" w:color="auto" w:fill="FFFFFF"/>
            <w:vAlign w:val="bottom"/>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 Microsecond (1us)</w:t>
            </w:r>
          </w:p>
        </w:tc>
        <w:tc>
          <w:tcPr>
            <w:tcW w:w="3994" w:type="dxa"/>
            <w:tcBorders>
              <w:top w:val="single" w:sz="4" w:space="0" w:color="auto"/>
              <w:left w:val="single" w:sz="4" w:space="0" w:color="auto"/>
              <w:bottom w:val="nil"/>
              <w:right w:val="nil"/>
            </w:tcBorders>
            <w:shd w:val="clear" w:color="auto" w:fill="FFFFFF"/>
            <w:vAlign w:val="center"/>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1/1000000 or10'</w:t>
            </w:r>
            <w:r w:rsidRPr="00860751">
              <w:rPr>
                <w:rFonts w:ascii="Arial" w:eastAsia="Times New Roman" w:hAnsi="Arial" w:cs="Arial"/>
                <w:vertAlign w:val="superscript"/>
                <w:lang w:bidi="ne-NP"/>
              </w:rPr>
              <w:t>6</w:t>
            </w:r>
          </w:p>
        </w:tc>
        <w:tc>
          <w:tcPr>
            <w:tcW w:w="1766" w:type="dxa"/>
            <w:tcBorders>
              <w:top w:val="single" w:sz="4" w:space="0" w:color="auto"/>
              <w:left w:val="single" w:sz="4" w:space="0" w:color="auto"/>
              <w:bottom w:val="nil"/>
              <w:right w:val="single" w:sz="4" w:space="0" w:color="auto"/>
            </w:tcBorders>
            <w:shd w:val="clear" w:color="auto" w:fill="FFFFFF"/>
            <w:vAlign w:val="bottom"/>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A millionth of a second</w:t>
            </w:r>
          </w:p>
        </w:tc>
      </w:tr>
      <w:tr w:rsidR="00860751" w:rsidRPr="00860751">
        <w:trPr>
          <w:trHeight w:val="1166"/>
        </w:trPr>
        <w:tc>
          <w:tcPr>
            <w:tcW w:w="2074" w:type="dxa"/>
            <w:tcBorders>
              <w:top w:val="single" w:sz="4" w:space="0" w:color="auto"/>
              <w:left w:val="single" w:sz="4" w:space="0" w:color="auto"/>
              <w:bottom w:val="nil"/>
              <w:right w:val="nil"/>
            </w:tcBorders>
            <w:shd w:val="clear" w:color="auto" w:fill="FFFFFF"/>
            <w:vAlign w:val="center"/>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 Nanosecond (1ns)</w:t>
            </w:r>
          </w:p>
        </w:tc>
        <w:tc>
          <w:tcPr>
            <w:tcW w:w="3994" w:type="dxa"/>
            <w:tcBorders>
              <w:top w:val="single" w:sz="4" w:space="0" w:color="auto"/>
              <w:left w:val="single" w:sz="4" w:space="0" w:color="auto"/>
              <w:bottom w:val="nil"/>
              <w:right w:val="nil"/>
            </w:tcBorders>
            <w:shd w:val="clear" w:color="auto" w:fill="FFFFFF"/>
            <w:vAlign w:val="center"/>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1/1000000000 or 10'</w:t>
            </w:r>
            <w:r w:rsidRPr="00860751">
              <w:rPr>
                <w:rFonts w:ascii="Arial" w:eastAsia="Times New Roman" w:hAnsi="Arial" w:cs="Arial"/>
                <w:vertAlign w:val="superscript"/>
                <w:lang w:bidi="ne-NP"/>
              </w:rPr>
              <w:t>9</w:t>
            </w:r>
          </w:p>
        </w:tc>
        <w:tc>
          <w:tcPr>
            <w:tcW w:w="1766" w:type="dxa"/>
            <w:tcBorders>
              <w:top w:val="single" w:sz="4" w:space="0" w:color="auto"/>
              <w:left w:val="single" w:sz="4" w:space="0" w:color="auto"/>
              <w:bottom w:val="nil"/>
              <w:right w:val="single" w:sz="4" w:space="0" w:color="auto"/>
            </w:tcBorders>
            <w:shd w:val="clear" w:color="auto" w:fill="FFFFFF"/>
            <w:vAlign w:val="center"/>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A thousand millionth of a second</w:t>
            </w:r>
          </w:p>
        </w:tc>
      </w:tr>
      <w:tr w:rsidR="00860751" w:rsidRPr="00860751">
        <w:trPr>
          <w:trHeight w:val="1181"/>
        </w:trPr>
        <w:tc>
          <w:tcPr>
            <w:tcW w:w="2074" w:type="dxa"/>
            <w:tcBorders>
              <w:top w:val="single" w:sz="4" w:space="0" w:color="auto"/>
              <w:left w:val="single" w:sz="4" w:space="0" w:color="auto"/>
              <w:bottom w:val="single" w:sz="4" w:space="0" w:color="auto"/>
              <w:right w:val="nil"/>
            </w:tcBorders>
            <w:shd w:val="clear" w:color="auto" w:fill="FFFFFF"/>
            <w:vAlign w:val="center"/>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 Picosecond</w:t>
            </w:r>
          </w:p>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 PS)</w:t>
            </w:r>
          </w:p>
        </w:tc>
        <w:tc>
          <w:tcPr>
            <w:tcW w:w="3994" w:type="dxa"/>
            <w:tcBorders>
              <w:top w:val="single" w:sz="4" w:space="0" w:color="auto"/>
              <w:left w:val="single" w:sz="4" w:space="0" w:color="auto"/>
              <w:bottom w:val="single" w:sz="4" w:space="0" w:color="auto"/>
              <w:right w:val="nil"/>
            </w:tcBorders>
            <w:shd w:val="clear" w:color="auto" w:fill="FFFFFF"/>
            <w:vAlign w:val="center"/>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1/1000000000000 or 10</w:t>
            </w:r>
            <w:r w:rsidRPr="00860751">
              <w:rPr>
                <w:rFonts w:ascii="Arial" w:eastAsia="Times New Roman" w:hAnsi="Arial" w:cs="Arial"/>
                <w:vertAlign w:val="superscript"/>
                <w:lang w:bidi="ne-NP"/>
              </w:rPr>
              <w:t>12</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860751" w:rsidRPr="00860751" w:rsidRDefault="00860751" w:rsidP="00860751">
            <w:pPr>
              <w:widowControl/>
              <w:rPr>
                <w:rFonts w:ascii="Times New Roman" w:eastAsia="Times New Roman" w:hAnsi="Times New Roman" w:cs="Mangal"/>
                <w:color w:val="auto"/>
                <w:lang w:bidi="ne-NP"/>
              </w:rPr>
            </w:pPr>
            <w:r w:rsidRPr="00860751">
              <w:rPr>
                <w:rFonts w:ascii="Arial" w:eastAsia="Times New Roman" w:hAnsi="Arial" w:cs="Arial"/>
                <w:lang w:bidi="ne-NP"/>
              </w:rPr>
              <w:t>A million millionth of a second</w:t>
            </w:r>
          </w:p>
        </w:tc>
      </w:tr>
    </w:tbl>
    <w:p w:rsidR="0017306E" w:rsidRDefault="0017306E">
      <w:pPr>
        <w:rPr>
          <w:rFonts w:ascii="Arial" w:eastAsia="Times New Roman" w:hAnsi="Arial" w:cs="Arial"/>
          <w:lang w:bidi="ne-NP"/>
        </w:rPr>
      </w:pPr>
    </w:p>
    <w:p w:rsidR="00727F5C" w:rsidRDefault="00727F5C">
      <w:pPr>
        <w:rPr>
          <w:rFonts w:ascii="Kokila" w:eastAsia="Arial" w:hAnsi="Kokila" w:cs="Kokila"/>
          <w:b/>
          <w:bCs/>
          <w:sz w:val="22"/>
          <w:szCs w:val="22"/>
        </w:rPr>
      </w:pPr>
      <w:r>
        <w:rPr>
          <w:rFonts w:ascii="Kokila" w:hAnsi="Kokila" w:cs="Kokila"/>
          <w:sz w:val="22"/>
          <w:szCs w:val="22"/>
        </w:rPr>
        <w:br w:type="page"/>
      </w:r>
    </w:p>
    <w:tbl>
      <w:tblPr>
        <w:tblW w:w="7853" w:type="dxa"/>
        <w:tblInd w:w="-5" w:type="dxa"/>
        <w:tblLayout w:type="fixed"/>
        <w:tblCellMar>
          <w:left w:w="0" w:type="dxa"/>
          <w:right w:w="0" w:type="dxa"/>
        </w:tblCellMar>
        <w:tblLook w:val="0000" w:firstRow="0" w:lastRow="0" w:firstColumn="0" w:lastColumn="0" w:noHBand="0" w:noVBand="0"/>
      </w:tblPr>
      <w:tblGrid>
        <w:gridCol w:w="1890"/>
        <w:gridCol w:w="4187"/>
        <w:gridCol w:w="1776"/>
      </w:tblGrid>
      <w:tr w:rsidR="00727F5C" w:rsidRPr="00727F5C" w:rsidTr="00727F5C">
        <w:trPr>
          <w:trHeight w:val="504"/>
        </w:trPr>
        <w:tc>
          <w:tcPr>
            <w:tcW w:w="1890" w:type="dxa"/>
            <w:tcBorders>
              <w:top w:val="single" w:sz="4" w:space="0" w:color="auto"/>
              <w:left w:val="single" w:sz="4" w:space="0" w:color="auto"/>
              <w:bottom w:val="nil"/>
              <w:right w:val="nil"/>
            </w:tcBorders>
            <w:shd w:val="clear" w:color="auto" w:fill="FFFFFF"/>
          </w:tcPr>
          <w:p w:rsidR="00727F5C" w:rsidRPr="00727F5C" w:rsidRDefault="00727F5C" w:rsidP="00727F5C">
            <w:pPr>
              <w:widowControl/>
              <w:rPr>
                <w:rFonts w:ascii="Times New Roman" w:eastAsia="Times New Roman" w:hAnsi="Times New Roman" w:cs="Mangal"/>
                <w:color w:val="auto"/>
                <w:lang w:bidi="ne-NP"/>
              </w:rPr>
            </w:pPr>
            <w:r>
              <w:rPr>
                <w:rFonts w:ascii="Times New Roman" w:eastAsia="Times New Roman" w:hAnsi="Times New Roman" w:cs="Mangal"/>
                <w:color w:val="auto"/>
                <w:lang w:bidi="ne-NP"/>
              </w:rPr>
              <w:lastRenderedPageBreak/>
              <w:t>Units of Time</w:t>
            </w:r>
          </w:p>
        </w:tc>
        <w:tc>
          <w:tcPr>
            <w:tcW w:w="4187" w:type="dxa"/>
            <w:tcBorders>
              <w:top w:val="single" w:sz="4" w:space="0" w:color="auto"/>
              <w:left w:val="single" w:sz="4" w:space="0" w:color="auto"/>
              <w:bottom w:val="nil"/>
              <w:right w:val="nil"/>
            </w:tcBorders>
            <w:shd w:val="clear" w:color="auto" w:fill="FFFFFF"/>
            <w:vAlign w:val="bottom"/>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Parts of seconds</w:t>
            </w:r>
          </w:p>
        </w:tc>
        <w:tc>
          <w:tcPr>
            <w:tcW w:w="1776" w:type="dxa"/>
            <w:tcBorders>
              <w:top w:val="single" w:sz="4" w:space="0" w:color="auto"/>
              <w:left w:val="single" w:sz="4" w:space="0" w:color="auto"/>
              <w:bottom w:val="nil"/>
              <w:right w:val="single" w:sz="4" w:space="0" w:color="auto"/>
            </w:tcBorders>
            <w:shd w:val="clear" w:color="auto" w:fill="FFFFFF"/>
            <w:vAlign w:val="bottom"/>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Meaning</w:t>
            </w:r>
          </w:p>
        </w:tc>
      </w:tr>
      <w:tr w:rsidR="00727F5C" w:rsidRPr="00727F5C" w:rsidTr="00727F5C">
        <w:trPr>
          <w:trHeight w:val="821"/>
        </w:trPr>
        <w:tc>
          <w:tcPr>
            <w:tcW w:w="1890" w:type="dxa"/>
            <w:tcBorders>
              <w:top w:val="single" w:sz="4" w:space="0" w:color="auto"/>
              <w:left w:val="single" w:sz="4" w:space="0" w:color="auto"/>
              <w:bottom w:val="nil"/>
              <w:right w:val="nil"/>
            </w:tcBorders>
            <w:shd w:val="clear" w:color="auto" w:fill="FFFFFF"/>
            <w:vAlign w:val="bottom"/>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1 Femtosecond (fs)</w:t>
            </w:r>
          </w:p>
        </w:tc>
        <w:tc>
          <w:tcPr>
            <w:tcW w:w="4187" w:type="dxa"/>
            <w:tcBorders>
              <w:top w:val="single" w:sz="4" w:space="0" w:color="auto"/>
              <w:left w:val="single" w:sz="4" w:space="0" w:color="auto"/>
              <w:bottom w:val="nil"/>
              <w:right w:val="nil"/>
            </w:tcBorders>
            <w:shd w:val="clear" w:color="auto" w:fill="FFFFFF"/>
            <w:vAlign w:val="center"/>
          </w:tcPr>
          <w:p w:rsidR="00727F5C" w:rsidRPr="00727F5C" w:rsidRDefault="00727F5C" w:rsidP="00727F5C">
            <w:pPr>
              <w:widowControl/>
              <w:rPr>
                <w:rFonts w:ascii="Times New Roman" w:eastAsia="Times New Roman" w:hAnsi="Times New Roman" w:cs="Mangal"/>
                <w:color w:val="auto"/>
                <w:lang w:bidi="ne-NP"/>
              </w:rPr>
            </w:pPr>
            <w:r>
              <w:rPr>
                <w:rFonts w:ascii="Arial" w:eastAsia="Times New Roman" w:hAnsi="Arial" w:cs="Arial"/>
                <w:lang w:bidi="ne-NP"/>
              </w:rPr>
              <w:t xml:space="preserve">1/1000000000000000 or </w:t>
            </w:r>
            <w:r w:rsidRPr="00727F5C">
              <w:rPr>
                <w:rFonts w:ascii="Arial" w:eastAsia="Times New Roman" w:hAnsi="Arial" w:cs="Arial"/>
                <w:lang w:bidi="ne-NP"/>
              </w:rPr>
              <w:t>10</w:t>
            </w:r>
            <w:r>
              <w:rPr>
                <w:rFonts w:ascii="Arial" w:eastAsia="Times New Roman" w:hAnsi="Arial" w:cs="Arial"/>
                <w:vertAlign w:val="superscript"/>
                <w:lang w:bidi="ne-NP"/>
              </w:rPr>
              <w:t>-1</w:t>
            </w:r>
            <w:r w:rsidRPr="00727F5C">
              <w:rPr>
                <w:rFonts w:ascii="Arial" w:eastAsia="Times New Roman" w:hAnsi="Arial" w:cs="Arial"/>
                <w:vertAlign w:val="superscript"/>
                <w:lang w:bidi="ne-NP"/>
              </w:rPr>
              <w:t>5</w:t>
            </w:r>
          </w:p>
        </w:tc>
        <w:tc>
          <w:tcPr>
            <w:tcW w:w="1776" w:type="dxa"/>
            <w:tcBorders>
              <w:top w:val="single" w:sz="4" w:space="0" w:color="auto"/>
              <w:left w:val="single" w:sz="4" w:space="0" w:color="auto"/>
              <w:bottom w:val="nil"/>
              <w:right w:val="single" w:sz="4" w:space="0" w:color="auto"/>
            </w:tcBorders>
            <w:shd w:val="clear" w:color="auto" w:fill="FFFFFF"/>
            <w:vAlign w:val="bottom"/>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A trillion of a second</w:t>
            </w:r>
          </w:p>
        </w:tc>
      </w:tr>
      <w:tr w:rsidR="00727F5C" w:rsidRPr="00727F5C" w:rsidTr="00727F5C">
        <w:trPr>
          <w:trHeight w:val="1166"/>
        </w:trPr>
        <w:tc>
          <w:tcPr>
            <w:tcW w:w="1890" w:type="dxa"/>
            <w:tcBorders>
              <w:top w:val="single" w:sz="4" w:space="0" w:color="auto"/>
              <w:left w:val="single" w:sz="4" w:space="0" w:color="auto"/>
              <w:bottom w:val="nil"/>
              <w:right w:val="nil"/>
            </w:tcBorders>
            <w:shd w:val="clear" w:color="auto" w:fill="FFFFFF"/>
            <w:vAlign w:val="center"/>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1 A</w:t>
            </w:r>
            <w:r w:rsidR="004F6BA2">
              <w:rPr>
                <w:rFonts w:ascii="Arial" w:eastAsia="Times New Roman" w:hAnsi="Arial" w:cs="Arial"/>
                <w:lang w:bidi="ne-NP"/>
              </w:rPr>
              <w:t>u</w:t>
            </w:r>
            <w:r w:rsidRPr="00727F5C">
              <w:rPr>
                <w:rFonts w:ascii="Arial" w:eastAsia="Times New Roman" w:hAnsi="Arial" w:cs="Arial"/>
                <w:lang w:bidi="ne-NP"/>
              </w:rPr>
              <w:t>to</w:t>
            </w:r>
            <w:r w:rsidR="004F6BA2">
              <w:rPr>
                <w:rFonts w:ascii="Arial" w:eastAsia="Times New Roman" w:hAnsi="Arial" w:cs="Arial"/>
                <w:lang w:bidi="ne-NP"/>
              </w:rPr>
              <w:t xml:space="preserve"> </w:t>
            </w:r>
            <w:r w:rsidRPr="00727F5C">
              <w:rPr>
                <w:rFonts w:ascii="Arial" w:eastAsia="Times New Roman" w:hAnsi="Arial" w:cs="Arial"/>
                <w:lang w:bidi="ne-NP"/>
              </w:rPr>
              <w:t>second</w:t>
            </w:r>
          </w:p>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(as)</w:t>
            </w:r>
          </w:p>
        </w:tc>
        <w:tc>
          <w:tcPr>
            <w:tcW w:w="4187" w:type="dxa"/>
            <w:tcBorders>
              <w:top w:val="single" w:sz="4" w:space="0" w:color="auto"/>
              <w:left w:val="single" w:sz="4" w:space="0" w:color="auto"/>
              <w:bottom w:val="nil"/>
              <w:right w:val="nil"/>
            </w:tcBorders>
            <w:shd w:val="clear" w:color="auto" w:fill="FFFFFF"/>
            <w:vAlign w:val="center"/>
          </w:tcPr>
          <w:p w:rsidR="00727F5C" w:rsidRPr="00727F5C" w:rsidRDefault="00727F5C" w:rsidP="00727F5C">
            <w:pPr>
              <w:widowControl/>
              <w:rPr>
                <w:rFonts w:ascii="Times New Roman" w:eastAsia="Times New Roman" w:hAnsi="Times New Roman" w:cs="Mangal"/>
                <w:color w:val="auto"/>
                <w:lang w:bidi="ne-NP"/>
              </w:rPr>
            </w:pPr>
            <w:r>
              <w:rPr>
                <w:rFonts w:ascii="Arial" w:eastAsia="Times New Roman" w:hAnsi="Arial" w:cs="Arial"/>
                <w:lang w:bidi="ne-NP"/>
              </w:rPr>
              <w:t>1/1000000000000000000 or 10</w:t>
            </w:r>
            <w:r>
              <w:rPr>
                <w:rFonts w:ascii="Arial" w:eastAsia="Times New Roman" w:hAnsi="Arial" w:cs="Arial"/>
                <w:vertAlign w:val="superscript"/>
                <w:lang w:bidi="ne-NP"/>
              </w:rPr>
              <w:t>-1</w:t>
            </w:r>
            <w:r w:rsidRPr="00727F5C">
              <w:rPr>
                <w:rFonts w:ascii="Arial" w:eastAsia="Times New Roman" w:hAnsi="Arial" w:cs="Arial"/>
                <w:vertAlign w:val="superscript"/>
                <w:lang w:bidi="ne-NP"/>
              </w:rPr>
              <w:t>8</w:t>
            </w:r>
          </w:p>
        </w:tc>
        <w:tc>
          <w:tcPr>
            <w:tcW w:w="1776" w:type="dxa"/>
            <w:tcBorders>
              <w:top w:val="single" w:sz="4" w:space="0" w:color="auto"/>
              <w:left w:val="single" w:sz="4" w:space="0" w:color="auto"/>
              <w:bottom w:val="nil"/>
              <w:right w:val="single" w:sz="4" w:space="0" w:color="auto"/>
            </w:tcBorders>
            <w:shd w:val="clear" w:color="auto" w:fill="FFFFFF"/>
            <w:vAlign w:val="center"/>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A thousand trillionth of a second</w:t>
            </w:r>
          </w:p>
        </w:tc>
      </w:tr>
      <w:tr w:rsidR="00727F5C" w:rsidRPr="00727F5C" w:rsidTr="00727F5C">
        <w:trPr>
          <w:trHeight w:val="1162"/>
        </w:trPr>
        <w:tc>
          <w:tcPr>
            <w:tcW w:w="1890" w:type="dxa"/>
            <w:tcBorders>
              <w:top w:val="single" w:sz="4" w:space="0" w:color="auto"/>
              <w:left w:val="single" w:sz="4" w:space="0" w:color="auto"/>
              <w:bottom w:val="nil"/>
              <w:right w:val="nil"/>
            </w:tcBorders>
            <w:shd w:val="clear" w:color="auto" w:fill="FFFFFF"/>
            <w:vAlign w:val="center"/>
          </w:tcPr>
          <w:p w:rsidR="00727F5C" w:rsidRPr="00727F5C" w:rsidRDefault="004F6BA2" w:rsidP="00727F5C">
            <w:pPr>
              <w:widowControl/>
              <w:rPr>
                <w:rFonts w:ascii="Times New Roman" w:eastAsia="Times New Roman" w:hAnsi="Times New Roman" w:cs="Mangal"/>
                <w:color w:val="auto"/>
                <w:lang w:bidi="ne-NP"/>
              </w:rPr>
            </w:pPr>
            <w:r>
              <w:rPr>
                <w:rFonts w:ascii="Arial" w:eastAsia="Times New Roman" w:hAnsi="Arial" w:cs="Arial"/>
                <w:lang w:bidi="ne-NP"/>
              </w:rPr>
              <w:t xml:space="preserve">1 </w:t>
            </w:r>
            <w:r w:rsidR="00366C61">
              <w:rPr>
                <w:rFonts w:ascii="Arial" w:eastAsia="Times New Roman" w:hAnsi="Arial" w:cs="Arial"/>
                <w:lang w:bidi="ne-NP"/>
              </w:rPr>
              <w:t>j</w:t>
            </w:r>
            <w:r w:rsidR="00727F5C">
              <w:rPr>
                <w:rFonts w:ascii="Arial" w:eastAsia="Times New Roman" w:hAnsi="Arial" w:cs="Arial"/>
                <w:lang w:bidi="ne-NP"/>
              </w:rPr>
              <w:t>epto</w:t>
            </w:r>
            <w:r>
              <w:rPr>
                <w:rFonts w:ascii="Arial" w:eastAsia="Times New Roman" w:hAnsi="Arial" w:cs="Arial"/>
                <w:lang w:bidi="ne-NP"/>
              </w:rPr>
              <w:t xml:space="preserve"> </w:t>
            </w:r>
            <w:r w:rsidR="00727F5C">
              <w:rPr>
                <w:rFonts w:ascii="Arial" w:eastAsia="Times New Roman" w:hAnsi="Arial" w:cs="Arial"/>
                <w:lang w:bidi="ne-NP"/>
              </w:rPr>
              <w:t>second (1</w:t>
            </w:r>
            <w:r w:rsidR="00727F5C" w:rsidRPr="00727F5C">
              <w:rPr>
                <w:rFonts w:ascii="Arial" w:eastAsia="Times New Roman" w:hAnsi="Arial" w:cs="Arial"/>
                <w:lang w:bidi="ne-NP"/>
              </w:rPr>
              <w:t>zs)</w:t>
            </w:r>
          </w:p>
        </w:tc>
        <w:tc>
          <w:tcPr>
            <w:tcW w:w="4187" w:type="dxa"/>
            <w:tcBorders>
              <w:top w:val="single" w:sz="4" w:space="0" w:color="auto"/>
              <w:left w:val="single" w:sz="4" w:space="0" w:color="auto"/>
              <w:bottom w:val="nil"/>
              <w:right w:val="nil"/>
            </w:tcBorders>
            <w:shd w:val="clear" w:color="auto" w:fill="FFFFFF"/>
            <w:vAlign w:val="center"/>
          </w:tcPr>
          <w:p w:rsidR="00727F5C" w:rsidRPr="00727F5C" w:rsidRDefault="00727F5C" w:rsidP="00727F5C">
            <w:pPr>
              <w:widowControl/>
              <w:rPr>
                <w:rFonts w:ascii="Times New Roman" w:eastAsia="Times New Roman" w:hAnsi="Times New Roman" w:cs="Mangal"/>
                <w:color w:val="auto"/>
                <w:lang w:bidi="ne-NP"/>
              </w:rPr>
            </w:pPr>
            <w:r>
              <w:rPr>
                <w:rFonts w:ascii="Arial" w:eastAsia="Times New Roman" w:hAnsi="Arial" w:cs="Arial"/>
                <w:lang w:bidi="ne-NP"/>
              </w:rPr>
              <w:t>1/1000000000000000000000 or 10</w:t>
            </w:r>
            <w:r w:rsidRPr="00727F5C">
              <w:rPr>
                <w:rFonts w:ascii="Arial" w:eastAsia="Times New Roman" w:hAnsi="Arial" w:cs="Arial"/>
                <w:vertAlign w:val="superscript"/>
                <w:lang w:bidi="ne-NP"/>
              </w:rPr>
              <w:t>-21</w:t>
            </w:r>
          </w:p>
        </w:tc>
        <w:tc>
          <w:tcPr>
            <w:tcW w:w="1776" w:type="dxa"/>
            <w:tcBorders>
              <w:top w:val="single" w:sz="4" w:space="0" w:color="auto"/>
              <w:left w:val="single" w:sz="4" w:space="0" w:color="auto"/>
              <w:bottom w:val="nil"/>
              <w:right w:val="single" w:sz="4" w:space="0" w:color="auto"/>
            </w:tcBorders>
            <w:shd w:val="clear" w:color="auto" w:fill="FFFFFF"/>
            <w:vAlign w:val="bottom"/>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A million trillionth of a second</w:t>
            </w:r>
          </w:p>
        </w:tc>
      </w:tr>
      <w:tr w:rsidR="00727F5C" w:rsidRPr="00727F5C" w:rsidTr="00727F5C">
        <w:trPr>
          <w:trHeight w:val="1310"/>
        </w:trPr>
        <w:tc>
          <w:tcPr>
            <w:tcW w:w="1890" w:type="dxa"/>
            <w:tcBorders>
              <w:top w:val="single" w:sz="4" w:space="0" w:color="auto"/>
              <w:left w:val="single" w:sz="4" w:space="0" w:color="auto"/>
              <w:bottom w:val="single" w:sz="4" w:space="0" w:color="auto"/>
              <w:right w:val="nil"/>
            </w:tcBorders>
            <w:shd w:val="clear" w:color="auto" w:fill="FFFFFF"/>
            <w:vAlign w:val="center"/>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1 Yoctosecond</w:t>
            </w:r>
          </w:p>
        </w:tc>
        <w:tc>
          <w:tcPr>
            <w:tcW w:w="4187" w:type="dxa"/>
            <w:tcBorders>
              <w:top w:val="single" w:sz="4" w:space="0" w:color="auto"/>
              <w:left w:val="single" w:sz="4" w:space="0" w:color="auto"/>
              <w:bottom w:val="single" w:sz="4" w:space="0" w:color="auto"/>
              <w:right w:val="nil"/>
            </w:tcBorders>
            <w:shd w:val="clear" w:color="auto" w:fill="FFFFFF"/>
            <w:vAlign w:val="center"/>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1/</w:t>
            </w:r>
            <w:r w:rsidR="005E0F8E">
              <w:rPr>
                <w:rFonts w:ascii="Arial" w:eastAsia="Times New Roman" w:hAnsi="Arial" w:cs="Arial"/>
                <w:lang w:bidi="ne-NP"/>
              </w:rPr>
              <w:t>1000000000000000000000000 or 10</w:t>
            </w:r>
            <w:r w:rsidR="005E0F8E">
              <w:rPr>
                <w:rFonts w:ascii="Arial" w:eastAsia="Times New Roman" w:hAnsi="Arial" w:cs="Arial"/>
                <w:vertAlign w:val="superscript"/>
                <w:lang w:bidi="ne-NP"/>
              </w:rPr>
              <w:t>-2</w:t>
            </w:r>
            <w:r w:rsidRPr="00727F5C">
              <w:rPr>
                <w:rFonts w:ascii="Arial" w:eastAsia="Times New Roman" w:hAnsi="Arial" w:cs="Arial"/>
                <w:vertAlign w:val="superscript"/>
                <w:lang w:bidi="ne-NP"/>
              </w:rPr>
              <w:t>4</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A trillion trillionth of a second</w:t>
            </w:r>
          </w:p>
        </w:tc>
      </w:tr>
    </w:tbl>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The speed of a computer is also measured in terms of instruction per second like KIPS (Kilo Instructions Per Second ) or MIPS (Millions of Instructions Per Second).</w:t>
      </w:r>
    </w:p>
    <w:p w:rsidR="00727F5C" w:rsidRPr="00727F5C" w:rsidRDefault="00727F5C" w:rsidP="00D16972">
      <w:pPr>
        <w:pStyle w:val="Heading3"/>
        <w:rPr>
          <w:rFonts w:ascii="Times New Roman" w:eastAsia="Times New Roman" w:hAnsi="Times New Roman" w:cs="Mangal"/>
          <w:color w:val="auto"/>
          <w:lang w:bidi="ne-NP"/>
        </w:rPr>
      </w:pPr>
      <w:r w:rsidRPr="00727F5C">
        <w:rPr>
          <w:rFonts w:eastAsia="Times New Roman"/>
          <w:lang w:bidi="ne-NP"/>
        </w:rPr>
        <w:t>b. Storage.</w:t>
      </w:r>
    </w:p>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Computers can store a large amount of data. They have main memory and secondary memory. The storage capacity of a computer is unlimited due to the capacities of secondary storage devices. They can store and retrieve a huge volume of data in an easy, fast and efficient manner, the storage capacity of primary as well as secondary memories of a computer is measured in terms of bits, Bytes, Kilobytes, Megabytes, Giga bytes, Terabytes and so on.</w:t>
      </w:r>
    </w:p>
    <w:p w:rsidR="00727F5C" w:rsidRPr="00727F5C" w:rsidRDefault="00727F5C" w:rsidP="00727F5C">
      <w:pPr>
        <w:widowControl/>
        <w:rPr>
          <w:rFonts w:ascii="Times New Roman" w:eastAsia="Times New Roman" w:hAnsi="Times New Roman" w:cs="Mangal"/>
          <w:color w:val="auto"/>
          <w:lang w:bidi="ne-NP"/>
        </w:rPr>
      </w:pPr>
      <w:r w:rsidRPr="00727F5C">
        <w:rPr>
          <w:rFonts w:ascii="Arial" w:eastAsia="Times New Roman" w:hAnsi="Arial" w:cs="Arial"/>
          <w:lang w:bidi="ne-NP"/>
        </w:rPr>
        <w:t>The following table gives the basic measurement units of computer memory.</w:t>
      </w:r>
    </w:p>
    <w:p w:rsidR="005E0F8E" w:rsidRDefault="005E0F8E">
      <w:pPr>
        <w:rPr>
          <w:rFonts w:ascii="Kokila" w:eastAsia="Arial" w:hAnsi="Kokila" w:cs="Kokila"/>
          <w:b/>
          <w:bCs/>
          <w:sz w:val="22"/>
          <w:szCs w:val="22"/>
        </w:rPr>
      </w:pPr>
      <w:r>
        <w:rPr>
          <w:rFonts w:ascii="Kokila" w:hAnsi="Kokila" w:cs="Kokila"/>
          <w:sz w:val="22"/>
          <w:szCs w:val="22"/>
        </w:rPr>
        <w:br w:type="page"/>
      </w:r>
    </w:p>
    <w:tbl>
      <w:tblPr>
        <w:tblW w:w="0" w:type="auto"/>
        <w:tblInd w:w="-5" w:type="dxa"/>
        <w:tblLayout w:type="fixed"/>
        <w:tblCellMar>
          <w:left w:w="0" w:type="dxa"/>
          <w:right w:w="0" w:type="dxa"/>
        </w:tblCellMar>
        <w:tblLook w:val="0000" w:firstRow="0" w:lastRow="0" w:firstColumn="0" w:lastColumn="0" w:noHBand="0" w:noVBand="0"/>
      </w:tblPr>
      <w:tblGrid>
        <w:gridCol w:w="2506"/>
        <w:gridCol w:w="2923"/>
      </w:tblGrid>
      <w:tr w:rsidR="005E0F8E" w:rsidRPr="005E0F8E">
        <w:trPr>
          <w:trHeight w:val="480"/>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lastRenderedPageBreak/>
              <w:t>1 or</w:t>
            </w:r>
            <w:r>
              <w:rPr>
                <w:rFonts w:ascii="Arial" w:eastAsia="Times New Roman" w:hAnsi="Arial" w:cs="Arial"/>
                <w:lang w:bidi="ne-NP"/>
              </w:rPr>
              <w:t xml:space="preserve"> 0</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 bit</w:t>
            </w:r>
          </w:p>
        </w:tc>
      </w:tr>
      <w:tr w:rsidR="005E0F8E" w:rsidRPr="005E0F8E">
        <w:trPr>
          <w:trHeight w:val="456"/>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4 bits</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 Nibble</w:t>
            </w:r>
          </w:p>
        </w:tc>
      </w:tr>
      <w:tr w:rsidR="005E0F8E" w:rsidRPr="005E0F8E">
        <w:trPr>
          <w:trHeight w:val="442"/>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8 bits</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 Byte</w:t>
            </w:r>
          </w:p>
        </w:tc>
      </w:tr>
      <w:tr w:rsidR="005E0F8E" w:rsidRPr="005E0F8E">
        <w:trPr>
          <w:trHeight w:val="451"/>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1024 Bytes</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 Kilobyte(KB)</w:t>
            </w:r>
          </w:p>
        </w:tc>
      </w:tr>
      <w:tr w:rsidR="005E0F8E" w:rsidRPr="005E0F8E">
        <w:trPr>
          <w:trHeight w:val="461"/>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1024 KB</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 Megabyte (MB)</w:t>
            </w:r>
          </w:p>
        </w:tc>
      </w:tr>
      <w:tr w:rsidR="005E0F8E" w:rsidRPr="005E0F8E">
        <w:trPr>
          <w:trHeight w:val="461"/>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1024MB</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 Gigabyte (GB)</w:t>
            </w:r>
          </w:p>
        </w:tc>
      </w:tr>
      <w:tr w:rsidR="005E0F8E" w:rsidRPr="005E0F8E">
        <w:trPr>
          <w:trHeight w:val="456"/>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1024 GB</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Pr>
                <w:rFonts w:ascii="Arial" w:eastAsia="Times New Roman" w:hAnsi="Arial" w:cs="Arial"/>
                <w:lang w:bidi="ne-NP"/>
              </w:rPr>
              <w:t xml:space="preserve">1 </w:t>
            </w:r>
            <w:r w:rsidRPr="005E0F8E">
              <w:rPr>
                <w:rFonts w:ascii="Arial" w:eastAsia="Times New Roman" w:hAnsi="Arial" w:cs="Arial"/>
                <w:lang w:bidi="ne-NP"/>
              </w:rPr>
              <w:t>Terabyte (TB)</w:t>
            </w:r>
          </w:p>
        </w:tc>
      </w:tr>
      <w:tr w:rsidR="005E0F8E" w:rsidRPr="005E0F8E">
        <w:trPr>
          <w:trHeight w:val="456"/>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1024TB</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 Petabyte (PB)</w:t>
            </w:r>
          </w:p>
        </w:tc>
      </w:tr>
      <w:tr w:rsidR="005E0F8E" w:rsidRPr="005E0F8E">
        <w:trPr>
          <w:trHeight w:val="461"/>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1024 PB</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 Exabyte(EB)</w:t>
            </w:r>
          </w:p>
        </w:tc>
      </w:tr>
      <w:tr w:rsidR="005E0F8E" w:rsidRPr="005E0F8E">
        <w:trPr>
          <w:trHeight w:val="456"/>
        </w:trPr>
        <w:tc>
          <w:tcPr>
            <w:tcW w:w="2506" w:type="dxa"/>
            <w:tcBorders>
              <w:top w:val="single" w:sz="4" w:space="0" w:color="auto"/>
              <w:left w:val="single" w:sz="4" w:space="0" w:color="auto"/>
              <w:bottom w:val="nil"/>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1024 EB</w:t>
            </w:r>
          </w:p>
        </w:tc>
        <w:tc>
          <w:tcPr>
            <w:tcW w:w="2923" w:type="dxa"/>
            <w:tcBorders>
              <w:top w:val="single" w:sz="4" w:space="0" w:color="auto"/>
              <w:left w:val="single" w:sz="4" w:space="0" w:color="auto"/>
              <w:bottom w:val="nil"/>
              <w:right w:val="single" w:sz="4" w:space="0" w:color="auto"/>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 Zettabyte(ZB)</w:t>
            </w:r>
          </w:p>
        </w:tc>
      </w:tr>
      <w:tr w:rsidR="005E0F8E" w:rsidRPr="005E0F8E">
        <w:trPr>
          <w:trHeight w:val="470"/>
        </w:trPr>
        <w:tc>
          <w:tcPr>
            <w:tcW w:w="2506" w:type="dxa"/>
            <w:tcBorders>
              <w:top w:val="single" w:sz="4" w:space="0" w:color="auto"/>
              <w:left w:val="single" w:sz="4" w:space="0" w:color="auto"/>
              <w:bottom w:val="single" w:sz="4" w:space="0" w:color="auto"/>
              <w:right w:val="nil"/>
            </w:tcBorders>
            <w:shd w:val="clear" w:color="auto" w:fill="FFFFFF"/>
            <w:vAlign w:val="bottom"/>
          </w:tcPr>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1024 ZB)</w:t>
            </w:r>
          </w:p>
        </w:tc>
        <w:tc>
          <w:tcPr>
            <w:tcW w:w="2923" w:type="dxa"/>
            <w:tcBorders>
              <w:top w:val="single" w:sz="4" w:space="0" w:color="auto"/>
              <w:left w:val="single" w:sz="4" w:space="0" w:color="auto"/>
              <w:bottom w:val="single" w:sz="4" w:space="0" w:color="auto"/>
              <w:right w:val="single" w:sz="4" w:space="0" w:color="auto"/>
            </w:tcBorders>
            <w:shd w:val="clear" w:color="auto" w:fill="FFFFFF"/>
            <w:vAlign w:val="bottom"/>
          </w:tcPr>
          <w:p w:rsidR="005E0F8E" w:rsidRPr="005E0F8E" w:rsidRDefault="005E0F8E" w:rsidP="005E0F8E">
            <w:pPr>
              <w:pStyle w:val="ListParagraph"/>
              <w:widowControl/>
              <w:numPr>
                <w:ilvl w:val="0"/>
                <w:numId w:val="3"/>
              </w:numPr>
              <w:rPr>
                <w:rFonts w:ascii="Times New Roman" w:eastAsia="Times New Roman" w:hAnsi="Times New Roman" w:cs="Mangal"/>
                <w:color w:val="auto"/>
                <w:lang w:bidi="ne-NP"/>
              </w:rPr>
            </w:pPr>
            <w:r w:rsidRPr="005E0F8E">
              <w:rPr>
                <w:rFonts w:ascii="Arial" w:eastAsia="Times New Roman" w:hAnsi="Arial" w:cs="Arial"/>
                <w:lang w:bidi="ne-NP"/>
              </w:rPr>
              <w:t>Yottabyte(YB)</w:t>
            </w:r>
          </w:p>
        </w:tc>
      </w:tr>
    </w:tbl>
    <w:p w:rsidR="005E0F8E" w:rsidRPr="005E0F8E" w:rsidRDefault="00D16972" w:rsidP="00D16972">
      <w:pPr>
        <w:pStyle w:val="Heading3"/>
        <w:rPr>
          <w:rFonts w:eastAsia="Times New Roman"/>
          <w:lang w:bidi="ne-NP"/>
        </w:rPr>
      </w:pPr>
      <w:r>
        <w:rPr>
          <w:rFonts w:eastAsia="Times New Roman"/>
          <w:lang w:bidi="ne-NP"/>
        </w:rPr>
        <w:t>d</w:t>
      </w:r>
      <w:r w:rsidR="005E0F8E">
        <w:rPr>
          <w:rFonts w:eastAsia="Times New Roman"/>
          <w:lang w:bidi="ne-NP"/>
        </w:rPr>
        <w:t xml:space="preserve">. </w:t>
      </w:r>
      <w:r w:rsidR="005E0F8E" w:rsidRPr="005E0F8E">
        <w:rPr>
          <w:rFonts w:eastAsia="Times New Roman"/>
          <w:lang w:bidi="ne-NP"/>
        </w:rPr>
        <w:t>Accuracy</w:t>
      </w:r>
    </w:p>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The accuracy of a computer is 100% in spite of its high speed. If we find any error, they are due to human factor rather than the computer. The error may be in coding the program, program logic and data entry. The errors of computer program are called bugs. The process of removing errors from a program is called debugging. If a wrong or false input is given, the output is also wrong. So, a computer is also called as GIGO (Garbage In Garbage Out) machine.</w:t>
      </w:r>
    </w:p>
    <w:p w:rsidR="005E0F8E" w:rsidRPr="005E0F8E" w:rsidRDefault="00D16972" w:rsidP="00D16972">
      <w:pPr>
        <w:pStyle w:val="Heading3"/>
        <w:rPr>
          <w:rFonts w:eastAsia="Times New Roman"/>
          <w:lang w:bidi="ne-NP"/>
        </w:rPr>
      </w:pPr>
      <w:bookmarkStart w:id="4" w:name="bookmark6"/>
      <w:bookmarkStart w:id="5" w:name="bookmark4"/>
      <w:bookmarkStart w:id="6" w:name="bookmark5"/>
      <w:bookmarkStart w:id="7" w:name="bookmark7"/>
      <w:bookmarkEnd w:id="4"/>
      <w:r>
        <w:rPr>
          <w:rFonts w:eastAsia="Times New Roman"/>
          <w:lang w:bidi="ne-NP"/>
        </w:rPr>
        <w:t xml:space="preserve">d. </w:t>
      </w:r>
      <w:r w:rsidR="005E0F8E" w:rsidRPr="005E0F8E">
        <w:rPr>
          <w:rFonts w:eastAsia="Times New Roman"/>
          <w:lang w:bidi="ne-NP"/>
        </w:rPr>
        <w:t>Versatility</w:t>
      </w:r>
      <w:bookmarkEnd w:id="5"/>
      <w:bookmarkEnd w:id="6"/>
      <w:bookmarkEnd w:id="7"/>
    </w:p>
    <w:p w:rsidR="005E0F8E" w:rsidRPr="005E0F8E" w:rsidRDefault="005E0F8E" w:rsidP="005E0F8E">
      <w:pPr>
        <w:widowControl/>
        <w:rPr>
          <w:rFonts w:ascii="Times New Roman" w:eastAsia="Times New Roman" w:hAnsi="Times New Roman" w:cs="Mangal"/>
          <w:color w:val="auto"/>
          <w:lang w:bidi="ne-NP"/>
        </w:rPr>
      </w:pPr>
      <w:r w:rsidRPr="005E0F8E">
        <w:rPr>
          <w:rFonts w:ascii="Arial" w:eastAsia="Times New Roman" w:hAnsi="Arial" w:cs="Arial"/>
          <w:lang w:bidi="ne-NP"/>
        </w:rPr>
        <w:t>Computer are versatile machines. It means, they can perform varieties of jobs ranging from simple to complex and sophisticated calculation. In other words, we can say that computers are capable to do any type of tasks. The application areas of computers are very wide. So, they can be used in educational, business, commercial, industrial, medical, engineering and many others sectors.</w:t>
      </w:r>
    </w:p>
    <w:p w:rsidR="00C10FC2" w:rsidRDefault="00C10FC2">
      <w:pPr>
        <w:rPr>
          <w:rFonts w:ascii="Kokila" w:eastAsia="Arial" w:hAnsi="Kokila" w:cs="Kokila"/>
          <w:b/>
          <w:bCs/>
          <w:sz w:val="22"/>
          <w:szCs w:val="22"/>
        </w:rPr>
      </w:pPr>
      <w:r>
        <w:rPr>
          <w:rFonts w:ascii="Kokila" w:hAnsi="Kokila" w:cs="Kokila"/>
          <w:sz w:val="22"/>
          <w:szCs w:val="22"/>
        </w:rPr>
        <w:br w:type="page"/>
      </w:r>
    </w:p>
    <w:p w:rsidR="004C48B4" w:rsidRPr="004C48B4" w:rsidRDefault="00D16972" w:rsidP="00D16972">
      <w:pPr>
        <w:pStyle w:val="Heading3"/>
        <w:rPr>
          <w:rFonts w:ascii="Arial" w:eastAsia="Times New Roman" w:hAnsi="Arial" w:cs="Arial"/>
          <w:b/>
          <w:bCs/>
          <w:lang w:bidi="ne-NP"/>
        </w:rPr>
      </w:pPr>
      <w:r>
        <w:rPr>
          <w:rFonts w:ascii="Arial" w:eastAsia="Times New Roman" w:hAnsi="Arial" w:cs="Arial"/>
          <w:lang w:bidi="ne-NP"/>
        </w:rPr>
        <w:lastRenderedPageBreak/>
        <w:t>e.</w:t>
      </w:r>
      <w:r w:rsidR="004C48B4" w:rsidRPr="00D16972">
        <w:rPr>
          <w:rStyle w:val="Heading3Char"/>
        </w:rPr>
        <w:t>Diligence</w:t>
      </w:r>
    </w:p>
    <w:p w:rsidR="004C48B4" w:rsidRDefault="004C48B4" w:rsidP="004C48B4">
      <w:pPr>
        <w:widowControl/>
        <w:rPr>
          <w:rFonts w:ascii="Arial" w:eastAsia="Times New Roman" w:hAnsi="Arial" w:cs="Arial"/>
          <w:lang w:bidi="ne-NP"/>
        </w:rPr>
      </w:pPr>
      <w:r w:rsidRPr="004C48B4">
        <w:rPr>
          <w:rFonts w:ascii="Arial" w:eastAsia="Times New Roman" w:hAnsi="Arial" w:cs="Arial"/>
          <w:lang w:bidi="ne-NP"/>
        </w:rPr>
        <w:t>Computer are diligence machines. Human beings suffer from weaknesses like tiredness, lack of concentration and laziness. So, human beings can't perform the same task over and over again with the same speed, accuracy and efficiency. Being a machine, a computer does not get tired or bored. It doesn't lose concentration and feel lazy. This feature of a computer is called diligence.</w:t>
      </w:r>
    </w:p>
    <w:p w:rsidR="004C48B4" w:rsidRPr="004C48B4" w:rsidRDefault="004C48B4" w:rsidP="004C48B4">
      <w:pPr>
        <w:widowControl/>
        <w:rPr>
          <w:rFonts w:ascii="Times New Roman" w:eastAsia="Times New Roman" w:hAnsi="Times New Roman" w:cs="Mangal"/>
          <w:color w:val="auto"/>
          <w:lang w:bidi="ne-NP"/>
        </w:rPr>
      </w:pPr>
    </w:p>
    <w:p w:rsidR="004C48B4" w:rsidRPr="004C48B4" w:rsidRDefault="004C48B4" w:rsidP="00D16972">
      <w:pPr>
        <w:pStyle w:val="Heading3"/>
        <w:rPr>
          <w:rFonts w:eastAsia="Times New Roman"/>
          <w:lang w:bidi="ne-NP"/>
        </w:rPr>
      </w:pPr>
      <w:r>
        <w:rPr>
          <w:rFonts w:eastAsia="Times New Roman"/>
          <w:lang w:bidi="ne-NP"/>
        </w:rPr>
        <w:t xml:space="preserve">f. </w:t>
      </w:r>
      <w:r w:rsidRPr="004C48B4">
        <w:rPr>
          <w:rFonts w:eastAsia="Times New Roman"/>
          <w:lang w:bidi="ne-NP"/>
        </w:rPr>
        <w:t>Automatic.</w:t>
      </w:r>
    </w:p>
    <w:p w:rsidR="004C48B4" w:rsidRPr="004C48B4" w:rsidRDefault="004C48B4" w:rsidP="004C48B4">
      <w:pPr>
        <w:widowControl/>
        <w:rPr>
          <w:rFonts w:ascii="Times New Roman" w:eastAsia="Times New Roman" w:hAnsi="Times New Roman" w:cs="Mangal"/>
          <w:color w:val="auto"/>
          <w:lang w:bidi="ne-NP"/>
        </w:rPr>
      </w:pPr>
      <w:r w:rsidRPr="004C48B4">
        <w:rPr>
          <w:rFonts w:ascii="Arial" w:eastAsia="Times New Roman" w:hAnsi="Arial" w:cs="Arial"/>
          <w:lang w:bidi="ne-NP"/>
        </w:rPr>
        <w:t>A computer is an automatic machine. Once the process has been initiated, it is capable of functioning automatically till completion. It doesn't require instructions again and again once the data is provided.</w:t>
      </w:r>
    </w:p>
    <w:p w:rsidR="004C48B4" w:rsidRPr="004C48B4" w:rsidRDefault="004C48B4" w:rsidP="00D16972">
      <w:pPr>
        <w:pStyle w:val="Heading2"/>
        <w:rPr>
          <w:rFonts w:ascii="Times New Roman" w:eastAsia="Times New Roman" w:hAnsi="Times New Roman" w:cs="Mangal"/>
          <w:color w:val="auto"/>
          <w:lang w:bidi="ne-NP"/>
        </w:rPr>
      </w:pPr>
      <w:r w:rsidRPr="004C48B4">
        <w:rPr>
          <w:rFonts w:eastAsia="Times New Roman"/>
          <w:lang w:bidi="ne-NP"/>
        </w:rPr>
        <w:t>Limitations of a Computer</w:t>
      </w:r>
    </w:p>
    <w:p w:rsidR="004C48B4" w:rsidRPr="004C48B4" w:rsidRDefault="004C48B4" w:rsidP="004C48B4">
      <w:pPr>
        <w:widowControl/>
        <w:rPr>
          <w:rFonts w:ascii="Times New Roman" w:eastAsia="Times New Roman" w:hAnsi="Times New Roman" w:cs="Mangal"/>
          <w:color w:val="auto"/>
          <w:lang w:bidi="ne-NP"/>
        </w:rPr>
      </w:pPr>
      <w:r>
        <w:rPr>
          <w:rFonts w:ascii="Arial" w:eastAsia="Times New Roman" w:hAnsi="Arial" w:cs="Arial"/>
          <w:lang w:bidi="ne-NP"/>
        </w:rPr>
        <w:t xml:space="preserve">a. </w:t>
      </w:r>
      <w:r w:rsidRPr="004C48B4">
        <w:rPr>
          <w:rFonts w:ascii="Arial" w:eastAsia="Times New Roman" w:hAnsi="Arial" w:cs="Arial"/>
          <w:lang w:bidi="ne-NP"/>
        </w:rPr>
        <w:t>Computers don't have common sense; IQ of computer is zero.</w:t>
      </w:r>
    </w:p>
    <w:p w:rsidR="004C48B4" w:rsidRPr="004C48B4" w:rsidRDefault="004C48B4" w:rsidP="004C48B4">
      <w:pPr>
        <w:widowControl/>
        <w:rPr>
          <w:rFonts w:ascii="Times New Roman" w:eastAsia="Times New Roman" w:hAnsi="Times New Roman" w:cs="Mangal"/>
          <w:color w:val="auto"/>
          <w:lang w:bidi="ne-NP"/>
        </w:rPr>
      </w:pPr>
      <w:r>
        <w:rPr>
          <w:rFonts w:ascii="Arial" w:eastAsia="Times New Roman" w:hAnsi="Arial" w:cs="Arial"/>
          <w:lang w:bidi="ne-NP"/>
        </w:rPr>
        <w:t xml:space="preserve">b. </w:t>
      </w:r>
      <w:r w:rsidRPr="004C48B4">
        <w:rPr>
          <w:rFonts w:ascii="Arial" w:eastAsia="Times New Roman" w:hAnsi="Arial" w:cs="Arial"/>
          <w:lang w:bidi="ne-NP"/>
        </w:rPr>
        <w:t>Computers don't have thinking capacity.</w:t>
      </w:r>
    </w:p>
    <w:p w:rsidR="004C48B4" w:rsidRPr="004C48B4" w:rsidRDefault="004C48B4" w:rsidP="004C48B4">
      <w:pPr>
        <w:widowControl/>
        <w:rPr>
          <w:rFonts w:ascii="Times New Roman" w:eastAsia="Times New Roman" w:hAnsi="Times New Roman" w:cs="Mangal"/>
          <w:color w:val="auto"/>
          <w:lang w:bidi="ne-NP"/>
        </w:rPr>
      </w:pPr>
      <w:r>
        <w:rPr>
          <w:rFonts w:ascii="Arial" w:eastAsia="Times New Roman" w:hAnsi="Arial" w:cs="Arial"/>
          <w:lang w:bidi="ne-NP"/>
        </w:rPr>
        <w:t xml:space="preserve">c. </w:t>
      </w:r>
      <w:r w:rsidRPr="004C48B4">
        <w:rPr>
          <w:rFonts w:ascii="Arial" w:eastAsia="Times New Roman" w:hAnsi="Arial" w:cs="Arial"/>
          <w:lang w:bidi="ne-NP"/>
        </w:rPr>
        <w:t>Computers cannot run without electricity.</w:t>
      </w:r>
    </w:p>
    <w:p w:rsidR="004C48B4" w:rsidRPr="004C48B4" w:rsidRDefault="004C48B4" w:rsidP="004C48B4">
      <w:pPr>
        <w:widowControl/>
        <w:rPr>
          <w:rFonts w:ascii="Times New Roman" w:eastAsia="Times New Roman" w:hAnsi="Times New Roman" w:cs="Mangal"/>
          <w:color w:val="auto"/>
          <w:lang w:bidi="ne-NP"/>
        </w:rPr>
      </w:pPr>
      <w:r>
        <w:rPr>
          <w:rFonts w:ascii="Arial" w:eastAsia="Times New Roman" w:hAnsi="Arial" w:cs="Arial"/>
          <w:lang w:bidi="ne-NP"/>
        </w:rPr>
        <w:t xml:space="preserve">d. </w:t>
      </w:r>
      <w:r w:rsidRPr="004C48B4">
        <w:rPr>
          <w:rFonts w:ascii="Arial" w:eastAsia="Times New Roman" w:hAnsi="Arial" w:cs="Arial"/>
          <w:lang w:bidi="ne-NP"/>
        </w:rPr>
        <w:t>They can't decide on their own.</w:t>
      </w:r>
    </w:p>
    <w:p w:rsidR="004C48B4" w:rsidRPr="004C48B4" w:rsidRDefault="004C48B4" w:rsidP="00D16972">
      <w:pPr>
        <w:pStyle w:val="Heading2"/>
        <w:rPr>
          <w:rFonts w:ascii="Times New Roman" w:eastAsia="Times New Roman" w:hAnsi="Times New Roman" w:cs="Mangal"/>
          <w:color w:val="auto"/>
          <w:lang w:bidi="ne-NP"/>
        </w:rPr>
      </w:pPr>
      <w:r w:rsidRPr="004C48B4">
        <w:rPr>
          <w:rFonts w:eastAsia="Times New Roman"/>
          <w:lang w:bidi="ne-NP"/>
        </w:rPr>
        <w:t>Disadvantages of Computer.</w:t>
      </w:r>
    </w:p>
    <w:p w:rsidR="004C48B4" w:rsidRPr="004C48B4" w:rsidRDefault="004C48B4" w:rsidP="004C48B4">
      <w:pPr>
        <w:widowControl/>
        <w:rPr>
          <w:rFonts w:ascii="Times New Roman" w:eastAsia="Times New Roman" w:hAnsi="Times New Roman" w:cs="Mangal"/>
          <w:color w:val="auto"/>
          <w:lang w:bidi="ne-NP"/>
        </w:rPr>
      </w:pPr>
      <w:r>
        <w:rPr>
          <w:rFonts w:ascii="Arial" w:eastAsia="Times New Roman" w:hAnsi="Arial" w:cs="Arial"/>
          <w:lang w:bidi="ne-NP"/>
        </w:rPr>
        <w:t xml:space="preserve">a. </w:t>
      </w:r>
      <w:r w:rsidRPr="004C48B4">
        <w:rPr>
          <w:rFonts w:ascii="Arial" w:eastAsia="Times New Roman" w:hAnsi="Arial" w:cs="Arial"/>
          <w:lang w:bidi="ne-NP"/>
        </w:rPr>
        <w:t>Computer can affect our eyes, if we sit in front of screen for long time.</w:t>
      </w:r>
    </w:p>
    <w:p w:rsidR="004C48B4" w:rsidRPr="004C48B4" w:rsidRDefault="004C48B4" w:rsidP="004C48B4">
      <w:pPr>
        <w:widowControl/>
        <w:rPr>
          <w:rFonts w:ascii="Times New Roman" w:eastAsia="Times New Roman" w:hAnsi="Times New Roman" w:cs="Mangal"/>
          <w:color w:val="auto"/>
          <w:lang w:bidi="ne-NP"/>
        </w:rPr>
      </w:pPr>
      <w:r>
        <w:rPr>
          <w:rFonts w:ascii="Arial" w:eastAsia="Times New Roman" w:hAnsi="Arial" w:cs="Arial"/>
          <w:lang w:bidi="ne-NP"/>
        </w:rPr>
        <w:t xml:space="preserve">b. </w:t>
      </w:r>
      <w:r w:rsidRPr="004C48B4">
        <w:rPr>
          <w:rFonts w:ascii="Arial" w:eastAsia="Times New Roman" w:hAnsi="Arial" w:cs="Arial"/>
          <w:lang w:bidi="ne-NP"/>
        </w:rPr>
        <w:t>Computers can reduce our creativity depend if we more upon it.</w:t>
      </w:r>
    </w:p>
    <w:p w:rsidR="004C48B4" w:rsidRPr="004C48B4" w:rsidRDefault="004C48B4" w:rsidP="004C48B4">
      <w:pPr>
        <w:widowControl/>
        <w:rPr>
          <w:rFonts w:ascii="Times New Roman" w:eastAsia="Times New Roman" w:hAnsi="Times New Roman" w:cs="Mangal"/>
          <w:color w:val="auto"/>
          <w:lang w:bidi="ne-NP"/>
        </w:rPr>
      </w:pPr>
      <w:r>
        <w:rPr>
          <w:rFonts w:ascii="Arial" w:eastAsia="Times New Roman" w:hAnsi="Arial" w:cs="Arial"/>
          <w:lang w:bidi="ne-NP"/>
        </w:rPr>
        <w:t xml:space="preserve">c. </w:t>
      </w:r>
      <w:r w:rsidRPr="004C48B4">
        <w:rPr>
          <w:rFonts w:ascii="Arial" w:eastAsia="Times New Roman" w:hAnsi="Arial" w:cs="Arial"/>
          <w:lang w:bidi="ne-NP"/>
        </w:rPr>
        <w:t>Computer is a machine and machine can broke anytime.</w:t>
      </w:r>
    </w:p>
    <w:p w:rsidR="004C48B4" w:rsidRDefault="004C48B4" w:rsidP="004C48B4">
      <w:pPr>
        <w:widowControl/>
        <w:rPr>
          <w:rFonts w:ascii="Arial" w:eastAsia="Times New Roman" w:hAnsi="Arial" w:cs="Arial"/>
          <w:lang w:bidi="ne-NP"/>
        </w:rPr>
      </w:pPr>
      <w:r>
        <w:rPr>
          <w:rFonts w:ascii="Arial" w:eastAsia="Times New Roman" w:hAnsi="Arial" w:cs="Arial"/>
          <w:lang w:bidi="ne-NP"/>
        </w:rPr>
        <w:t xml:space="preserve">d. </w:t>
      </w:r>
      <w:r w:rsidRPr="004C48B4">
        <w:rPr>
          <w:rFonts w:ascii="Arial" w:eastAsia="Times New Roman" w:hAnsi="Arial" w:cs="Arial"/>
          <w:lang w:bidi="ne-NP"/>
        </w:rPr>
        <w:t xml:space="preserve">Due to the change in technology daily, people believe that they </w:t>
      </w:r>
      <w:r>
        <w:rPr>
          <w:rFonts w:ascii="Arial" w:eastAsia="Times New Roman" w:hAnsi="Arial" w:cs="Arial"/>
          <w:lang w:bidi="ne-NP"/>
        </w:rPr>
        <w:t xml:space="preserve">can </w:t>
      </w:r>
      <w:r w:rsidRPr="004C48B4">
        <w:rPr>
          <w:rFonts w:ascii="Arial" w:eastAsia="Times New Roman" w:hAnsi="Arial" w:cs="Arial"/>
          <w:lang w:bidi="ne-NP"/>
        </w:rPr>
        <w:t>loose their jobs if they will not upgrade themselves.</w:t>
      </w:r>
    </w:p>
    <w:p w:rsidR="004C48B4" w:rsidRPr="004C48B4" w:rsidRDefault="004C48B4" w:rsidP="004C48B4">
      <w:pPr>
        <w:widowControl/>
        <w:rPr>
          <w:rFonts w:ascii="Times New Roman" w:eastAsia="Times New Roman" w:hAnsi="Times New Roman" w:cs="Mangal"/>
          <w:color w:val="auto"/>
          <w:lang w:bidi="ne-NP"/>
        </w:rPr>
      </w:pPr>
    </w:p>
    <w:p w:rsidR="0017306E" w:rsidRDefault="0017306E">
      <w:pPr>
        <w:rPr>
          <w:rFonts w:asciiTheme="majorHAnsi" w:eastAsia="Times New Roman" w:hAnsiTheme="majorHAnsi" w:cstheme="majorBidi"/>
          <w:color w:val="2E74B5" w:themeColor="accent1" w:themeShade="BF"/>
          <w:sz w:val="26"/>
          <w:szCs w:val="26"/>
          <w:lang w:bidi="ne-NP"/>
        </w:rPr>
      </w:pPr>
      <w:r>
        <w:rPr>
          <w:rFonts w:eastAsia="Times New Roman"/>
          <w:lang w:bidi="ne-NP"/>
        </w:rPr>
        <w:br w:type="page"/>
      </w:r>
    </w:p>
    <w:p w:rsidR="005A53A1" w:rsidRPr="005A53A1" w:rsidRDefault="005A53A1" w:rsidP="00D16972">
      <w:pPr>
        <w:pStyle w:val="Heading2"/>
        <w:rPr>
          <w:rFonts w:ascii="Times New Roman" w:eastAsia="Times New Roman" w:hAnsi="Times New Roman" w:cs="Mangal"/>
          <w:color w:val="auto"/>
          <w:lang w:bidi="ne-NP"/>
        </w:rPr>
      </w:pPr>
      <w:r w:rsidRPr="005A53A1">
        <w:rPr>
          <w:rFonts w:eastAsia="Times New Roman"/>
          <w:lang w:bidi="ne-NP"/>
        </w:rPr>
        <w:lastRenderedPageBreak/>
        <w:t>Application of Computer</w:t>
      </w:r>
    </w:p>
    <w:p w:rsidR="005A53A1" w:rsidRDefault="005A53A1" w:rsidP="005A53A1">
      <w:pPr>
        <w:widowControl/>
        <w:rPr>
          <w:rFonts w:ascii="Arial" w:eastAsia="Times New Roman" w:hAnsi="Arial" w:cs="Arial"/>
          <w:sz w:val="22"/>
          <w:szCs w:val="22"/>
          <w:lang w:bidi="ne-NP"/>
        </w:rPr>
      </w:pPr>
      <w:r w:rsidRPr="005A53A1">
        <w:rPr>
          <w:rFonts w:ascii="Arial" w:eastAsia="Times New Roman" w:hAnsi="Arial" w:cs="Arial"/>
          <w:sz w:val="22"/>
          <w:szCs w:val="22"/>
          <w:lang w:bidi="ne-NP"/>
        </w:rPr>
        <w:t>It is obvious that the computers are changing our daily life. People are using computer for performing small to complex nature of work at presen</w:t>
      </w:r>
      <w:r>
        <w:rPr>
          <w:rFonts w:ascii="Arial" w:eastAsia="Times New Roman" w:hAnsi="Arial" w:cs="Arial"/>
          <w:sz w:val="22"/>
          <w:szCs w:val="22"/>
          <w:lang w:bidi="ne-NP"/>
        </w:rPr>
        <w:t>t.</w:t>
      </w:r>
      <w:r w:rsidRPr="005A53A1">
        <w:rPr>
          <w:rFonts w:ascii="Arial" w:eastAsia="Times New Roman" w:hAnsi="Arial" w:cs="Arial"/>
          <w:sz w:val="22"/>
          <w:szCs w:val="22"/>
          <w:lang w:bidi="ne-NP"/>
        </w:rPr>
        <w:t xml:space="preserve"> You can use your computer system for different applications by changing the software packages. In education sector, computers are especially used for the teaching/learning process, In Business, computers are used for promoting their business and for calculation purpose, in communication sector it is especially used for reliable communication like that in medical computers are especially used for the diagnosis. Some of the common applications of computer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3873"/>
      </w:tblGrid>
      <w:tr w:rsidR="00237020" w:rsidTr="0017306E">
        <w:tc>
          <w:tcPr>
            <w:tcW w:w="3873" w:type="dxa"/>
          </w:tcPr>
          <w:p w:rsidR="00237020" w:rsidRPr="00AC7686" w:rsidRDefault="00AC7686" w:rsidP="003E79F9">
            <w:pPr>
              <w:pStyle w:val="ListParagraph"/>
              <w:widowControl/>
              <w:numPr>
                <w:ilvl w:val="0"/>
                <w:numId w:val="4"/>
              </w:numPr>
              <w:rPr>
                <w:rFonts w:ascii="Times New Roman" w:eastAsia="Times New Roman" w:hAnsi="Times New Roman" w:cs="Mangal"/>
                <w:color w:val="auto"/>
                <w:sz w:val="22"/>
                <w:szCs w:val="22"/>
                <w:lang w:bidi="ne-NP"/>
              </w:rPr>
            </w:pPr>
            <w:r w:rsidRPr="00AC7686">
              <w:rPr>
                <w:rFonts w:ascii="Times New Roman" w:eastAsia="Times New Roman" w:hAnsi="Times New Roman" w:cs="Mangal"/>
                <w:color w:val="auto"/>
                <w:sz w:val="22"/>
                <w:szCs w:val="22"/>
                <w:lang w:bidi="ne-NP"/>
              </w:rPr>
              <w:t>Business application</w:t>
            </w:r>
          </w:p>
        </w:tc>
        <w:tc>
          <w:tcPr>
            <w:tcW w:w="3873" w:type="dxa"/>
          </w:tcPr>
          <w:p w:rsidR="00237020" w:rsidRPr="00AC7686" w:rsidRDefault="00AC7686" w:rsidP="003E79F9">
            <w:pPr>
              <w:pStyle w:val="ListParagraph"/>
              <w:widowControl/>
              <w:numPr>
                <w:ilvl w:val="0"/>
                <w:numId w:val="4"/>
              </w:numPr>
              <w:rPr>
                <w:rFonts w:ascii="Times New Roman" w:eastAsia="Times New Roman" w:hAnsi="Times New Roman" w:cs="Mangal"/>
                <w:color w:val="auto"/>
                <w:sz w:val="22"/>
                <w:szCs w:val="22"/>
                <w:lang w:bidi="ne-NP"/>
              </w:rPr>
            </w:pPr>
            <w:r w:rsidRPr="00AC7686">
              <w:rPr>
                <w:rFonts w:ascii="Times New Roman" w:eastAsia="Times New Roman" w:hAnsi="Times New Roman" w:cs="Mangal"/>
                <w:color w:val="auto"/>
                <w:sz w:val="22"/>
                <w:szCs w:val="22"/>
                <w:lang w:bidi="ne-NP"/>
              </w:rPr>
              <w:t>Scientific research</w:t>
            </w:r>
          </w:p>
        </w:tc>
      </w:tr>
      <w:tr w:rsidR="00237020" w:rsidTr="0017306E">
        <w:tc>
          <w:tcPr>
            <w:tcW w:w="3873" w:type="dxa"/>
          </w:tcPr>
          <w:p w:rsidR="00237020" w:rsidRPr="00AC7686" w:rsidRDefault="00AC7686" w:rsidP="003E79F9">
            <w:pPr>
              <w:pStyle w:val="ListParagraph"/>
              <w:widowControl/>
              <w:numPr>
                <w:ilvl w:val="0"/>
                <w:numId w:val="4"/>
              </w:numPr>
              <w:rPr>
                <w:rFonts w:ascii="Times New Roman" w:eastAsia="Times New Roman" w:hAnsi="Times New Roman" w:cs="Mangal"/>
                <w:color w:val="auto"/>
                <w:sz w:val="22"/>
                <w:szCs w:val="22"/>
                <w:lang w:bidi="ne-NP"/>
              </w:rPr>
            </w:pPr>
            <w:r w:rsidRPr="00AC7686">
              <w:rPr>
                <w:rFonts w:ascii="Times New Roman" w:eastAsia="Times New Roman" w:hAnsi="Times New Roman" w:cs="Mangal"/>
                <w:color w:val="auto"/>
                <w:sz w:val="22"/>
                <w:szCs w:val="22"/>
                <w:lang w:bidi="ne-NP"/>
              </w:rPr>
              <w:t>Education</w:t>
            </w:r>
          </w:p>
        </w:tc>
        <w:tc>
          <w:tcPr>
            <w:tcW w:w="3873" w:type="dxa"/>
          </w:tcPr>
          <w:p w:rsidR="00237020" w:rsidRPr="00AC7686" w:rsidRDefault="00AC7686" w:rsidP="003E79F9">
            <w:pPr>
              <w:pStyle w:val="ListParagraph"/>
              <w:widowControl/>
              <w:numPr>
                <w:ilvl w:val="0"/>
                <w:numId w:val="4"/>
              </w:numPr>
              <w:rPr>
                <w:rFonts w:ascii="Times New Roman" w:eastAsia="Times New Roman" w:hAnsi="Times New Roman" w:cs="Mangal"/>
                <w:color w:val="auto"/>
                <w:sz w:val="22"/>
                <w:szCs w:val="22"/>
                <w:lang w:bidi="ne-NP"/>
              </w:rPr>
            </w:pPr>
            <w:r w:rsidRPr="00AC7686">
              <w:rPr>
                <w:rFonts w:ascii="Times New Roman" w:eastAsia="Times New Roman" w:hAnsi="Times New Roman" w:cs="Mangal"/>
                <w:color w:val="auto"/>
                <w:sz w:val="22"/>
                <w:szCs w:val="22"/>
                <w:lang w:bidi="ne-NP"/>
              </w:rPr>
              <w:t>Entertainment</w:t>
            </w:r>
          </w:p>
        </w:tc>
      </w:tr>
      <w:tr w:rsidR="00237020" w:rsidTr="0017306E">
        <w:tc>
          <w:tcPr>
            <w:tcW w:w="3873" w:type="dxa"/>
          </w:tcPr>
          <w:p w:rsidR="00237020" w:rsidRPr="00AC7686" w:rsidRDefault="00AC7686" w:rsidP="003E79F9">
            <w:pPr>
              <w:pStyle w:val="ListParagraph"/>
              <w:widowControl/>
              <w:numPr>
                <w:ilvl w:val="0"/>
                <w:numId w:val="4"/>
              </w:numPr>
              <w:rPr>
                <w:rFonts w:ascii="Times New Roman" w:eastAsia="Times New Roman" w:hAnsi="Times New Roman" w:cs="Mangal"/>
                <w:color w:val="auto"/>
                <w:sz w:val="22"/>
                <w:szCs w:val="22"/>
                <w:lang w:bidi="ne-NP"/>
              </w:rPr>
            </w:pPr>
            <w:r w:rsidRPr="00AC7686">
              <w:rPr>
                <w:rFonts w:ascii="Times New Roman" w:eastAsia="Times New Roman" w:hAnsi="Times New Roman" w:cs="Mangal"/>
                <w:color w:val="auto"/>
                <w:sz w:val="22"/>
                <w:szCs w:val="22"/>
                <w:lang w:bidi="ne-NP"/>
              </w:rPr>
              <w:t>Banks</w:t>
            </w:r>
          </w:p>
        </w:tc>
        <w:tc>
          <w:tcPr>
            <w:tcW w:w="3873" w:type="dxa"/>
          </w:tcPr>
          <w:p w:rsidR="00237020" w:rsidRPr="00AC7686" w:rsidRDefault="00AC7686" w:rsidP="003E79F9">
            <w:pPr>
              <w:pStyle w:val="ListParagraph"/>
              <w:widowControl/>
              <w:numPr>
                <w:ilvl w:val="0"/>
                <w:numId w:val="4"/>
              </w:numPr>
              <w:rPr>
                <w:rFonts w:ascii="Times New Roman" w:eastAsia="Times New Roman" w:hAnsi="Times New Roman" w:cs="Mangal"/>
                <w:color w:val="auto"/>
                <w:sz w:val="22"/>
                <w:szCs w:val="22"/>
                <w:lang w:bidi="ne-NP"/>
              </w:rPr>
            </w:pPr>
            <w:r w:rsidRPr="00AC7686">
              <w:rPr>
                <w:rFonts w:ascii="Times New Roman" w:eastAsia="Times New Roman" w:hAnsi="Times New Roman" w:cs="Mangal"/>
                <w:color w:val="auto"/>
                <w:sz w:val="22"/>
                <w:szCs w:val="22"/>
                <w:lang w:bidi="ne-NP"/>
              </w:rPr>
              <w:t>Communication</w:t>
            </w:r>
          </w:p>
        </w:tc>
      </w:tr>
      <w:tr w:rsidR="00237020" w:rsidTr="0017306E">
        <w:tc>
          <w:tcPr>
            <w:tcW w:w="3873" w:type="dxa"/>
          </w:tcPr>
          <w:p w:rsidR="00237020" w:rsidRPr="00AC7686" w:rsidRDefault="00AC7686" w:rsidP="003E79F9">
            <w:pPr>
              <w:pStyle w:val="ListParagraph"/>
              <w:widowControl/>
              <w:numPr>
                <w:ilvl w:val="0"/>
                <w:numId w:val="4"/>
              </w:numPr>
              <w:rPr>
                <w:rFonts w:ascii="Times New Roman" w:eastAsia="Times New Roman" w:hAnsi="Times New Roman" w:cs="Mangal"/>
                <w:color w:val="auto"/>
                <w:sz w:val="22"/>
                <w:szCs w:val="22"/>
                <w:lang w:bidi="ne-NP"/>
              </w:rPr>
            </w:pPr>
            <w:r w:rsidRPr="00AC7686">
              <w:rPr>
                <w:rFonts w:ascii="Times New Roman" w:eastAsia="Times New Roman" w:hAnsi="Times New Roman" w:cs="Mangal"/>
                <w:color w:val="auto"/>
                <w:sz w:val="22"/>
                <w:szCs w:val="22"/>
                <w:lang w:bidi="ne-NP"/>
              </w:rPr>
              <w:t>Engineering</w:t>
            </w:r>
          </w:p>
        </w:tc>
        <w:tc>
          <w:tcPr>
            <w:tcW w:w="3873" w:type="dxa"/>
          </w:tcPr>
          <w:p w:rsidR="00237020" w:rsidRPr="00AC7686" w:rsidRDefault="00AC7686" w:rsidP="003E79F9">
            <w:pPr>
              <w:pStyle w:val="ListParagraph"/>
              <w:widowControl/>
              <w:numPr>
                <w:ilvl w:val="0"/>
                <w:numId w:val="4"/>
              </w:numPr>
              <w:rPr>
                <w:rFonts w:ascii="Times New Roman" w:eastAsia="Times New Roman" w:hAnsi="Times New Roman" w:cs="Mangal"/>
                <w:color w:val="auto"/>
                <w:sz w:val="22"/>
                <w:szCs w:val="22"/>
                <w:lang w:bidi="ne-NP"/>
              </w:rPr>
            </w:pPr>
            <w:r w:rsidRPr="00AC7686">
              <w:rPr>
                <w:rFonts w:ascii="Times New Roman" w:eastAsia="Times New Roman" w:hAnsi="Times New Roman" w:cs="Mangal"/>
                <w:color w:val="auto"/>
                <w:sz w:val="22"/>
                <w:szCs w:val="22"/>
                <w:lang w:bidi="ne-NP"/>
              </w:rPr>
              <w:t>Medicine</w:t>
            </w:r>
          </w:p>
        </w:tc>
      </w:tr>
      <w:tr w:rsidR="00237020" w:rsidTr="0017306E">
        <w:tc>
          <w:tcPr>
            <w:tcW w:w="3873" w:type="dxa"/>
          </w:tcPr>
          <w:p w:rsidR="00237020" w:rsidRPr="00AC7686" w:rsidRDefault="00AC7686" w:rsidP="003E79F9">
            <w:pPr>
              <w:pStyle w:val="ListParagraph"/>
              <w:widowControl/>
              <w:numPr>
                <w:ilvl w:val="0"/>
                <w:numId w:val="4"/>
              </w:numPr>
              <w:rPr>
                <w:rFonts w:ascii="Times New Roman" w:eastAsia="Times New Roman" w:hAnsi="Times New Roman" w:cs="Mangal"/>
                <w:color w:val="auto"/>
                <w:sz w:val="22"/>
                <w:szCs w:val="22"/>
                <w:lang w:bidi="ne-NP"/>
              </w:rPr>
            </w:pPr>
            <w:r w:rsidRPr="00AC7686">
              <w:rPr>
                <w:rFonts w:ascii="Times New Roman" w:eastAsia="Times New Roman" w:hAnsi="Times New Roman" w:cs="Mangal"/>
                <w:color w:val="auto"/>
                <w:sz w:val="22"/>
                <w:szCs w:val="22"/>
                <w:lang w:bidi="ne-NP"/>
              </w:rPr>
              <w:t>Office and so on</w:t>
            </w:r>
          </w:p>
        </w:tc>
        <w:tc>
          <w:tcPr>
            <w:tcW w:w="3873" w:type="dxa"/>
          </w:tcPr>
          <w:p w:rsidR="00237020" w:rsidRPr="00AC7686" w:rsidRDefault="00237020" w:rsidP="00AC7686">
            <w:pPr>
              <w:pStyle w:val="ListParagraph"/>
              <w:widowControl/>
              <w:rPr>
                <w:rFonts w:ascii="Times New Roman" w:eastAsia="Times New Roman" w:hAnsi="Times New Roman" w:cs="Mangal"/>
                <w:color w:val="auto"/>
                <w:sz w:val="22"/>
                <w:szCs w:val="22"/>
                <w:lang w:bidi="ne-NP"/>
              </w:rPr>
            </w:pPr>
          </w:p>
        </w:tc>
      </w:tr>
    </w:tbl>
    <w:p w:rsidR="00237020" w:rsidRPr="005A53A1" w:rsidRDefault="00237020" w:rsidP="005A53A1">
      <w:pPr>
        <w:widowControl/>
        <w:rPr>
          <w:rFonts w:ascii="Times New Roman" w:eastAsia="Times New Roman" w:hAnsi="Times New Roman" w:cs="Mangal"/>
          <w:color w:val="auto"/>
          <w:sz w:val="22"/>
          <w:szCs w:val="22"/>
          <w:lang w:bidi="ne-NP"/>
        </w:rPr>
      </w:pPr>
    </w:p>
    <w:p w:rsidR="00237020" w:rsidRPr="005A53A1" w:rsidRDefault="00237020" w:rsidP="00237020">
      <w:pPr>
        <w:widowControl/>
        <w:rPr>
          <w:rFonts w:ascii="Arial" w:eastAsia="Times New Roman" w:hAnsi="Arial" w:cs="Arial"/>
          <w:sz w:val="22"/>
          <w:szCs w:val="22"/>
          <w:lang w:bidi="ne-NP"/>
        </w:rPr>
      </w:pPr>
    </w:p>
    <w:p w:rsidR="005A53A1" w:rsidRPr="00237020" w:rsidRDefault="005A53A1" w:rsidP="00237020">
      <w:pPr>
        <w:pStyle w:val="ListParagraph"/>
        <w:widowControl/>
        <w:ind w:left="1080"/>
        <w:rPr>
          <w:rFonts w:ascii="Arial" w:eastAsia="Times New Roman" w:hAnsi="Arial" w:cs="Arial"/>
          <w:sz w:val="22"/>
          <w:szCs w:val="22"/>
          <w:lang w:bidi="ne-NP"/>
        </w:rPr>
      </w:pPr>
    </w:p>
    <w:p w:rsidR="005A53A1" w:rsidRPr="005A53A1" w:rsidRDefault="005A53A1" w:rsidP="002B40EE">
      <w:pPr>
        <w:pStyle w:val="Heading3"/>
        <w:rPr>
          <w:rFonts w:ascii="Times New Roman" w:eastAsia="Times New Roman" w:hAnsi="Times New Roman" w:cs="Mangal"/>
          <w:color w:val="auto"/>
          <w:lang w:bidi="ne-NP"/>
        </w:rPr>
      </w:pPr>
      <w:r w:rsidRPr="005A53A1">
        <w:rPr>
          <w:rFonts w:eastAsia="Times New Roman"/>
          <w:lang w:bidi="ne-NP"/>
        </w:rPr>
        <w:t>i) Business Application</w:t>
      </w:r>
    </w:p>
    <w:p w:rsidR="005A53A1" w:rsidRPr="005A53A1" w:rsidRDefault="00FA7BC2" w:rsidP="005A53A1">
      <w:pPr>
        <w:widowControl/>
        <w:rPr>
          <w:rFonts w:ascii="Times New Roman" w:eastAsia="Times New Roman" w:hAnsi="Times New Roman" w:cs="Mangal"/>
          <w:color w:val="auto"/>
          <w:sz w:val="22"/>
          <w:szCs w:val="22"/>
          <w:lang w:bidi="ne-NP"/>
        </w:rPr>
      </w:pPr>
      <w:r>
        <w:rPr>
          <w:noProof/>
          <w:lang w:val="en-GB" w:eastAsia="en-GB" w:bidi="ne-NP"/>
        </w:rPr>
        <w:pict>
          <v:shape id="Text Box 21" o:spid="_x0000_s1027" type="#_x0000_t202" style="position:absolute;margin-left:227.3pt;margin-top:91.7pt;width:160.5pt;height:.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" stroked="f">
            <v:textbox style="mso-fit-shape-to-text:t" inset="0,0,0,0">
              <w:txbxContent>
                <w:p w:rsidR="00FA7BC2" w:rsidRPr="006C5B8B" w:rsidRDefault="00FA7BC2" w:rsidP="00B55C61">
                  <w:pPr>
                    <w:pStyle w:val="Caption"/>
                    <w:rPr>
                      <w:noProof/>
                      <w:color w:val="000000"/>
                      <w:sz w:val="24"/>
                      <w:szCs w:val="24"/>
                    </w:rPr>
                  </w:pPr>
                  <w:r>
                    <w:t xml:space="preserve">Figure </w:t>
                  </w:r>
                  <w:fldSimple w:instr=" SEQ Figure \* ARABIC ">
                    <w:r>
                      <w:rPr>
                        <w:noProof/>
                      </w:rPr>
                      <w:t>4</w:t>
                    </w:r>
                  </w:fldSimple>
                  <w:r>
                    <w:t xml:space="preserve"> Business application</w:t>
                  </w:r>
                </w:p>
              </w:txbxContent>
            </v:textbox>
            <w10:wrap type="square"/>
          </v:shape>
        </w:pict>
      </w:r>
      <w:r>
        <w:rPr>
          <w:noProof/>
        </w:rPr>
        <w:pict>
          <v:shape id="Text Box 92" o:spid="_x0000_s1028" type="#_x0000_t202" style="position:absolute;margin-left:227.3pt;margin-top:91.7pt;width:160.5pt;height:.0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" stroked="f">
            <v:textbox style="mso-fit-shape-to-text:t" inset="0,0,0,0">
              <w:txbxContent>
                <w:p w:rsidR="00FA7BC2" w:rsidRPr="00584920" w:rsidRDefault="00FA7BC2" w:rsidP="00092121">
                  <w:pPr>
                    <w:pStyle w:val="Caption"/>
                    <w:rPr>
                      <w:noProof/>
                      <w:color w:val="000000"/>
                      <w:sz w:val="24"/>
                      <w:szCs w:val="24"/>
                    </w:rPr>
                  </w:pPr>
                  <w:r>
                    <w:t xml:space="preserve">Figure </w:t>
                  </w:r>
                  <w:fldSimple w:instr=" SEQ Figure \* ARABIC ">
                    <w:r>
                      <w:rPr>
                        <w:noProof/>
                      </w:rPr>
                      <w:t>5</w:t>
                    </w:r>
                  </w:fldSimple>
                  <w:r>
                    <w:t xml:space="preserve"> Business application</w:t>
                  </w:r>
                </w:p>
              </w:txbxContent>
            </v:textbox>
            <w10:wrap type="square"/>
          </v:shape>
        </w:pict>
      </w:r>
      <w:r w:rsidR="00D46C0A">
        <w:rPr>
          <w:noProof/>
          <w:lang w:val="en-GB" w:eastAsia="en-GB" w:bidi="ne-NP"/>
        </w:rPr>
        <w:drawing>
          <wp:anchor distT="0" distB="0" distL="114300" distR="114300" simplePos="0" relativeHeight="251469312" behindDoc="0" locked="0" layoutInCell="1" allowOverlap="1">
            <wp:simplePos x="0" y="0"/>
            <wp:positionH relativeFrom="margin">
              <wp:align>right</wp:align>
            </wp:positionH>
            <wp:positionV relativeFrom="paragraph">
              <wp:posOffset>69381</wp:posOffset>
            </wp:positionV>
            <wp:extent cx="2038350" cy="10382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350" cy="1038225"/>
                    </a:xfrm>
                    <a:prstGeom prst="rect">
                      <a:avLst/>
                    </a:prstGeom>
                  </pic:spPr>
                </pic:pic>
              </a:graphicData>
            </a:graphic>
          </wp:anchor>
        </w:drawing>
      </w:r>
      <w:r w:rsidR="005A53A1" w:rsidRPr="005A53A1">
        <w:rPr>
          <w:rFonts w:ascii="Arial" w:eastAsia="Times New Roman" w:hAnsi="Arial" w:cs="Arial"/>
          <w:sz w:val="22"/>
          <w:szCs w:val="22"/>
          <w:lang w:bidi="ne-NP"/>
        </w:rPr>
        <w:t>In Business through computer, companies can grow their business as fast as possible with quick analysis of their previous project on the computer screen (according to the data supplied inside) and</w:t>
      </w:r>
    </w:p>
    <w:p w:rsidR="005A53A1" w:rsidRPr="005A53A1" w:rsidRDefault="005A53A1" w:rsidP="005A53A1">
      <w:pPr>
        <w:widowControl/>
        <w:rPr>
          <w:rFonts w:ascii="Times New Roman" w:eastAsia="Times New Roman" w:hAnsi="Times New Roman" w:cs="Mangal"/>
          <w:color w:val="auto"/>
          <w:sz w:val="22"/>
          <w:szCs w:val="22"/>
          <w:lang w:bidi="ne-NP"/>
        </w:rPr>
      </w:pPr>
      <w:r w:rsidRPr="005A53A1">
        <w:rPr>
          <w:rFonts w:ascii="Arial" w:eastAsia="Times New Roman" w:hAnsi="Arial" w:cs="Arial"/>
          <w:sz w:val="22"/>
          <w:szCs w:val="22"/>
          <w:lang w:bidi="ne-NP"/>
        </w:rPr>
        <w:t xml:space="preserve">deciding what to do next without any delay. As from </w:t>
      </w:r>
      <w:r>
        <w:rPr>
          <w:rFonts w:ascii="Arial" w:eastAsia="Times New Roman" w:hAnsi="Arial" w:cs="Arial"/>
          <w:sz w:val="22"/>
          <w:szCs w:val="22"/>
          <w:lang w:bidi="ne-NP"/>
        </w:rPr>
        <w:t>individual to</w:t>
      </w:r>
    </w:p>
    <w:p w:rsidR="004C48B4" w:rsidRDefault="004C48B4">
      <w:pPr>
        <w:rPr>
          <w:rFonts w:ascii="Kokila" w:hAnsi="Kokila" w:cs="Kokila"/>
          <w:sz w:val="22"/>
          <w:szCs w:val="22"/>
        </w:rPr>
      </w:pPr>
    </w:p>
    <w:p w:rsidR="00AC7686" w:rsidRDefault="00AC7686">
      <w:pPr>
        <w:rPr>
          <w:rFonts w:ascii="Kokila" w:hAnsi="Kokila" w:cs="Kokila"/>
          <w:sz w:val="22"/>
          <w:szCs w:val="22"/>
        </w:rPr>
      </w:pPr>
      <w:r>
        <w:rPr>
          <w:rFonts w:ascii="Kokila" w:hAnsi="Kokila" w:cs="Kokila"/>
          <w:sz w:val="22"/>
          <w:szCs w:val="22"/>
        </w:rPr>
        <w:br w:type="page"/>
      </w:r>
    </w:p>
    <w:p w:rsidR="00AC7686" w:rsidRPr="00AC7686" w:rsidRDefault="00AC7686" w:rsidP="00AC7686">
      <w:pPr>
        <w:widowControl/>
        <w:rPr>
          <w:rFonts w:ascii="Times New Roman" w:eastAsia="Times New Roman" w:hAnsi="Times New Roman" w:cs="Mangal"/>
          <w:color w:val="auto"/>
          <w:sz w:val="22"/>
          <w:szCs w:val="22"/>
          <w:lang w:bidi="ne-NP"/>
        </w:rPr>
      </w:pPr>
      <w:r w:rsidRPr="00AC7686">
        <w:rPr>
          <w:rFonts w:ascii="Arial" w:eastAsia="Times New Roman" w:hAnsi="Arial" w:cs="Arial"/>
          <w:sz w:val="22"/>
          <w:szCs w:val="22"/>
          <w:lang w:bidi="ne-NP"/>
        </w:rPr>
        <w:lastRenderedPageBreak/>
        <w:t>multinational companies, all are using computer for business purpose like keeping account information, stocks, prices, items as well as for promoting their business all over the world.</w:t>
      </w:r>
    </w:p>
    <w:p w:rsidR="00AC7686" w:rsidRPr="00AC7686" w:rsidRDefault="00AC7686" w:rsidP="002B40EE">
      <w:pPr>
        <w:pStyle w:val="Heading3"/>
        <w:rPr>
          <w:rFonts w:ascii="Times New Roman" w:eastAsia="Times New Roman" w:hAnsi="Times New Roman" w:cs="Mangal"/>
          <w:color w:val="auto"/>
          <w:lang w:bidi="ne-NP"/>
        </w:rPr>
      </w:pPr>
      <w:r w:rsidRPr="00AC7686">
        <w:rPr>
          <w:rFonts w:eastAsia="Times New Roman"/>
          <w:lang w:bidi="ne-NP"/>
        </w:rPr>
        <w:t>ii) Scientific Research</w:t>
      </w:r>
    </w:p>
    <w:p w:rsidR="00AC7686" w:rsidRPr="00AC7686" w:rsidRDefault="00AC7686" w:rsidP="00AC7686">
      <w:pPr>
        <w:widowControl/>
        <w:rPr>
          <w:rFonts w:ascii="Times New Roman" w:eastAsia="Times New Roman" w:hAnsi="Times New Roman" w:cs="Mangal"/>
          <w:color w:val="auto"/>
          <w:sz w:val="22"/>
          <w:szCs w:val="22"/>
          <w:lang w:bidi="ne-NP"/>
        </w:rPr>
      </w:pPr>
      <w:r w:rsidRPr="00AC7686">
        <w:rPr>
          <w:rFonts w:ascii="Arial" w:eastAsia="Times New Roman" w:hAnsi="Arial" w:cs="Arial"/>
          <w:sz w:val="22"/>
          <w:szCs w:val="22"/>
          <w:lang w:bidi="ne-NP"/>
        </w:rPr>
        <w:t>Scientific research is also one of the application of computer, as computer was first used to perform this job that is scientific research. At that time to now, the speed and accuracy of computer enabled scientific analysis carried out too fast. Computer controlled robots must be used in all those areas where there is danger to human being such as in nuclear research and deep sea investigation etc.</w:t>
      </w:r>
    </w:p>
    <w:p w:rsidR="00AC7686" w:rsidRPr="00AC7686" w:rsidRDefault="00AC7686" w:rsidP="002B40EE">
      <w:pPr>
        <w:pStyle w:val="Heading3"/>
        <w:rPr>
          <w:rFonts w:ascii="Times New Roman" w:eastAsia="Times New Roman" w:hAnsi="Times New Roman" w:cs="Mangal"/>
          <w:color w:val="auto"/>
          <w:lang w:bidi="ne-NP"/>
        </w:rPr>
      </w:pPr>
      <w:r w:rsidRPr="00AC7686">
        <w:rPr>
          <w:rFonts w:eastAsia="Times New Roman"/>
          <w:lang w:bidi="ne-NP"/>
        </w:rPr>
        <w:t>iii) Education</w:t>
      </w:r>
    </w:p>
    <w:p w:rsidR="00AC7686" w:rsidRPr="00AC7686" w:rsidRDefault="00FA7BC2" w:rsidP="00AC7686">
      <w:pPr>
        <w:widowControl/>
        <w:rPr>
          <w:rFonts w:ascii="Times New Roman" w:eastAsia="Times New Roman" w:hAnsi="Times New Roman" w:cs="Mangal"/>
          <w:color w:val="auto"/>
          <w:sz w:val="22"/>
          <w:szCs w:val="22"/>
          <w:lang w:bidi="ne-NP"/>
        </w:rPr>
      </w:pPr>
      <w:r>
        <w:rPr>
          <w:noProof/>
          <w:lang w:val="en-GB" w:eastAsia="en-GB" w:bidi="ne-NP"/>
        </w:rPr>
        <w:pict>
          <v:shape id="Text Box 22" o:spid="_x0000_s1029" type="#_x0000_t202" style="position:absolute;margin-left:231.45pt;margin-top:128.15pt;width:220.6pt;height:.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" stroked="f">
            <v:textbox style="mso-fit-shape-to-text:t" inset="0,0,0,0">
              <w:txbxContent>
                <w:p w:rsidR="00FA7BC2" w:rsidRPr="002B5D49" w:rsidRDefault="00FA7BC2" w:rsidP="00B55C61">
                  <w:pPr>
                    <w:pStyle w:val="Caption"/>
                    <w:rPr>
                      <w:noProof/>
                      <w:color w:val="000000"/>
                      <w:sz w:val="24"/>
                      <w:szCs w:val="24"/>
                    </w:rPr>
                  </w:pPr>
                  <w:r>
                    <w:t xml:space="preserve">Figure </w:t>
                  </w:r>
                  <w:fldSimple w:instr=" SEQ Figure \* ARABIC ">
                    <w:r>
                      <w:rPr>
                        <w:noProof/>
                      </w:rPr>
                      <w:t>6</w:t>
                    </w:r>
                  </w:fldSimple>
                  <w:r>
                    <w:t>Education</w:t>
                  </w:r>
                </w:p>
              </w:txbxContent>
            </v:textbox>
            <w10:wrap type="square"/>
          </v:shape>
        </w:pict>
      </w:r>
      <w:r>
        <w:rPr>
          <w:noProof/>
        </w:rPr>
        <w:pict>
          <v:shape id="Text Box 156" o:spid="_x0000_s1030" type="#_x0000_t202" style="position:absolute;margin-left:231.45pt;margin-top:128.15pt;width:220.6pt;height:.0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tLwIAAGgEAAAOAAAAZHJzL2Uyb0RvYy54bWysVMFu2zAMvQ/YPwi6L06yNSi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" stroked="f">
            <v:textbox style="mso-fit-shape-to-text:t" inset="0,0,0,0">
              <w:txbxContent>
                <w:p w:rsidR="00FA7BC2" w:rsidRPr="00D9549B" w:rsidRDefault="00FA7BC2" w:rsidP="00092121">
                  <w:pPr>
                    <w:pStyle w:val="Caption"/>
                    <w:rPr>
                      <w:noProof/>
                      <w:color w:val="000000"/>
                      <w:sz w:val="24"/>
                      <w:szCs w:val="24"/>
                    </w:rPr>
                  </w:pPr>
                  <w:r>
                    <w:t xml:space="preserve">Figure </w:t>
                  </w:r>
                  <w:fldSimple w:instr=" SEQ Figure \* ARABIC ">
                    <w:r>
                      <w:rPr>
                        <w:noProof/>
                      </w:rPr>
                      <w:t>7</w:t>
                    </w:r>
                  </w:fldSimple>
                  <w:r>
                    <w:t xml:space="preserve"> Education</w:t>
                  </w:r>
                </w:p>
              </w:txbxContent>
            </v:textbox>
            <w10:wrap type="square"/>
          </v:shape>
        </w:pict>
      </w:r>
      <w:r w:rsidR="00B55C61">
        <w:rPr>
          <w:noProof/>
          <w:lang w:val="en-GB" w:eastAsia="en-GB" w:bidi="ne-NP"/>
        </w:rPr>
        <w:drawing>
          <wp:anchor distT="0" distB="0" distL="114300" distR="114300" simplePos="0" relativeHeight="251470336" behindDoc="0" locked="0" layoutInCell="1" allowOverlap="1">
            <wp:simplePos x="0" y="0"/>
            <wp:positionH relativeFrom="column">
              <wp:posOffset>2939443</wp:posOffset>
            </wp:positionH>
            <wp:positionV relativeFrom="paragraph">
              <wp:posOffset>13087</wp:posOffset>
            </wp:positionV>
            <wp:extent cx="2801620" cy="155765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1620" cy="1557655"/>
                    </a:xfrm>
                    <a:prstGeom prst="rect">
                      <a:avLst/>
                    </a:prstGeom>
                  </pic:spPr>
                </pic:pic>
              </a:graphicData>
            </a:graphic>
          </wp:anchor>
        </w:drawing>
      </w:r>
      <w:r w:rsidR="00AC7686" w:rsidRPr="00AC7686">
        <w:rPr>
          <w:rFonts w:ascii="Arial" w:eastAsia="Times New Roman" w:hAnsi="Arial" w:cs="Arial"/>
          <w:sz w:val="22"/>
          <w:szCs w:val="22"/>
          <w:lang w:bidi="ne-NP"/>
        </w:rPr>
        <w:t xml:space="preserve">Education sector is also one of the application areas of computer due to </w:t>
      </w:r>
      <w:r w:rsidR="001D5FEF">
        <w:rPr>
          <w:rFonts w:ascii="Arial" w:eastAsia="Times New Roman" w:hAnsi="Arial" w:cs="Arial"/>
          <w:sz w:val="22"/>
          <w:szCs w:val="22"/>
          <w:lang w:bidi="ne-NP"/>
        </w:rPr>
        <w:t>which we can easily understand he subject matter</w:t>
      </w:r>
      <w:r w:rsidR="00AC7686" w:rsidRPr="00AC7686">
        <w:rPr>
          <w:rFonts w:ascii="Arial" w:eastAsia="Times New Roman" w:hAnsi="Arial" w:cs="Arial"/>
          <w:sz w:val="22"/>
          <w:szCs w:val="22"/>
          <w:lang w:bidi="ne-NP"/>
        </w:rPr>
        <w:t xml:space="preserve"> teach</w:t>
      </w:r>
      <w:r w:rsidR="001D5FEF">
        <w:rPr>
          <w:rFonts w:ascii="Arial" w:eastAsia="Times New Roman" w:hAnsi="Arial" w:cs="Arial"/>
          <w:sz w:val="22"/>
          <w:szCs w:val="22"/>
          <w:lang w:bidi="ne-NP"/>
        </w:rPr>
        <w:t>ers and students can deliver their k</w:t>
      </w:r>
      <w:r w:rsidR="00AC7686" w:rsidRPr="00AC7686">
        <w:rPr>
          <w:rFonts w:ascii="Arial" w:eastAsia="Times New Roman" w:hAnsi="Arial" w:cs="Arial"/>
          <w:sz w:val="22"/>
          <w:szCs w:val="22"/>
          <w:lang w:bidi="ne-NP"/>
        </w:rPr>
        <w:t>nowledge through</w:t>
      </w:r>
      <w:r w:rsidR="001D5FEF">
        <w:rPr>
          <w:rFonts w:ascii="Arial" w:eastAsia="Times New Roman" w:hAnsi="Arial" w:cs="Arial"/>
          <w:sz w:val="22"/>
          <w:szCs w:val="22"/>
          <w:lang w:bidi="ne-NP"/>
        </w:rPr>
        <w:t xml:space="preserve"> th</w:t>
      </w:r>
      <w:r w:rsidR="00AC7686" w:rsidRPr="00AC7686">
        <w:rPr>
          <w:rFonts w:ascii="Arial" w:eastAsia="Times New Roman" w:hAnsi="Arial" w:cs="Arial"/>
          <w:sz w:val="22"/>
          <w:szCs w:val="22"/>
          <w:lang w:bidi="ne-NP"/>
        </w:rPr>
        <w:t xml:space="preserve">e different tools like projector, laptops, online classes etc. </w:t>
      </w:r>
      <w:r w:rsidR="001D5FEF">
        <w:rPr>
          <w:rFonts w:ascii="Arial" w:eastAsia="Times New Roman" w:hAnsi="Arial" w:cs="Arial"/>
          <w:sz w:val="22"/>
          <w:szCs w:val="22"/>
          <w:lang w:bidi="ne-NP"/>
        </w:rPr>
        <w:t>Now-a-days, th</w:t>
      </w:r>
      <w:r w:rsidR="00AC7686" w:rsidRPr="00AC7686">
        <w:rPr>
          <w:rFonts w:ascii="Arial" w:eastAsia="Times New Roman" w:hAnsi="Arial" w:cs="Arial"/>
          <w:sz w:val="22"/>
          <w:szCs w:val="22"/>
          <w:lang w:bidi="ne-NP"/>
        </w:rPr>
        <w:t>ere are thousands of websites available over Internet that are ready to</w:t>
      </w:r>
      <w:r w:rsidR="0001436D">
        <w:rPr>
          <w:rFonts w:ascii="Arial" w:eastAsia="Times New Roman" w:hAnsi="Arial" w:cs="Arial"/>
          <w:sz w:val="22"/>
          <w:szCs w:val="22"/>
          <w:lang w:bidi="ne-NP"/>
        </w:rPr>
        <w:t xml:space="preserve"> </w:t>
      </w:r>
      <w:r w:rsidR="001D5FEF">
        <w:rPr>
          <w:rFonts w:ascii="Arial" w:eastAsia="Times New Roman" w:hAnsi="Arial" w:cs="Arial"/>
          <w:sz w:val="22"/>
          <w:szCs w:val="22"/>
          <w:lang w:bidi="ne-NP"/>
        </w:rPr>
        <w:t>d</w:t>
      </w:r>
      <w:r w:rsidR="00AC7686" w:rsidRPr="00AC7686">
        <w:rPr>
          <w:rFonts w:ascii="Arial" w:eastAsia="Times New Roman" w:hAnsi="Arial" w:cs="Arial"/>
          <w:sz w:val="22"/>
          <w:szCs w:val="22"/>
          <w:lang w:bidi="ne-NP"/>
        </w:rPr>
        <w:t>eliver education for free in almost every subje</w:t>
      </w:r>
      <w:r w:rsidR="001D5FEF">
        <w:rPr>
          <w:rFonts w:ascii="Arial" w:eastAsia="Times New Roman" w:hAnsi="Arial" w:cs="Arial"/>
          <w:sz w:val="22"/>
          <w:szCs w:val="22"/>
          <w:lang w:bidi="ne-NP"/>
        </w:rPr>
        <w:t>cts. You can choose whether you</w:t>
      </w:r>
      <w:r w:rsidR="00AC7686" w:rsidRPr="00AC7686">
        <w:rPr>
          <w:rFonts w:ascii="Arial" w:eastAsia="Times New Roman" w:hAnsi="Arial" w:cs="Arial"/>
          <w:sz w:val="22"/>
          <w:szCs w:val="22"/>
          <w:lang w:bidi="ne-NP"/>
        </w:rPr>
        <w:t xml:space="preserve"> want to learn online or offline. In onli</w:t>
      </w:r>
      <w:r w:rsidR="001D5FEF">
        <w:rPr>
          <w:rFonts w:ascii="Arial" w:eastAsia="Times New Roman" w:hAnsi="Arial" w:cs="Arial"/>
          <w:sz w:val="22"/>
          <w:szCs w:val="22"/>
          <w:lang w:bidi="ne-NP"/>
        </w:rPr>
        <w:t>ne learning, you can open any w</w:t>
      </w:r>
      <w:r w:rsidR="00AC7686" w:rsidRPr="00AC7686">
        <w:rPr>
          <w:rFonts w:ascii="Arial" w:eastAsia="Times New Roman" w:hAnsi="Arial" w:cs="Arial"/>
          <w:sz w:val="22"/>
          <w:szCs w:val="22"/>
          <w:lang w:bidi="ne-NP"/>
        </w:rPr>
        <w:t xml:space="preserve">ebsite to read your desired topic while in </w:t>
      </w:r>
      <w:r w:rsidR="001D5FEF">
        <w:rPr>
          <w:rFonts w:ascii="Arial" w:eastAsia="Times New Roman" w:hAnsi="Arial" w:cs="Arial"/>
          <w:sz w:val="22"/>
          <w:szCs w:val="22"/>
          <w:lang w:bidi="ne-NP"/>
        </w:rPr>
        <w:t xml:space="preserve">offline learning you can </w:t>
      </w:r>
      <w:r w:rsidR="00B55C61">
        <w:rPr>
          <w:rFonts w:ascii="Arial" w:eastAsia="Times New Roman" w:hAnsi="Arial" w:cs="Arial"/>
          <w:sz w:val="22"/>
          <w:szCs w:val="22"/>
          <w:lang w:bidi="ne-NP"/>
        </w:rPr>
        <w:t xml:space="preserve">learn </w:t>
      </w:r>
      <w:r w:rsidR="00B55C61" w:rsidRPr="00AC7686">
        <w:rPr>
          <w:rFonts w:ascii="Arial" w:eastAsia="Times New Roman" w:hAnsi="Arial" w:cs="Arial"/>
          <w:sz w:val="22"/>
          <w:szCs w:val="22"/>
          <w:lang w:bidi="ne-NP"/>
        </w:rPr>
        <w:t>through</w:t>
      </w:r>
      <w:r w:rsidR="00AC7686" w:rsidRPr="00AC7686">
        <w:rPr>
          <w:rFonts w:ascii="Arial" w:eastAsia="Times New Roman" w:hAnsi="Arial" w:cs="Arial"/>
          <w:sz w:val="22"/>
          <w:szCs w:val="22"/>
          <w:lang w:bidi="ne-NP"/>
        </w:rPr>
        <w:t xml:space="preserve"> videos, PDFs photos etc., and all these documents can be</w:t>
      </w:r>
    </w:p>
    <w:p w:rsidR="00AC7686" w:rsidRPr="00AC7686" w:rsidRDefault="00B55C61" w:rsidP="00AC7686">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Downloaded</w:t>
      </w:r>
      <w:r w:rsidR="00AC7686" w:rsidRPr="00AC7686">
        <w:rPr>
          <w:rFonts w:ascii="Arial" w:eastAsia="Times New Roman" w:hAnsi="Arial" w:cs="Arial"/>
          <w:sz w:val="22"/>
          <w:szCs w:val="22"/>
          <w:lang w:bidi="ne-NP"/>
        </w:rPr>
        <w:t xml:space="preserve"> through internet.</w:t>
      </w:r>
    </w:p>
    <w:p w:rsidR="001D5FEF" w:rsidRDefault="001D5FEF">
      <w:pPr>
        <w:rPr>
          <w:rFonts w:ascii="Kokila" w:hAnsi="Kokila" w:cs="Kokila"/>
          <w:sz w:val="22"/>
          <w:szCs w:val="22"/>
        </w:rPr>
      </w:pPr>
      <w:r>
        <w:rPr>
          <w:rFonts w:ascii="Kokila" w:hAnsi="Kokila" w:cs="Kokila"/>
          <w:sz w:val="22"/>
          <w:szCs w:val="22"/>
        </w:rPr>
        <w:br w:type="page"/>
      </w:r>
    </w:p>
    <w:p w:rsidR="00CD4D9D" w:rsidRPr="00CD4D9D" w:rsidRDefault="00FA7BC2" w:rsidP="002B40EE">
      <w:pPr>
        <w:pStyle w:val="Heading3"/>
        <w:rPr>
          <w:rFonts w:ascii="Times New Roman" w:eastAsia="Times New Roman" w:hAnsi="Times New Roman" w:cs="Mangal"/>
          <w:color w:val="auto"/>
          <w:lang w:bidi="ne-NP"/>
        </w:rPr>
      </w:pPr>
      <w:r>
        <w:rPr>
          <w:noProof/>
        </w:rPr>
        <w:lastRenderedPageBreak/>
        <w:pict>
          <v:shape id="Text Box 157" o:spid="_x0000_s1031" type="#_x0000_t202" style="position:absolute;margin-left:236.3pt;margin-top:116.55pt;width:151.15pt;height:.0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" stroked="f">
            <v:textbox style="mso-fit-shape-to-text:t" inset="0,0,0,0">
              <w:txbxContent>
                <w:p w:rsidR="00FA7BC2" w:rsidRPr="00D46A9A" w:rsidRDefault="00FA7BC2" w:rsidP="00092121">
                  <w:pPr>
                    <w:pStyle w:val="Caption"/>
                    <w:rPr>
                      <w:noProof/>
                      <w:szCs w:val="24"/>
                    </w:rPr>
                  </w:pPr>
                  <w:r>
                    <w:t xml:space="preserve">Figure </w:t>
                  </w:r>
                  <w:fldSimple w:instr=" SEQ Figure \* ARABIC ">
                    <w:r>
                      <w:rPr>
                        <w:noProof/>
                      </w:rPr>
                      <w:t>8</w:t>
                    </w:r>
                  </w:fldSimple>
                  <w:r>
                    <w:t xml:space="preserve"> Entertainment and Game playing</w:t>
                  </w:r>
                </w:p>
              </w:txbxContent>
            </v:textbox>
            <w10:wrap type="square"/>
          </v:shape>
        </w:pict>
      </w:r>
      <w:r w:rsidR="00B55C61">
        <w:rPr>
          <w:noProof/>
          <w:lang w:val="en-GB" w:eastAsia="en-GB" w:bidi="ne-NP"/>
        </w:rPr>
        <w:drawing>
          <wp:anchor distT="0" distB="0" distL="114300" distR="114300" simplePos="0" relativeHeight="251471360" behindDoc="0" locked="0" layoutInCell="1" allowOverlap="1">
            <wp:simplePos x="0" y="0"/>
            <wp:positionH relativeFrom="margin">
              <wp:align>right</wp:align>
            </wp:positionH>
            <wp:positionV relativeFrom="paragraph">
              <wp:posOffset>0</wp:posOffset>
            </wp:positionV>
            <wp:extent cx="1919605" cy="1423035"/>
            <wp:effectExtent l="0" t="0" r="444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9605" cy="1423035"/>
                    </a:xfrm>
                    <a:prstGeom prst="rect">
                      <a:avLst/>
                    </a:prstGeom>
                  </pic:spPr>
                </pic:pic>
              </a:graphicData>
            </a:graphic>
          </wp:anchor>
        </w:drawing>
      </w:r>
      <w:r w:rsidR="00B55C61">
        <w:rPr>
          <w:rFonts w:eastAsia="Times New Roman"/>
          <w:lang w:bidi="ne-NP"/>
        </w:rPr>
        <w:t>iv)</w:t>
      </w:r>
      <w:r w:rsidR="00B55C61" w:rsidRPr="00CD4D9D">
        <w:rPr>
          <w:rFonts w:eastAsia="Times New Roman"/>
          <w:lang w:bidi="ne-NP"/>
        </w:rPr>
        <w:t xml:space="preserve"> Entertainment</w:t>
      </w:r>
      <w:r w:rsidR="00CD4D9D" w:rsidRPr="00CD4D9D">
        <w:rPr>
          <w:rFonts w:eastAsia="Times New Roman"/>
          <w:lang w:bidi="ne-NP"/>
        </w:rPr>
        <w:t xml:space="preserve"> and Game playing</w:t>
      </w:r>
    </w:p>
    <w:p w:rsidR="00CD4D9D" w:rsidRDefault="00CD4D9D" w:rsidP="00CD4D9D">
      <w:pPr>
        <w:widowControl/>
        <w:rPr>
          <w:rFonts w:ascii="Arial" w:eastAsia="Times New Roman" w:hAnsi="Arial" w:cs="Arial"/>
          <w:sz w:val="20"/>
          <w:szCs w:val="20"/>
          <w:lang w:bidi="ne-NP"/>
        </w:rPr>
      </w:pPr>
      <w:r w:rsidRPr="00CD4D9D">
        <w:rPr>
          <w:rFonts w:ascii="Arial" w:eastAsia="Times New Roman" w:hAnsi="Arial" w:cs="Arial"/>
          <w:sz w:val="20"/>
          <w:szCs w:val="20"/>
          <w:lang w:bidi="ne-NP"/>
        </w:rPr>
        <w:t>Most of the persons are using computer for entertainment purposes such as watching movies, watching videos, listening songs, animations etc. Computer can be used to create these things in an attractive manner so that user loves to enjoy the things. Computers are also used to play different online and offline</w:t>
      </w:r>
      <w:r w:rsidR="0001436D">
        <w:rPr>
          <w:rFonts w:ascii="Arial" w:eastAsia="Times New Roman" w:hAnsi="Arial" w:cs="Arial"/>
          <w:sz w:val="20"/>
          <w:szCs w:val="20"/>
          <w:lang w:bidi="ne-NP"/>
        </w:rPr>
        <w:t xml:space="preserve"> </w:t>
      </w:r>
      <w:r w:rsidRPr="00CD4D9D">
        <w:rPr>
          <w:rFonts w:ascii="Arial" w:eastAsia="Times New Roman" w:hAnsi="Arial" w:cs="Arial"/>
          <w:sz w:val="20"/>
          <w:szCs w:val="20"/>
          <w:lang w:bidi="ne-NP"/>
        </w:rPr>
        <w:t>games.</w:t>
      </w:r>
    </w:p>
    <w:p w:rsidR="00CD4D9D" w:rsidRPr="00CD4D9D" w:rsidRDefault="00CD4D9D" w:rsidP="00CD4D9D">
      <w:pPr>
        <w:widowControl/>
        <w:rPr>
          <w:rFonts w:ascii="Times New Roman" w:eastAsia="Times New Roman" w:hAnsi="Times New Roman" w:cs="Mangal"/>
          <w:color w:val="auto"/>
          <w:sz w:val="20"/>
          <w:szCs w:val="20"/>
          <w:lang w:bidi="ne-NP"/>
        </w:rPr>
      </w:pPr>
    </w:p>
    <w:p w:rsidR="00CD4D9D" w:rsidRPr="00CD4D9D" w:rsidRDefault="00CD4D9D" w:rsidP="00CD4D9D">
      <w:pPr>
        <w:widowControl/>
        <w:rPr>
          <w:rFonts w:ascii="Times New Roman" w:eastAsia="Times New Roman" w:hAnsi="Times New Roman" w:cs="Mangal"/>
          <w:color w:val="auto"/>
          <w:sz w:val="20"/>
          <w:szCs w:val="20"/>
          <w:lang w:bidi="ne-NP"/>
        </w:rPr>
      </w:pPr>
      <w:r w:rsidRPr="00CD4D9D">
        <w:rPr>
          <w:rFonts w:ascii="Arial" w:eastAsia="Times New Roman" w:hAnsi="Arial" w:cs="Arial"/>
          <w:sz w:val="20"/>
          <w:szCs w:val="20"/>
          <w:lang w:bidi="ne-NP"/>
        </w:rPr>
        <w:t xml:space="preserve">v) </w:t>
      </w:r>
      <w:r w:rsidRPr="002B40EE">
        <w:rPr>
          <w:rStyle w:val="Heading3Char"/>
        </w:rPr>
        <w:t>Banks</w:t>
      </w:r>
    </w:p>
    <w:p w:rsidR="00CD4D9D" w:rsidRPr="00CD4D9D" w:rsidRDefault="00FA7BC2" w:rsidP="00CD4D9D">
      <w:pPr>
        <w:widowControl/>
        <w:rPr>
          <w:rFonts w:ascii="Times New Roman" w:eastAsia="Times New Roman" w:hAnsi="Times New Roman" w:cs="Mangal"/>
          <w:color w:val="auto"/>
          <w:sz w:val="20"/>
          <w:szCs w:val="20"/>
          <w:lang w:bidi="ne-NP"/>
        </w:rPr>
      </w:pPr>
      <w:r>
        <w:rPr>
          <w:noProof/>
        </w:rPr>
        <w:pict>
          <v:shape id="Text Box 166" o:spid="_x0000_s1032" type="#_x0000_t202" style="position:absolute;margin-left:-.85pt;margin-top:132.75pt;width:154.25pt;height:.0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" stroked="f">
            <v:textbox style="mso-fit-shape-to-text:t" inset="0,0,0,0">
              <w:txbxContent>
                <w:p w:rsidR="00FA7BC2" w:rsidRPr="00DF2860" w:rsidRDefault="00FA7BC2" w:rsidP="00092121">
                  <w:pPr>
                    <w:pStyle w:val="Caption"/>
                    <w:rPr>
                      <w:noProof/>
                      <w:color w:val="000000"/>
                      <w:sz w:val="24"/>
                      <w:szCs w:val="24"/>
                    </w:rPr>
                  </w:pPr>
                  <w:r>
                    <w:t xml:space="preserve">Figure </w:t>
                  </w:r>
                  <w:fldSimple w:instr=" SEQ Figure \* ARABIC ">
                    <w:r>
                      <w:rPr>
                        <w:noProof/>
                      </w:rPr>
                      <w:t>9</w:t>
                    </w:r>
                  </w:fldSimple>
                  <w:r>
                    <w:t xml:space="preserve"> Banks</w:t>
                  </w:r>
                </w:p>
              </w:txbxContent>
            </v:textbox>
            <w10:wrap type="square"/>
          </v:shape>
        </w:pict>
      </w:r>
      <w:r w:rsidR="00B55C61">
        <w:rPr>
          <w:noProof/>
          <w:lang w:val="en-GB" w:eastAsia="en-GB" w:bidi="ne-NP"/>
        </w:rPr>
        <w:drawing>
          <wp:anchor distT="0" distB="0" distL="114300" distR="114300" simplePos="0" relativeHeight="251472384" behindDoc="0" locked="0" layoutInCell="1" allowOverlap="1">
            <wp:simplePos x="0" y="0"/>
            <wp:positionH relativeFrom="column">
              <wp:posOffset>-10877</wp:posOffset>
            </wp:positionH>
            <wp:positionV relativeFrom="paragraph">
              <wp:posOffset>95222</wp:posOffset>
            </wp:positionV>
            <wp:extent cx="1958975" cy="1534160"/>
            <wp:effectExtent l="0" t="0" r="3175"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8975" cy="1534160"/>
                    </a:xfrm>
                    <a:prstGeom prst="rect">
                      <a:avLst/>
                    </a:prstGeom>
                  </pic:spPr>
                </pic:pic>
              </a:graphicData>
            </a:graphic>
          </wp:anchor>
        </w:drawing>
      </w:r>
      <w:r w:rsidR="00CD4D9D" w:rsidRPr="00CD4D9D">
        <w:rPr>
          <w:rFonts w:ascii="Arial" w:eastAsia="Times New Roman" w:hAnsi="Arial" w:cs="Arial"/>
          <w:sz w:val="20"/>
          <w:szCs w:val="20"/>
          <w:lang w:bidi="ne-NP"/>
        </w:rPr>
        <w:t xml:space="preserve">Banks are the place </w:t>
      </w:r>
      <w:r w:rsidR="00CD4D9D">
        <w:rPr>
          <w:rFonts w:ascii="Arial" w:eastAsia="Times New Roman" w:hAnsi="Arial" w:cs="Arial"/>
          <w:sz w:val="20"/>
          <w:szCs w:val="20"/>
          <w:lang w:bidi="ne-NP"/>
        </w:rPr>
        <w:t>where there are continuous uses of</w:t>
      </w:r>
      <w:r w:rsidR="00CD4D9D" w:rsidRPr="00CD4D9D">
        <w:rPr>
          <w:rFonts w:ascii="Arial" w:eastAsia="Times New Roman" w:hAnsi="Arial" w:cs="Arial"/>
          <w:sz w:val="20"/>
          <w:szCs w:val="20"/>
          <w:lang w:bidi="ne-NP"/>
        </w:rPr>
        <w:t xml:space="preserve"> computer or we can sa</w:t>
      </w:r>
      <w:r w:rsidR="00CD4D9D">
        <w:rPr>
          <w:rFonts w:ascii="Arial" w:eastAsia="Times New Roman" w:hAnsi="Arial" w:cs="Arial"/>
          <w:sz w:val="20"/>
          <w:szCs w:val="20"/>
          <w:lang w:bidi="ne-NP"/>
        </w:rPr>
        <w:t>y that</w:t>
      </w:r>
      <w:r w:rsidR="00CD4D9D" w:rsidRPr="00CD4D9D">
        <w:rPr>
          <w:rFonts w:ascii="Arial" w:eastAsia="Times New Roman" w:hAnsi="Arial" w:cs="Arial"/>
          <w:sz w:val="20"/>
          <w:szCs w:val="20"/>
          <w:lang w:bidi="ne-NP"/>
        </w:rPr>
        <w:t xml:space="preserve"> banks are the major</w:t>
      </w:r>
      <w:r w:rsidR="00CD4D9D">
        <w:rPr>
          <w:rFonts w:ascii="Arial" w:eastAsia="Times New Roman" w:hAnsi="Arial" w:cs="Arial"/>
          <w:sz w:val="20"/>
          <w:szCs w:val="20"/>
          <w:lang w:bidi="ne-NP"/>
        </w:rPr>
        <w:t xml:space="preserve"> use's computers. For example,</w:t>
      </w:r>
      <w:r w:rsidR="0001436D">
        <w:rPr>
          <w:rFonts w:ascii="Arial" w:eastAsia="Times New Roman" w:hAnsi="Arial" w:cs="Arial"/>
          <w:sz w:val="20"/>
          <w:szCs w:val="20"/>
          <w:lang w:bidi="ne-NP"/>
        </w:rPr>
        <w:t xml:space="preserve"> </w:t>
      </w:r>
      <w:r w:rsidR="00CD4D9D">
        <w:rPr>
          <w:rFonts w:ascii="Arial" w:eastAsia="Times New Roman" w:hAnsi="Arial" w:cs="Arial"/>
          <w:sz w:val="20"/>
          <w:szCs w:val="20"/>
          <w:lang w:bidi="ne-NP"/>
        </w:rPr>
        <w:t>ATM</w:t>
      </w:r>
      <w:r w:rsidR="00CD4D9D" w:rsidRPr="00CD4D9D">
        <w:rPr>
          <w:rFonts w:ascii="Arial" w:eastAsia="Times New Roman" w:hAnsi="Arial" w:cs="Arial"/>
          <w:sz w:val="20"/>
          <w:szCs w:val="20"/>
          <w:lang w:bidi="ne-NP"/>
        </w:rPr>
        <w:t xml:space="preserve"> (Automated teller mach</w:t>
      </w:r>
      <w:r w:rsidR="00CD4D9D">
        <w:rPr>
          <w:rFonts w:ascii="Arial" w:eastAsia="Times New Roman" w:hAnsi="Arial" w:cs="Arial"/>
          <w:sz w:val="20"/>
          <w:szCs w:val="20"/>
          <w:lang w:bidi="ne-NP"/>
        </w:rPr>
        <w:t>ine)</w:t>
      </w:r>
      <w:r w:rsidR="00CD4D9D" w:rsidRPr="00CD4D9D">
        <w:rPr>
          <w:rFonts w:ascii="Arial" w:eastAsia="Times New Roman" w:hAnsi="Arial" w:cs="Arial"/>
          <w:sz w:val="20"/>
          <w:szCs w:val="20"/>
          <w:lang w:bidi="ne-NP"/>
        </w:rPr>
        <w:t xml:space="preserve"> is used where we are</w:t>
      </w:r>
      <w:r w:rsidR="00CD4D9D">
        <w:rPr>
          <w:rFonts w:ascii="Arial" w:eastAsia="Times New Roman" w:hAnsi="Arial" w:cs="Arial"/>
          <w:sz w:val="20"/>
          <w:szCs w:val="20"/>
          <w:lang w:bidi="ne-NP"/>
        </w:rPr>
        <w:t xml:space="preserve"> free to either deposit or withdraw</w:t>
      </w:r>
      <w:r w:rsidR="00CD4D9D" w:rsidRPr="00CD4D9D">
        <w:rPr>
          <w:rFonts w:ascii="Arial" w:eastAsia="Times New Roman" w:hAnsi="Arial" w:cs="Arial"/>
          <w:sz w:val="20"/>
          <w:szCs w:val="20"/>
          <w:lang w:bidi="ne-NP"/>
        </w:rPr>
        <w:t xml:space="preserve"> our cash in/from our</w:t>
      </w:r>
      <w:r w:rsidR="00CD4D9D">
        <w:rPr>
          <w:rFonts w:ascii="Arial" w:eastAsia="Times New Roman" w:hAnsi="Arial" w:cs="Arial"/>
          <w:sz w:val="20"/>
          <w:szCs w:val="20"/>
          <w:lang w:bidi="ne-NP"/>
        </w:rPr>
        <w:t xml:space="preserve"> Bar In banks, all information s</w:t>
      </w:r>
      <w:r w:rsidR="00CD4D9D" w:rsidRPr="00CD4D9D">
        <w:rPr>
          <w:rFonts w:ascii="Arial" w:eastAsia="Times New Roman" w:hAnsi="Arial" w:cs="Arial"/>
          <w:sz w:val="20"/>
          <w:szCs w:val="20"/>
          <w:lang w:bidi="ne-NP"/>
        </w:rPr>
        <w:t>u</w:t>
      </w:r>
      <w:r w:rsidR="00CD4D9D">
        <w:rPr>
          <w:rFonts w:ascii="Arial" w:eastAsia="Times New Roman" w:hAnsi="Arial" w:cs="Arial"/>
          <w:sz w:val="20"/>
          <w:szCs w:val="20"/>
          <w:lang w:bidi="ne-NP"/>
        </w:rPr>
        <w:t>ch as account holder's detail, deposits, withdrawal, interest</w:t>
      </w:r>
      <w:r w:rsidR="0001436D">
        <w:rPr>
          <w:rFonts w:ascii="Arial" w:eastAsia="Times New Roman" w:hAnsi="Arial" w:cs="Arial"/>
          <w:sz w:val="20"/>
          <w:szCs w:val="20"/>
          <w:lang w:bidi="ne-NP"/>
        </w:rPr>
        <w:t xml:space="preserve"> </w:t>
      </w:r>
      <w:r w:rsidR="00CD4D9D" w:rsidRPr="00CD4D9D">
        <w:rPr>
          <w:rFonts w:ascii="Arial" w:eastAsia="Times New Roman" w:hAnsi="Arial" w:cs="Arial"/>
          <w:sz w:val="20"/>
          <w:szCs w:val="20"/>
          <w:lang w:bidi="ne-NP"/>
        </w:rPr>
        <w:t>are managed by computers. Banks a</w:t>
      </w:r>
      <w:r w:rsidR="00CD4D9D">
        <w:rPr>
          <w:rFonts w:ascii="Arial" w:eastAsia="Times New Roman" w:hAnsi="Arial" w:cs="Arial"/>
          <w:sz w:val="20"/>
          <w:szCs w:val="20"/>
          <w:lang w:bidi="ne-NP"/>
        </w:rPr>
        <w:t xml:space="preserve">re also using computer </w:t>
      </w:r>
      <w:r w:rsidR="00B55C61">
        <w:rPr>
          <w:rFonts w:ascii="Arial" w:eastAsia="Times New Roman" w:hAnsi="Arial" w:cs="Arial"/>
          <w:sz w:val="20"/>
          <w:szCs w:val="20"/>
          <w:lang w:bidi="ne-NP"/>
        </w:rPr>
        <w:t xml:space="preserve">network </w:t>
      </w:r>
      <w:r w:rsidR="00B55C61" w:rsidRPr="00CD4D9D">
        <w:rPr>
          <w:rFonts w:ascii="Arial" w:eastAsia="Times New Roman" w:hAnsi="Arial" w:cs="Arial"/>
          <w:sz w:val="20"/>
          <w:szCs w:val="20"/>
          <w:lang w:bidi="ne-NP"/>
        </w:rPr>
        <w:t>interconnect</w:t>
      </w:r>
      <w:r w:rsidR="00CD4D9D" w:rsidRPr="00CD4D9D">
        <w:rPr>
          <w:rFonts w:ascii="Arial" w:eastAsia="Times New Roman" w:hAnsi="Arial" w:cs="Arial"/>
          <w:sz w:val="20"/>
          <w:szCs w:val="20"/>
          <w:lang w:bidi="ne-NP"/>
        </w:rPr>
        <w:t xml:space="preserve"> all of its branches so that their users feel always free to </w:t>
      </w:r>
      <w:r w:rsidR="00B55C61" w:rsidRPr="00CD4D9D">
        <w:rPr>
          <w:rFonts w:ascii="Arial" w:eastAsia="Times New Roman" w:hAnsi="Arial" w:cs="Arial"/>
          <w:sz w:val="20"/>
          <w:szCs w:val="20"/>
          <w:lang w:bidi="ne-NP"/>
        </w:rPr>
        <w:t>depos</w:t>
      </w:r>
      <w:r w:rsidR="00B55C61">
        <w:rPr>
          <w:rFonts w:ascii="Arial" w:eastAsia="Times New Roman" w:hAnsi="Arial" w:cs="Arial"/>
          <w:sz w:val="20"/>
          <w:szCs w:val="20"/>
          <w:lang w:bidi="ne-NP"/>
        </w:rPr>
        <w:t xml:space="preserve">it </w:t>
      </w:r>
      <w:r w:rsidR="00B55C61" w:rsidRPr="00CD4D9D">
        <w:rPr>
          <w:rFonts w:ascii="Arial" w:eastAsia="Times New Roman" w:hAnsi="Arial" w:cs="Arial"/>
          <w:sz w:val="20"/>
          <w:szCs w:val="20"/>
          <w:lang w:bidi="ne-NP"/>
        </w:rPr>
        <w:t>his</w:t>
      </w:r>
      <w:r w:rsidR="00CD4D9D" w:rsidRPr="00CD4D9D">
        <w:rPr>
          <w:rFonts w:ascii="Arial" w:eastAsia="Times New Roman" w:hAnsi="Arial" w:cs="Arial"/>
          <w:sz w:val="20"/>
          <w:szCs w:val="20"/>
          <w:lang w:bidi="ne-NP"/>
        </w:rPr>
        <w:t xml:space="preserve"> or her money in any branch of the same bank.</w:t>
      </w:r>
    </w:p>
    <w:p w:rsidR="005A53A1" w:rsidRDefault="005A53A1">
      <w:pPr>
        <w:rPr>
          <w:rFonts w:ascii="Kokila" w:hAnsi="Kokila" w:cs="Kokila"/>
          <w:sz w:val="22"/>
          <w:szCs w:val="22"/>
        </w:rPr>
      </w:pPr>
    </w:p>
    <w:p w:rsidR="00834768" w:rsidRDefault="00CD4D9D">
      <w:pPr>
        <w:rPr>
          <w:rFonts w:ascii="Kokila" w:hAnsi="Kokila" w:cs="Kokila"/>
          <w:sz w:val="22"/>
          <w:szCs w:val="22"/>
        </w:rPr>
      </w:pPr>
      <w:r>
        <w:rPr>
          <w:rFonts w:ascii="Kokila" w:hAnsi="Kokila" w:cs="Kokila"/>
          <w:sz w:val="22"/>
          <w:szCs w:val="22"/>
        </w:rPr>
        <w:br w:type="page"/>
      </w:r>
    </w:p>
    <w:p w:rsidR="00834768" w:rsidRDefault="00834768" w:rsidP="002B40EE">
      <w:pPr>
        <w:pStyle w:val="Heading3"/>
        <w:rPr>
          <w:rFonts w:eastAsia="Times New Roman"/>
          <w:lang w:bidi="ne-NP"/>
        </w:rPr>
      </w:pPr>
      <w:r w:rsidRPr="00834768">
        <w:rPr>
          <w:rFonts w:eastAsia="Times New Roman"/>
          <w:lang w:bidi="ne-NP"/>
        </w:rPr>
        <w:lastRenderedPageBreak/>
        <w:t>vi) Communication</w:t>
      </w:r>
    </w:p>
    <w:p w:rsidR="00B52006" w:rsidRPr="00B52006" w:rsidRDefault="00B52006" w:rsidP="00B52006">
      <w:pPr>
        <w:rPr>
          <w:lang w:bidi="ne-NP"/>
        </w:rPr>
      </w:pPr>
    </w:p>
    <w:p w:rsidR="00834768" w:rsidRPr="00834768" w:rsidRDefault="00FA7BC2" w:rsidP="00834768">
      <w:pPr>
        <w:widowControl/>
        <w:rPr>
          <w:rFonts w:ascii="Times New Roman" w:eastAsia="Times New Roman" w:hAnsi="Times New Roman" w:cs="Mangal"/>
          <w:color w:val="auto"/>
          <w:lang w:bidi="ne-NP"/>
        </w:rPr>
      </w:pPr>
      <w:r>
        <w:rPr>
          <w:noProof/>
        </w:rPr>
        <w:pict>
          <v:shape id="Text Box 202" o:spid="_x0000_s1033" type="#_x0000_t202" style="position:absolute;margin-left:201.45pt;margin-top:111.75pt;width:233.65pt;height:.0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" stroked="f">
            <v:textbox style="mso-fit-shape-to-text:t" inset="0,0,0,0">
              <w:txbxContent>
                <w:p w:rsidR="00FA7BC2" w:rsidRPr="00390B2F" w:rsidRDefault="00FA7BC2" w:rsidP="00092121">
                  <w:pPr>
                    <w:pStyle w:val="Caption"/>
                    <w:rPr>
                      <w:noProof/>
                      <w:color w:val="000000"/>
                      <w:sz w:val="24"/>
                      <w:szCs w:val="24"/>
                    </w:rPr>
                  </w:pPr>
                  <w:r>
                    <w:t xml:space="preserve">Figure </w:t>
                  </w:r>
                  <w:fldSimple w:instr=" SEQ Figure \* ARABIC ">
                    <w:r>
                      <w:rPr>
                        <w:noProof/>
                      </w:rPr>
                      <w:t>10</w:t>
                    </w:r>
                  </w:fldSimple>
                  <w:r>
                    <w:t xml:space="preserve"> communication</w:t>
                  </w:r>
                </w:p>
              </w:txbxContent>
            </v:textbox>
            <w10:wrap type="square"/>
          </v:shape>
        </w:pict>
      </w:r>
      <w:r w:rsidR="00B52006">
        <w:rPr>
          <w:noProof/>
          <w:lang w:val="en-GB" w:eastAsia="en-GB" w:bidi="ne-NP"/>
        </w:rPr>
        <w:drawing>
          <wp:anchor distT="0" distB="0" distL="114300" distR="114300" simplePos="0" relativeHeight="251474432" behindDoc="0" locked="0" layoutInCell="1" allowOverlap="1">
            <wp:simplePos x="0" y="0"/>
            <wp:positionH relativeFrom="margin">
              <wp:posOffset>2558415</wp:posOffset>
            </wp:positionH>
            <wp:positionV relativeFrom="paragraph">
              <wp:posOffset>11430</wp:posOffset>
            </wp:positionV>
            <wp:extent cx="2967355" cy="1350645"/>
            <wp:effectExtent l="0" t="0" r="4445"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67355" cy="1350645"/>
                    </a:xfrm>
                    <a:prstGeom prst="rect">
                      <a:avLst/>
                    </a:prstGeom>
                  </pic:spPr>
                </pic:pic>
              </a:graphicData>
            </a:graphic>
          </wp:anchor>
        </w:drawing>
      </w:r>
      <w:r w:rsidR="00834768" w:rsidRPr="00834768">
        <w:rPr>
          <w:rFonts w:ascii="Arial" w:eastAsia="Times New Roman" w:hAnsi="Arial" w:cs="Arial"/>
          <w:highlight w:val="white"/>
          <w:lang w:bidi="ne-NP"/>
        </w:rPr>
        <w:t xml:space="preserve">Using your computer system for the purpose of communication gives you a lot of benefits. For example, if you will use </w:t>
      </w:r>
      <w:r w:rsidR="00834768">
        <w:rPr>
          <w:rFonts w:ascii="Arial" w:eastAsia="Times New Roman" w:hAnsi="Arial" w:cs="Arial"/>
          <w:highlight w:val="white"/>
          <w:lang w:bidi="ne-NP"/>
        </w:rPr>
        <w:t>email to send message or anythi</w:t>
      </w:r>
      <w:r w:rsidR="00834768" w:rsidRPr="00834768">
        <w:rPr>
          <w:rFonts w:ascii="Arial" w:eastAsia="Times New Roman" w:hAnsi="Arial" w:cs="Arial"/>
          <w:highlight w:val="white"/>
          <w:lang w:bidi="ne-NP"/>
        </w:rPr>
        <w:t>ng to your friends</w:t>
      </w:r>
      <w:r w:rsidR="0001436D">
        <w:rPr>
          <w:rFonts w:ascii="Arial" w:eastAsia="Times New Roman" w:hAnsi="Arial" w:cs="Arial"/>
          <w:lang w:bidi="ne-NP"/>
        </w:rPr>
        <w:t xml:space="preserve"> </w:t>
      </w:r>
      <w:r w:rsidR="00834768" w:rsidRPr="00834768">
        <w:rPr>
          <w:rFonts w:ascii="Arial" w:eastAsia="Times New Roman" w:hAnsi="Arial" w:cs="Arial"/>
          <w:lang w:bidi="ne-NP"/>
        </w:rPr>
        <w:t>or any of your contacts, then you don’t have to use pen and paper to write and take that paper to the post office and then postman will deliver that later after some or few days that will not goo</w:t>
      </w:r>
      <w:r w:rsidR="00834768">
        <w:rPr>
          <w:rFonts w:ascii="Arial" w:eastAsia="Times New Roman" w:hAnsi="Arial" w:cs="Arial"/>
          <w:lang w:bidi="ne-NP"/>
        </w:rPr>
        <w:t>d if you want to send any urgent</w:t>
      </w:r>
      <w:r w:rsidR="00834768" w:rsidRPr="00834768">
        <w:rPr>
          <w:rFonts w:ascii="Arial" w:eastAsia="Times New Roman" w:hAnsi="Arial" w:cs="Arial"/>
          <w:lang w:bidi="ne-NP"/>
        </w:rPr>
        <w:t xml:space="preserve"> information to the same person. Therefore, using email, you can also save your time and cost to deliver any information very fast. You only need a computer and internet connectivity. Now-a-days, people are using </w:t>
      </w:r>
      <w:r w:rsidR="002A0E90">
        <w:rPr>
          <w:rFonts w:ascii="Arial" w:eastAsia="Times New Roman" w:hAnsi="Arial" w:cs="Arial"/>
          <w:lang w:bidi="ne-NP"/>
        </w:rPr>
        <w:t>chat message, email, voice-mail.</w:t>
      </w:r>
      <w:r w:rsidR="00834768" w:rsidRPr="00834768">
        <w:rPr>
          <w:rFonts w:ascii="Arial" w:eastAsia="Times New Roman" w:hAnsi="Arial" w:cs="Arial"/>
          <w:lang w:bidi="ne-NP"/>
        </w:rPr>
        <w:t xml:space="preserve"> for communication purpose.</w:t>
      </w:r>
    </w:p>
    <w:p w:rsidR="00834768" w:rsidRDefault="00834768" w:rsidP="002B40EE">
      <w:pPr>
        <w:pStyle w:val="Heading3"/>
        <w:rPr>
          <w:rFonts w:eastAsia="Times New Roman"/>
          <w:lang w:bidi="ne-NP"/>
        </w:rPr>
      </w:pPr>
      <w:r w:rsidRPr="00834768">
        <w:rPr>
          <w:rFonts w:eastAsia="Times New Roman"/>
          <w:lang w:bidi="ne-NP"/>
        </w:rPr>
        <w:t>vii) Engineering Purposes</w:t>
      </w:r>
    </w:p>
    <w:p w:rsidR="00B52006" w:rsidRPr="00B52006" w:rsidRDefault="00FA7BC2" w:rsidP="00B52006">
      <w:pPr>
        <w:rPr>
          <w:lang w:bidi="ne-NP"/>
        </w:rPr>
      </w:pPr>
      <w:r>
        <w:rPr>
          <w:noProof/>
        </w:rPr>
        <w:pict>
          <v:shape id="Text Box 207" o:spid="_x0000_s1034" type="#_x0000_t202" style="position:absolute;margin-left:237.45pt;margin-top:134.85pt;width:186.4pt;height:.0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" stroked="f">
            <v:textbox style="mso-fit-shape-to-text:t" inset="0,0,0,0">
              <w:txbxContent>
                <w:p w:rsidR="00FA7BC2" w:rsidRPr="00AA2564" w:rsidRDefault="00FA7BC2" w:rsidP="00092121">
                  <w:pPr>
                    <w:pStyle w:val="Caption"/>
                    <w:rPr>
                      <w:noProof/>
                      <w:color w:val="000000"/>
                      <w:sz w:val="24"/>
                      <w:szCs w:val="24"/>
                    </w:rPr>
                  </w:pPr>
                  <w:r>
                    <w:t xml:space="preserve">Figure </w:t>
                  </w:r>
                  <w:fldSimple w:instr=" SEQ Figure \* ARABIC ">
                    <w:r>
                      <w:rPr>
                        <w:noProof/>
                      </w:rPr>
                      <w:t>11</w:t>
                    </w:r>
                  </w:fldSimple>
                  <w:r>
                    <w:t xml:space="preserve"> Engineering purpose</w:t>
                  </w:r>
                </w:p>
              </w:txbxContent>
            </v:textbox>
            <w10:wrap type="square"/>
          </v:shape>
        </w:pict>
      </w:r>
      <w:r w:rsidR="00B52006">
        <w:rPr>
          <w:noProof/>
          <w:lang w:val="en-GB" w:eastAsia="en-GB" w:bidi="ne-NP"/>
        </w:rPr>
        <w:drawing>
          <wp:anchor distT="0" distB="0" distL="114300" distR="114300" simplePos="0" relativeHeight="251475456" behindDoc="0" locked="0" layoutInCell="1" allowOverlap="1">
            <wp:simplePos x="0" y="0"/>
            <wp:positionH relativeFrom="column">
              <wp:posOffset>3015675</wp:posOffset>
            </wp:positionH>
            <wp:positionV relativeFrom="paragraph">
              <wp:posOffset>158773</wp:posOffset>
            </wp:positionV>
            <wp:extent cx="2367280" cy="149669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67280" cy="1496695"/>
                    </a:xfrm>
                    <a:prstGeom prst="rect">
                      <a:avLst/>
                    </a:prstGeom>
                  </pic:spPr>
                </pic:pic>
              </a:graphicData>
            </a:graphic>
          </wp:anchor>
        </w:drawing>
      </w:r>
    </w:p>
    <w:p w:rsidR="00834768" w:rsidRPr="00834768" w:rsidRDefault="00834768" w:rsidP="00834768">
      <w:pPr>
        <w:widowControl/>
        <w:rPr>
          <w:rFonts w:ascii="Times New Roman" w:eastAsia="Times New Roman" w:hAnsi="Times New Roman" w:cs="Mangal"/>
          <w:color w:val="auto"/>
          <w:lang w:bidi="ne-NP"/>
        </w:rPr>
      </w:pPr>
      <w:r w:rsidRPr="00834768">
        <w:rPr>
          <w:rFonts w:ascii="Arial" w:eastAsia="Times New Roman" w:hAnsi="Arial" w:cs="Arial"/>
          <w:lang w:bidi="ne-NP"/>
        </w:rPr>
        <w:t>Computers are also using for the purpose of Engineering, that is, to design any machine without actually making it through CAD (Computer Aided Design) software and once the design is accepted, and then using CAM (Computer Aided Manufacturing) process company can produce a large</w:t>
      </w:r>
      <w:r w:rsidR="0001436D">
        <w:rPr>
          <w:rFonts w:ascii="Arial" w:eastAsia="Times New Roman" w:hAnsi="Arial" w:cs="Arial"/>
          <w:lang w:bidi="ne-NP"/>
        </w:rPr>
        <w:t xml:space="preserve"> </w:t>
      </w:r>
      <w:r w:rsidR="002A0E90">
        <w:rPr>
          <w:rFonts w:ascii="Arial" w:eastAsia="Times New Roman" w:hAnsi="Arial" w:cs="Arial"/>
          <w:lang w:bidi="ne-NP"/>
        </w:rPr>
        <w:t>N</w:t>
      </w:r>
      <w:r w:rsidRPr="00834768">
        <w:rPr>
          <w:rFonts w:ascii="Arial" w:eastAsia="Times New Roman" w:hAnsi="Arial" w:cs="Arial"/>
          <w:lang w:bidi="ne-NP"/>
        </w:rPr>
        <w:t>umber of such products at very fast speed. Architects are also using</w:t>
      </w:r>
      <w:r w:rsidR="0001436D">
        <w:rPr>
          <w:rFonts w:ascii="Arial" w:eastAsia="Times New Roman" w:hAnsi="Arial" w:cs="Arial"/>
          <w:lang w:bidi="ne-NP"/>
        </w:rPr>
        <w:t xml:space="preserve"> </w:t>
      </w:r>
      <w:r w:rsidRPr="00834768">
        <w:rPr>
          <w:rFonts w:ascii="Arial" w:eastAsia="Times New Roman" w:hAnsi="Arial" w:cs="Arial"/>
          <w:lang w:bidi="ne-NP"/>
        </w:rPr>
        <w:t xml:space="preserve">computers to draw and design individual houses to big buildings like - </w:t>
      </w:r>
      <w:r w:rsidR="002A0E90">
        <w:rPr>
          <w:rFonts w:ascii="Arial" w:eastAsia="Times New Roman" w:hAnsi="Arial" w:cs="Arial"/>
          <w:lang w:bidi="ne-NP"/>
        </w:rPr>
        <w:t>A</w:t>
      </w:r>
      <w:r w:rsidRPr="00834768">
        <w:rPr>
          <w:rFonts w:ascii="Arial" w:eastAsia="Times New Roman" w:hAnsi="Arial" w:cs="Arial"/>
          <w:lang w:bidi="ne-NP"/>
        </w:rPr>
        <w:t>partments. There are a lot more uses of computer for engineering purposes.</w:t>
      </w:r>
    </w:p>
    <w:p w:rsidR="002A0E90" w:rsidRDefault="002A0E90">
      <w:pPr>
        <w:rPr>
          <w:rFonts w:ascii="Kokila" w:hAnsi="Kokila" w:cs="Kokila"/>
          <w:sz w:val="22"/>
          <w:szCs w:val="22"/>
        </w:rPr>
      </w:pPr>
      <w:r>
        <w:rPr>
          <w:rFonts w:ascii="Kokila" w:hAnsi="Kokila" w:cs="Kokila"/>
          <w:sz w:val="22"/>
          <w:szCs w:val="22"/>
        </w:rPr>
        <w:br w:type="page"/>
      </w:r>
    </w:p>
    <w:p w:rsidR="002A0E90" w:rsidRDefault="002A0E90" w:rsidP="002B40EE">
      <w:pPr>
        <w:pStyle w:val="Heading3"/>
        <w:rPr>
          <w:rFonts w:eastAsia="Times New Roman"/>
          <w:lang w:bidi="ne-NP"/>
        </w:rPr>
      </w:pPr>
      <w:r w:rsidRPr="002A0E90">
        <w:rPr>
          <w:rFonts w:eastAsia="Times New Roman"/>
          <w:lang w:bidi="ne-NP"/>
        </w:rPr>
        <w:lastRenderedPageBreak/>
        <w:t>viii) Medicines Related</w:t>
      </w:r>
    </w:p>
    <w:p w:rsidR="00B52006" w:rsidRPr="00B52006" w:rsidRDefault="00B52006" w:rsidP="00B52006">
      <w:pPr>
        <w:rPr>
          <w:lang w:bidi="ne-NP"/>
        </w:rPr>
      </w:pPr>
    </w:p>
    <w:p w:rsidR="002A0E90" w:rsidRPr="002A0E90" w:rsidRDefault="00FA7BC2" w:rsidP="002A0E90">
      <w:pPr>
        <w:widowControl/>
        <w:rPr>
          <w:rFonts w:ascii="Times New Roman" w:eastAsia="Times New Roman" w:hAnsi="Times New Roman" w:cs="Mangal"/>
          <w:color w:val="auto"/>
          <w:sz w:val="22"/>
          <w:szCs w:val="22"/>
          <w:lang w:bidi="ne-NP"/>
        </w:rPr>
      </w:pPr>
      <w:r>
        <w:rPr>
          <w:noProof/>
        </w:rPr>
        <w:pict>
          <v:shape id="Text Box 223" o:spid="_x0000_s1035" type="#_x0000_t202" style="position:absolute;margin-left:222.5pt;margin-top:141.15pt;width:212.5pt;height:.0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" stroked="f">
            <v:textbox style="mso-fit-shape-to-text:t" inset="0,0,0,0">
              <w:txbxContent>
                <w:p w:rsidR="00FA7BC2" w:rsidRPr="00571D5F" w:rsidRDefault="00FA7BC2" w:rsidP="00092121">
                  <w:pPr>
                    <w:pStyle w:val="Caption"/>
                    <w:rPr>
                      <w:noProof/>
                      <w:color w:val="000000"/>
                      <w:sz w:val="24"/>
                      <w:szCs w:val="24"/>
                    </w:rPr>
                  </w:pPr>
                  <w:r>
                    <w:t xml:space="preserve">Figure </w:t>
                  </w:r>
                  <w:fldSimple w:instr=" SEQ Figure \* ARABIC ">
                    <w:r>
                      <w:rPr>
                        <w:noProof/>
                      </w:rPr>
                      <w:t>12</w:t>
                    </w:r>
                  </w:fldSimple>
                  <w:r>
                    <w:t xml:space="preserve"> medical report</w:t>
                  </w:r>
                </w:p>
              </w:txbxContent>
            </v:textbox>
            <w10:wrap type="square"/>
          </v:shape>
        </w:pict>
      </w:r>
      <w:r w:rsidR="00B52006">
        <w:rPr>
          <w:noProof/>
          <w:lang w:val="en-GB" w:eastAsia="en-GB" w:bidi="ne-NP"/>
        </w:rPr>
        <w:drawing>
          <wp:anchor distT="0" distB="0" distL="114300" distR="114300" simplePos="0" relativeHeight="251476480" behindDoc="0" locked="0" layoutInCell="1" allowOverlap="1">
            <wp:simplePos x="0" y="0"/>
            <wp:positionH relativeFrom="column">
              <wp:posOffset>2826073</wp:posOffset>
            </wp:positionH>
            <wp:positionV relativeFrom="paragraph">
              <wp:posOffset>11430</wp:posOffset>
            </wp:positionV>
            <wp:extent cx="2698750" cy="1724025"/>
            <wp:effectExtent l="0" t="0" r="635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98750" cy="1724025"/>
                    </a:xfrm>
                    <a:prstGeom prst="rect">
                      <a:avLst/>
                    </a:prstGeom>
                  </pic:spPr>
                </pic:pic>
              </a:graphicData>
            </a:graphic>
          </wp:anchor>
        </w:drawing>
      </w:r>
      <w:r w:rsidR="002A0E90" w:rsidRPr="002A0E90">
        <w:rPr>
          <w:rFonts w:ascii="Arial" w:eastAsia="Times New Roman" w:hAnsi="Arial" w:cs="Arial"/>
          <w:sz w:val="22"/>
          <w:szCs w:val="22"/>
          <w:highlight w:val="white"/>
          <w:lang w:bidi="ne-NP"/>
        </w:rPr>
        <w:t>Computer plays an important role in medical field also. For example, in ICU (Intensive Care Unit) chamber in hospital, computer keeps track of each and everything going inside the patient's body such as blood pressure and</w:t>
      </w:r>
    </w:p>
    <w:p w:rsidR="002A0E90" w:rsidRPr="002A0E90" w:rsidRDefault="002A0E90" w:rsidP="002A0E90">
      <w:pPr>
        <w:widowControl/>
        <w:rPr>
          <w:rFonts w:ascii="Times New Roman" w:eastAsia="Times New Roman" w:hAnsi="Times New Roman" w:cs="Mangal"/>
          <w:color w:val="auto"/>
          <w:sz w:val="22"/>
          <w:szCs w:val="22"/>
          <w:lang w:bidi="ne-NP"/>
        </w:rPr>
      </w:pPr>
      <w:r w:rsidRPr="002A0E90">
        <w:rPr>
          <w:rFonts w:ascii="Arial" w:eastAsia="Times New Roman" w:hAnsi="Arial" w:cs="Arial"/>
          <w:sz w:val="22"/>
          <w:szCs w:val="22"/>
          <w:lang w:bidi="ne-NP"/>
        </w:rPr>
        <w:t>Heartbeat. Keeping record of patients and medicines also becomes eas</w:t>
      </w:r>
      <w:r>
        <w:rPr>
          <w:rFonts w:ascii="Arial" w:eastAsia="Times New Roman" w:hAnsi="Arial" w:cs="Arial"/>
          <w:sz w:val="22"/>
          <w:szCs w:val="22"/>
          <w:lang w:bidi="ne-NP"/>
        </w:rPr>
        <w:t>y</w:t>
      </w:r>
      <w:r w:rsidRPr="002A0E90">
        <w:rPr>
          <w:rFonts w:ascii="Arial" w:eastAsia="Times New Roman" w:hAnsi="Arial" w:cs="Arial"/>
          <w:sz w:val="22"/>
          <w:szCs w:val="22"/>
          <w:lang w:bidi="ne-NP"/>
        </w:rPr>
        <w:t xml:space="preserve"> through the use of Computer. Computer</w:t>
      </w:r>
      <w:r>
        <w:rPr>
          <w:rFonts w:ascii="Arial" w:eastAsia="Times New Roman" w:hAnsi="Arial" w:cs="Arial"/>
          <w:sz w:val="22"/>
          <w:szCs w:val="22"/>
          <w:lang w:bidi="ne-NP"/>
        </w:rPr>
        <w:t xml:space="preserve"> also plays an important role to</w:t>
      </w:r>
      <w:r w:rsidRPr="002A0E90">
        <w:rPr>
          <w:rFonts w:ascii="Arial" w:eastAsia="Times New Roman" w:hAnsi="Arial" w:cs="Arial"/>
          <w:sz w:val="22"/>
          <w:szCs w:val="22"/>
          <w:lang w:bidi="ne-NP"/>
        </w:rPr>
        <w:t xml:space="preserve"> perform CT (Computed Tomography) scan and X-Ray of patients to give the scanned object of specified area </w:t>
      </w:r>
      <w:r>
        <w:rPr>
          <w:rFonts w:ascii="Arial" w:eastAsia="Times New Roman" w:hAnsi="Arial" w:cs="Arial"/>
          <w:sz w:val="22"/>
          <w:szCs w:val="22"/>
          <w:lang w:bidi="ne-NP"/>
        </w:rPr>
        <w:t>of patient's body in the form of</w:t>
      </w:r>
      <w:r w:rsidRPr="002A0E90">
        <w:rPr>
          <w:rFonts w:ascii="Arial" w:eastAsia="Times New Roman" w:hAnsi="Arial" w:cs="Arial"/>
          <w:sz w:val="22"/>
          <w:szCs w:val="22"/>
          <w:lang w:bidi="ne-NP"/>
        </w:rPr>
        <w:t xml:space="preserve"> graphics like images.</w:t>
      </w:r>
    </w:p>
    <w:p w:rsidR="002A0E90" w:rsidRDefault="00FA7BC2" w:rsidP="002B40EE">
      <w:pPr>
        <w:pStyle w:val="Heading3"/>
        <w:rPr>
          <w:rFonts w:eastAsia="Times New Roman"/>
          <w:lang w:bidi="ne-NP"/>
        </w:rPr>
      </w:pPr>
      <w:r>
        <w:rPr>
          <w:noProof/>
        </w:rPr>
        <w:pict>
          <v:shape id="Text Box 233" o:spid="_x0000_s1036" type="#_x0000_t202" style="position:absolute;margin-left:191.95pt;margin-top:167.1pt;width:220.75pt;height:.0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" stroked="f">
            <v:textbox style="mso-fit-shape-to-text:t" inset="0,0,0,0">
              <w:txbxContent>
                <w:p w:rsidR="00FA7BC2" w:rsidRPr="002976C5" w:rsidRDefault="00FA7BC2" w:rsidP="00406BB9">
                  <w:pPr>
                    <w:pStyle w:val="Caption"/>
                    <w:rPr>
                      <w:noProof/>
                      <w:szCs w:val="24"/>
                    </w:rPr>
                  </w:pPr>
                  <w:r>
                    <w:t xml:space="preserve">Figure </w:t>
                  </w:r>
                  <w:fldSimple w:instr=" SEQ Figure \* ARABIC ">
                    <w:r>
                      <w:rPr>
                        <w:noProof/>
                      </w:rPr>
                      <w:t>13</w:t>
                    </w:r>
                  </w:fldSimple>
                  <w:r>
                    <w:t xml:space="preserve"> office</w:t>
                  </w:r>
                </w:p>
              </w:txbxContent>
            </v:textbox>
            <w10:wrap type="square"/>
          </v:shape>
        </w:pict>
      </w:r>
      <w:r w:rsidR="00B52006">
        <w:rPr>
          <w:noProof/>
          <w:lang w:val="en-GB" w:eastAsia="en-GB" w:bidi="ne-NP"/>
        </w:rPr>
        <w:drawing>
          <wp:anchor distT="0" distB="0" distL="114300" distR="114300" simplePos="0" relativeHeight="251477504" behindDoc="0" locked="0" layoutInCell="1" allowOverlap="1">
            <wp:simplePos x="0" y="0"/>
            <wp:positionH relativeFrom="column">
              <wp:posOffset>2437765</wp:posOffset>
            </wp:positionH>
            <wp:positionV relativeFrom="paragraph">
              <wp:posOffset>165735</wp:posOffset>
            </wp:positionV>
            <wp:extent cx="2803525" cy="1899285"/>
            <wp:effectExtent l="0" t="0" r="0"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03525" cy="1899285"/>
                    </a:xfrm>
                    <a:prstGeom prst="rect">
                      <a:avLst/>
                    </a:prstGeom>
                  </pic:spPr>
                </pic:pic>
              </a:graphicData>
            </a:graphic>
          </wp:anchor>
        </w:drawing>
      </w:r>
      <w:r w:rsidR="002A0E90" w:rsidRPr="002A0E90">
        <w:rPr>
          <w:rFonts w:eastAsia="Times New Roman"/>
          <w:lang w:bidi="ne-NP"/>
        </w:rPr>
        <w:t>ix) Office</w:t>
      </w:r>
    </w:p>
    <w:p w:rsidR="00B52006" w:rsidRPr="00B52006" w:rsidRDefault="00B52006" w:rsidP="00B52006">
      <w:pPr>
        <w:rPr>
          <w:lang w:bidi="ne-NP"/>
        </w:rPr>
      </w:pPr>
    </w:p>
    <w:p w:rsidR="002A0E90" w:rsidRPr="002A0E90" w:rsidRDefault="002A0E90" w:rsidP="002A0E90">
      <w:pPr>
        <w:widowControl/>
        <w:rPr>
          <w:rFonts w:ascii="Times New Roman" w:eastAsia="Times New Roman" w:hAnsi="Times New Roman" w:cs="Mangal"/>
          <w:color w:val="auto"/>
          <w:sz w:val="22"/>
          <w:szCs w:val="22"/>
          <w:lang w:bidi="ne-NP"/>
        </w:rPr>
      </w:pPr>
      <w:r w:rsidRPr="002A0E90">
        <w:rPr>
          <w:rFonts w:ascii="Arial" w:eastAsia="Times New Roman" w:hAnsi="Arial" w:cs="Arial"/>
          <w:sz w:val="22"/>
          <w:szCs w:val="22"/>
          <w:lang w:bidi="ne-NP"/>
        </w:rPr>
        <w:t>Computers are used in office for keeping the different records as well as for the processing of different things. Due to the computers in office the text file is replaced by the digital file. Computers have helped to improve the efficiency and accuracy of office workers by providing</w:t>
      </w:r>
      <w:r w:rsidR="0001436D">
        <w:rPr>
          <w:rFonts w:ascii="Arial" w:eastAsia="Times New Roman" w:hAnsi="Arial" w:cs="Arial"/>
          <w:sz w:val="22"/>
          <w:szCs w:val="22"/>
          <w:lang w:bidi="ne-NP"/>
        </w:rPr>
        <w:t xml:space="preserve"> </w:t>
      </w:r>
      <w:r w:rsidRPr="002A0E90">
        <w:rPr>
          <w:rFonts w:ascii="Arial" w:eastAsia="Times New Roman" w:hAnsi="Arial" w:cs="Arial"/>
          <w:sz w:val="22"/>
          <w:szCs w:val="22"/>
          <w:lang w:bidi="ne-NP"/>
        </w:rPr>
        <w:t>different software and communication functions to help execute work tasks. Computers are now a part of nearly every office, with most workplaces now unable to function without the use of computers.</w:t>
      </w:r>
    </w:p>
    <w:p w:rsidR="002A0E90" w:rsidRDefault="002A0E90">
      <w:pPr>
        <w:rPr>
          <w:rFonts w:ascii="Kokila" w:hAnsi="Kokila" w:cs="Kokila"/>
          <w:sz w:val="22"/>
          <w:szCs w:val="22"/>
        </w:rPr>
      </w:pPr>
      <w:r>
        <w:rPr>
          <w:rFonts w:ascii="Kokila" w:hAnsi="Kokila" w:cs="Kokila"/>
          <w:sz w:val="22"/>
          <w:szCs w:val="22"/>
        </w:rPr>
        <w:br w:type="page"/>
      </w:r>
    </w:p>
    <w:p w:rsidR="00DD7874" w:rsidRPr="00DD7874" w:rsidRDefault="00DD7874" w:rsidP="002B40EE">
      <w:pPr>
        <w:pStyle w:val="Heading2"/>
        <w:rPr>
          <w:rFonts w:ascii="Times New Roman" w:eastAsia="Times New Roman" w:hAnsi="Times New Roman" w:cs="Mangal"/>
          <w:color w:val="auto"/>
          <w:lang w:bidi="ne-NP"/>
        </w:rPr>
      </w:pPr>
      <w:r w:rsidRPr="00DD7874">
        <w:rPr>
          <w:rFonts w:eastAsia="Times New Roman"/>
          <w:lang w:bidi="ne-NP"/>
        </w:rPr>
        <w:lastRenderedPageBreak/>
        <w:t>Summary</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r w:rsidRPr="003869A8">
        <w:rPr>
          <w:rFonts w:ascii="Arial" w:eastAsia="Times New Roman" w:hAnsi="Arial" w:cs="Arial"/>
          <w:sz w:val="22"/>
          <w:szCs w:val="22"/>
          <w:lang w:bidi="ne-NP"/>
        </w:rPr>
        <w:t>A computer is an electronic data processing device.</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r w:rsidRPr="003869A8">
        <w:rPr>
          <w:rFonts w:ascii="Arial" w:eastAsia="Times New Roman" w:hAnsi="Arial" w:cs="Arial"/>
          <w:sz w:val="22"/>
          <w:szCs w:val="22"/>
          <w:lang w:bidi="ne-NP"/>
        </w:rPr>
        <w:t>A company has become a special device due to its storage capability.</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r w:rsidRPr="003869A8">
        <w:rPr>
          <w:rFonts w:ascii="Arial" w:eastAsia="Times New Roman" w:hAnsi="Arial" w:cs="Arial"/>
          <w:sz w:val="22"/>
          <w:szCs w:val="22"/>
          <w:lang w:bidi="ne-NP"/>
        </w:rPr>
        <w:t xml:space="preserve">The speed of a computer is measured </w:t>
      </w:r>
      <w:r w:rsidR="003869A8" w:rsidRPr="003869A8">
        <w:rPr>
          <w:rFonts w:ascii="Arial" w:eastAsia="Times New Roman" w:hAnsi="Arial" w:cs="Arial"/>
          <w:sz w:val="22"/>
          <w:szCs w:val="22"/>
          <w:lang w:bidi="ne-NP"/>
        </w:rPr>
        <w:t>in millions of instructions per</w:t>
      </w:r>
      <w:r w:rsidRPr="003869A8">
        <w:rPr>
          <w:rFonts w:ascii="Arial" w:eastAsia="Times New Roman" w:hAnsi="Arial" w:cs="Arial"/>
          <w:sz w:val="22"/>
          <w:szCs w:val="22"/>
          <w:lang w:bidi="ne-NP"/>
        </w:rPr>
        <w:t xml:space="preserve"> second.</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r w:rsidRPr="003869A8">
        <w:rPr>
          <w:rFonts w:ascii="Arial" w:eastAsia="Times New Roman" w:hAnsi="Arial" w:cs="Arial"/>
          <w:sz w:val="22"/>
          <w:szCs w:val="22"/>
          <w:lang w:bidi="ne-NP"/>
        </w:rPr>
        <w:t>The storage capacity of a computer is measured in bits, Bytes, kilobytes, Megabytes and so on.</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r w:rsidRPr="003869A8">
        <w:rPr>
          <w:rFonts w:ascii="Arial" w:eastAsia="Times New Roman" w:hAnsi="Arial" w:cs="Arial"/>
          <w:sz w:val="22"/>
          <w:szCs w:val="22"/>
          <w:lang w:bidi="ne-NP"/>
        </w:rPr>
        <w:t>Computer don't have self decision making capability.</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bookmarkStart w:id="8" w:name="bookmark8"/>
      <w:bookmarkEnd w:id="8"/>
      <w:r w:rsidRPr="003869A8">
        <w:rPr>
          <w:rFonts w:ascii="Arial" w:eastAsia="Times New Roman" w:hAnsi="Arial" w:cs="Arial"/>
          <w:sz w:val="22"/>
          <w:szCs w:val="22"/>
          <w:lang w:bidi="ne-NP"/>
        </w:rPr>
        <w:t>Computers can create different types of health problems.</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bookmarkStart w:id="9" w:name="bookmark9"/>
      <w:bookmarkEnd w:id="9"/>
      <w:r w:rsidRPr="003869A8">
        <w:rPr>
          <w:rFonts w:ascii="Arial" w:eastAsia="Times New Roman" w:hAnsi="Arial" w:cs="Arial"/>
          <w:sz w:val="22"/>
          <w:szCs w:val="22"/>
          <w:lang w:bidi="ne-NP"/>
        </w:rPr>
        <w:t>Computer are capable of doing simple to complex type of calculations.</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bookmarkStart w:id="10" w:name="bookmark10"/>
      <w:bookmarkEnd w:id="10"/>
      <w:r w:rsidRPr="003869A8">
        <w:rPr>
          <w:rFonts w:ascii="Arial" w:eastAsia="Times New Roman" w:hAnsi="Arial" w:cs="Arial"/>
          <w:sz w:val="22"/>
          <w:szCs w:val="22"/>
          <w:lang w:bidi="ne-NP"/>
        </w:rPr>
        <w:t>Computer never feel tired bored or loose concentrations.</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bookmarkStart w:id="11" w:name="bookmark11"/>
      <w:bookmarkEnd w:id="11"/>
      <w:r w:rsidRPr="003869A8">
        <w:rPr>
          <w:rFonts w:ascii="Arial" w:eastAsia="Times New Roman" w:hAnsi="Arial" w:cs="Arial"/>
          <w:sz w:val="22"/>
          <w:szCs w:val="22"/>
          <w:lang w:bidi="ne-NP"/>
        </w:rPr>
        <w:t>We can use computer system or different applications by changing the software packages.</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bookmarkStart w:id="12" w:name="bookmark12"/>
      <w:bookmarkEnd w:id="12"/>
      <w:r w:rsidRPr="003869A8">
        <w:rPr>
          <w:rFonts w:ascii="Arial" w:eastAsia="Times New Roman" w:hAnsi="Arial" w:cs="Arial"/>
          <w:sz w:val="22"/>
          <w:szCs w:val="22"/>
          <w:lang w:bidi="ne-NP"/>
        </w:rPr>
        <w:t>In medical, computers are us for the diagnosis.</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bookmarkStart w:id="13" w:name="bookmark13"/>
      <w:bookmarkEnd w:id="13"/>
      <w:r w:rsidRPr="003869A8">
        <w:rPr>
          <w:rFonts w:ascii="Arial" w:eastAsia="Times New Roman" w:hAnsi="Arial" w:cs="Arial"/>
          <w:sz w:val="22"/>
          <w:szCs w:val="22"/>
          <w:lang w:bidi="ne-NP"/>
        </w:rPr>
        <w:t>Banks are the place where computers are continuous uses of computer.</w:t>
      </w:r>
    </w:p>
    <w:p w:rsidR="00DD7874" w:rsidRPr="003869A8" w:rsidRDefault="00DD7874" w:rsidP="003E79F9">
      <w:pPr>
        <w:pStyle w:val="ListParagraph"/>
        <w:widowControl/>
        <w:numPr>
          <w:ilvl w:val="0"/>
          <w:numId w:val="5"/>
        </w:numPr>
        <w:rPr>
          <w:rFonts w:ascii="Arial" w:eastAsia="Times New Roman" w:hAnsi="Arial" w:cs="Arial"/>
          <w:sz w:val="22"/>
          <w:szCs w:val="22"/>
          <w:lang w:bidi="ne-NP"/>
        </w:rPr>
      </w:pPr>
      <w:bookmarkStart w:id="14" w:name="bookmark14"/>
      <w:bookmarkEnd w:id="14"/>
      <w:r w:rsidRPr="003869A8">
        <w:rPr>
          <w:rFonts w:ascii="Arial" w:eastAsia="Times New Roman" w:hAnsi="Arial" w:cs="Arial"/>
          <w:sz w:val="22"/>
          <w:szCs w:val="22"/>
          <w:lang w:bidi="ne-NP"/>
        </w:rPr>
        <w:t>Computers are the part of every office.</w:t>
      </w:r>
    </w:p>
    <w:p w:rsidR="00DD7874" w:rsidRPr="00DD7874" w:rsidRDefault="00DD7874" w:rsidP="00B55C61">
      <w:pPr>
        <w:pStyle w:val="Heading2"/>
        <w:rPr>
          <w:rFonts w:ascii="Times New Roman" w:eastAsia="Times New Roman" w:hAnsi="Times New Roman" w:cs="Mangal"/>
          <w:color w:val="auto"/>
          <w:lang w:bidi="ne-NP"/>
        </w:rPr>
      </w:pPr>
      <w:bookmarkStart w:id="15" w:name="bookmark15"/>
      <w:bookmarkStart w:id="16" w:name="bookmark16"/>
      <w:bookmarkStart w:id="17" w:name="bookmark17"/>
      <w:r w:rsidRPr="00DD7874">
        <w:rPr>
          <w:rFonts w:eastAsia="Times New Roman"/>
          <w:lang w:bidi="ne-NP"/>
        </w:rPr>
        <w:t>Full Forms</w:t>
      </w:r>
      <w:bookmarkEnd w:id="15"/>
      <w:bookmarkEnd w:id="16"/>
      <w:bookmarkEnd w:id="17"/>
    </w:p>
    <w:p w:rsidR="00DD7874" w:rsidRPr="00DD7874" w:rsidRDefault="00DD7874" w:rsidP="00DD7874">
      <w:pPr>
        <w:widowControl/>
        <w:rPr>
          <w:rFonts w:ascii="Times New Roman" w:eastAsia="Times New Roman" w:hAnsi="Times New Roman" w:cs="Mangal"/>
          <w:color w:val="auto"/>
          <w:sz w:val="22"/>
          <w:szCs w:val="22"/>
          <w:lang w:bidi="ne-NP"/>
        </w:rPr>
      </w:pPr>
      <w:r w:rsidRPr="00DD7874">
        <w:rPr>
          <w:rFonts w:ascii="Arial" w:eastAsia="Times New Roman" w:hAnsi="Arial" w:cs="Arial"/>
          <w:sz w:val="22"/>
          <w:szCs w:val="22"/>
          <w:lang w:bidi="ne-NP"/>
        </w:rPr>
        <w:t>GIGO</w:t>
      </w:r>
      <w:r w:rsidRPr="00DD7874">
        <w:rPr>
          <w:rFonts w:ascii="Arial" w:eastAsia="Times New Roman" w:hAnsi="Arial" w:cs="Arial"/>
          <w:sz w:val="22"/>
          <w:szCs w:val="22"/>
          <w:lang w:bidi="ne-NP"/>
        </w:rPr>
        <w:tab/>
        <w:t>: Garbage In Garbage Out</w:t>
      </w:r>
    </w:p>
    <w:p w:rsidR="00DD7874" w:rsidRPr="00DD7874" w:rsidRDefault="00DD7874" w:rsidP="00DD7874">
      <w:pPr>
        <w:widowControl/>
        <w:rPr>
          <w:rFonts w:ascii="Times New Roman" w:eastAsia="Times New Roman" w:hAnsi="Times New Roman" w:cs="Mangal"/>
          <w:color w:val="auto"/>
          <w:sz w:val="22"/>
          <w:szCs w:val="22"/>
          <w:lang w:bidi="ne-NP"/>
        </w:rPr>
      </w:pPr>
      <w:r w:rsidRPr="00DD7874">
        <w:rPr>
          <w:rFonts w:ascii="Arial" w:eastAsia="Times New Roman" w:hAnsi="Arial" w:cs="Arial"/>
          <w:sz w:val="22"/>
          <w:szCs w:val="22"/>
          <w:lang w:bidi="ne-NP"/>
        </w:rPr>
        <w:t>MIPS</w:t>
      </w:r>
      <w:r w:rsidRPr="00DD7874">
        <w:rPr>
          <w:rFonts w:ascii="Arial" w:eastAsia="Times New Roman" w:hAnsi="Arial" w:cs="Arial"/>
          <w:sz w:val="22"/>
          <w:szCs w:val="22"/>
          <w:lang w:bidi="ne-NP"/>
        </w:rPr>
        <w:tab/>
        <w:t>: Millions of instructions Per Second.</w:t>
      </w:r>
    </w:p>
    <w:p w:rsidR="003869A8" w:rsidRDefault="003869A8">
      <w:pPr>
        <w:rPr>
          <w:rFonts w:ascii="Kokila" w:hAnsi="Kokila" w:cs="Kokila"/>
          <w:sz w:val="22"/>
          <w:szCs w:val="22"/>
        </w:rPr>
      </w:pPr>
      <w:r>
        <w:rPr>
          <w:rFonts w:ascii="Kokila" w:hAnsi="Kokila" w:cs="Kokil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52"/>
        <w:gridCol w:w="3888"/>
      </w:tblGrid>
      <w:tr w:rsidR="004F1FBF" w:rsidRPr="004F1FBF" w:rsidTr="004F1FBF">
        <w:trPr>
          <w:trHeight w:val="1070"/>
        </w:trPr>
        <w:tc>
          <w:tcPr>
            <w:tcW w:w="1752" w:type="dxa"/>
            <w:shd w:val="clear" w:color="auto" w:fill="FFFFFF"/>
          </w:tcPr>
          <w:p w:rsidR="004F1FBF" w:rsidRPr="004F1FBF" w:rsidRDefault="004F1FBF" w:rsidP="004F1FBF">
            <w:pPr>
              <w:widowControl/>
              <w:rPr>
                <w:rFonts w:ascii="Arial" w:eastAsia="Times New Roman" w:hAnsi="Arial" w:cs="Arial"/>
                <w:sz w:val="22"/>
                <w:szCs w:val="22"/>
                <w:lang w:bidi="ne-NP"/>
              </w:rPr>
            </w:pPr>
            <w:r w:rsidRPr="004F1FBF">
              <w:rPr>
                <w:rFonts w:ascii="Arial" w:eastAsia="Times New Roman" w:hAnsi="Arial" w:cs="Arial"/>
                <w:sz w:val="22"/>
                <w:szCs w:val="22"/>
                <w:lang w:bidi="ne-NP"/>
              </w:rPr>
              <w:lastRenderedPageBreak/>
              <w:t>KIPS</w:t>
            </w:r>
            <w:r>
              <w:rPr>
                <w:rFonts w:ascii="Arial" w:eastAsia="Times New Roman" w:hAnsi="Arial" w:cs="Arial"/>
                <w:sz w:val="22"/>
                <w:szCs w:val="22"/>
                <w:lang w:bidi="ne-NP"/>
              </w:rPr>
              <w:t>:</w:t>
            </w:r>
          </w:p>
          <w:p w:rsidR="004F1FBF" w:rsidRPr="004F1FBF" w:rsidRDefault="004F1FBF" w:rsidP="004F1FBF">
            <w:pPr>
              <w:widowControl/>
              <w:rPr>
                <w:rFonts w:ascii="Arial" w:eastAsia="Times New Roman" w:hAnsi="Arial" w:cs="Arial"/>
                <w:sz w:val="22"/>
                <w:szCs w:val="22"/>
                <w:lang w:bidi="ne-NP"/>
              </w:rPr>
            </w:pPr>
            <w:r w:rsidRPr="004F1FBF">
              <w:rPr>
                <w:rFonts w:ascii="Arial" w:eastAsia="Times New Roman" w:hAnsi="Arial" w:cs="Arial"/>
                <w:sz w:val="22"/>
                <w:szCs w:val="22"/>
                <w:lang w:bidi="ne-NP"/>
              </w:rPr>
              <w:t>MB</w:t>
            </w:r>
            <w:r>
              <w:rPr>
                <w:rFonts w:ascii="Arial" w:eastAsia="Times New Roman" w:hAnsi="Arial" w:cs="Arial"/>
                <w:sz w:val="22"/>
                <w:szCs w:val="22"/>
                <w:lang w:bidi="ne-NP"/>
              </w:rPr>
              <w:t>:</w:t>
            </w:r>
          </w:p>
          <w:p w:rsidR="004F1FBF" w:rsidRPr="004F1FBF" w:rsidRDefault="004F1FBF" w:rsidP="004F1FBF">
            <w:pPr>
              <w:widowControl/>
              <w:rPr>
                <w:rFonts w:ascii="Arial" w:eastAsia="Times New Roman" w:hAnsi="Arial" w:cs="Arial"/>
                <w:sz w:val="22"/>
                <w:szCs w:val="22"/>
                <w:lang w:bidi="ne-NP"/>
              </w:rPr>
            </w:pPr>
            <w:r w:rsidRPr="004F1FBF">
              <w:rPr>
                <w:rFonts w:ascii="Arial" w:eastAsia="Times New Roman" w:hAnsi="Arial" w:cs="Arial"/>
                <w:sz w:val="22"/>
                <w:szCs w:val="22"/>
                <w:lang w:bidi="ne-NP"/>
              </w:rPr>
              <w:t>IT</w:t>
            </w:r>
            <w:r>
              <w:rPr>
                <w:rFonts w:ascii="Arial" w:eastAsia="Times New Roman" w:hAnsi="Arial" w:cs="Arial"/>
                <w:sz w:val="22"/>
                <w:szCs w:val="22"/>
                <w:lang w:bidi="ne-NP"/>
              </w:rPr>
              <w:t>:</w:t>
            </w:r>
          </w:p>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KB</w:t>
            </w:r>
            <w:r>
              <w:rPr>
                <w:rFonts w:ascii="Arial" w:eastAsia="Times New Roman" w:hAnsi="Arial" w:cs="Arial"/>
                <w:sz w:val="22"/>
                <w:szCs w:val="22"/>
                <w:lang w:bidi="ne-NP"/>
              </w:rPr>
              <w:t>:</w:t>
            </w:r>
          </w:p>
        </w:tc>
        <w:tc>
          <w:tcPr>
            <w:tcW w:w="3888" w:type="dxa"/>
            <w:shd w:val="clear" w:color="auto" w:fill="FFFFFF"/>
          </w:tcPr>
          <w:p w:rsidR="004F1FBF" w:rsidRPr="004F1FBF" w:rsidRDefault="004F1FBF" w:rsidP="004F1FBF">
            <w:pPr>
              <w:widowControl/>
              <w:rPr>
                <w:rFonts w:ascii="Arial" w:eastAsia="Times New Roman" w:hAnsi="Arial" w:cs="Arial"/>
                <w:sz w:val="22"/>
                <w:szCs w:val="22"/>
                <w:lang w:bidi="ne-NP"/>
              </w:rPr>
            </w:pPr>
            <w:r w:rsidRPr="004F1FBF">
              <w:rPr>
                <w:rFonts w:ascii="Arial" w:eastAsia="Times New Roman" w:hAnsi="Arial" w:cs="Arial"/>
                <w:sz w:val="22"/>
                <w:szCs w:val="22"/>
                <w:lang w:bidi="ne-NP"/>
              </w:rPr>
              <w:t>Kilo Instructions Per Second.</w:t>
            </w:r>
          </w:p>
          <w:p w:rsidR="004F1FBF" w:rsidRPr="004F1FBF" w:rsidRDefault="004F1FBF" w:rsidP="004F1FBF">
            <w:pPr>
              <w:widowControl/>
              <w:rPr>
                <w:rFonts w:ascii="Arial" w:eastAsia="Times New Roman" w:hAnsi="Arial" w:cs="Arial"/>
                <w:sz w:val="22"/>
                <w:szCs w:val="22"/>
                <w:lang w:bidi="ne-NP"/>
              </w:rPr>
            </w:pPr>
            <w:r w:rsidRPr="004F1FBF">
              <w:rPr>
                <w:rFonts w:ascii="Arial" w:eastAsia="Times New Roman" w:hAnsi="Arial" w:cs="Arial"/>
                <w:sz w:val="22"/>
                <w:szCs w:val="22"/>
                <w:lang w:bidi="ne-NP"/>
              </w:rPr>
              <w:t>Megabyte</w:t>
            </w:r>
          </w:p>
          <w:p w:rsidR="004F1FBF" w:rsidRPr="004F1FBF" w:rsidRDefault="004F1FBF" w:rsidP="004F1FBF">
            <w:pPr>
              <w:widowControl/>
              <w:rPr>
                <w:rFonts w:ascii="Arial" w:eastAsia="Times New Roman" w:hAnsi="Arial" w:cs="Arial"/>
                <w:sz w:val="22"/>
                <w:szCs w:val="22"/>
                <w:lang w:bidi="ne-NP"/>
              </w:rPr>
            </w:pPr>
            <w:r w:rsidRPr="004F1FBF">
              <w:rPr>
                <w:rFonts w:ascii="Arial" w:eastAsia="Times New Roman" w:hAnsi="Arial" w:cs="Arial"/>
                <w:sz w:val="22"/>
                <w:szCs w:val="22"/>
                <w:lang w:bidi="ne-NP"/>
              </w:rPr>
              <w:t>Information Technology.</w:t>
            </w:r>
          </w:p>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Intelligence Quotient</w:t>
            </w:r>
          </w:p>
        </w:tc>
      </w:tr>
      <w:tr w:rsidR="004F1FBF" w:rsidRPr="004F1FBF" w:rsidTr="004F1FBF">
        <w:trPr>
          <w:trHeight w:val="251"/>
        </w:trPr>
        <w:tc>
          <w:tcPr>
            <w:tcW w:w="1752"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TB</w:t>
            </w:r>
            <w:r>
              <w:rPr>
                <w:rFonts w:ascii="Arial" w:eastAsia="Times New Roman" w:hAnsi="Arial" w:cs="Arial"/>
                <w:sz w:val="22"/>
                <w:szCs w:val="22"/>
                <w:lang w:bidi="ne-NP"/>
              </w:rPr>
              <w:t>:</w:t>
            </w:r>
          </w:p>
        </w:tc>
        <w:tc>
          <w:tcPr>
            <w:tcW w:w="3888"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Terabyte</w:t>
            </w:r>
          </w:p>
        </w:tc>
      </w:tr>
      <w:tr w:rsidR="004F1FBF" w:rsidRPr="004F1FBF" w:rsidTr="004F1FBF">
        <w:trPr>
          <w:trHeight w:val="350"/>
        </w:trPr>
        <w:tc>
          <w:tcPr>
            <w:tcW w:w="1752" w:type="dxa"/>
            <w:shd w:val="clear" w:color="auto" w:fill="FFFFFF"/>
          </w:tcPr>
          <w:p w:rsidR="004F1FBF" w:rsidRPr="004F1FBF" w:rsidRDefault="004F1FBF" w:rsidP="004F1FBF">
            <w:pPr>
              <w:widowControl/>
              <w:rPr>
                <w:rFonts w:ascii="Arial" w:eastAsia="Times New Roman" w:hAnsi="Arial" w:cs="Arial"/>
                <w:sz w:val="22"/>
                <w:szCs w:val="22"/>
                <w:lang w:bidi="ne-NP"/>
              </w:rPr>
            </w:pPr>
            <w:r w:rsidRPr="004F1FBF">
              <w:rPr>
                <w:rFonts w:ascii="Arial" w:eastAsia="Times New Roman" w:hAnsi="Arial" w:cs="Arial"/>
                <w:sz w:val="22"/>
                <w:szCs w:val="22"/>
                <w:lang w:bidi="ne-NP"/>
              </w:rPr>
              <w:t>ZB</w:t>
            </w:r>
            <w:r>
              <w:rPr>
                <w:rFonts w:ascii="Arial" w:eastAsia="Times New Roman" w:hAnsi="Arial" w:cs="Arial"/>
                <w:sz w:val="22"/>
                <w:szCs w:val="22"/>
                <w:lang w:bidi="ne-NP"/>
              </w:rPr>
              <w:t>:</w:t>
            </w:r>
          </w:p>
        </w:tc>
        <w:tc>
          <w:tcPr>
            <w:tcW w:w="3888" w:type="dxa"/>
            <w:shd w:val="clear" w:color="auto" w:fill="FFFFFF"/>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Zettabyte</w:t>
            </w:r>
          </w:p>
        </w:tc>
      </w:tr>
      <w:tr w:rsidR="004F1FBF" w:rsidRPr="004F1FBF" w:rsidTr="004F1FBF">
        <w:trPr>
          <w:trHeight w:val="269"/>
        </w:trPr>
        <w:tc>
          <w:tcPr>
            <w:tcW w:w="1752" w:type="dxa"/>
            <w:shd w:val="clear" w:color="auto" w:fill="FFFFFF"/>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ATM</w:t>
            </w:r>
            <w:r>
              <w:rPr>
                <w:rFonts w:ascii="Arial" w:eastAsia="Times New Roman" w:hAnsi="Arial" w:cs="Arial"/>
                <w:sz w:val="22"/>
                <w:szCs w:val="22"/>
                <w:lang w:bidi="ne-NP"/>
              </w:rPr>
              <w:t>:</w:t>
            </w:r>
          </w:p>
        </w:tc>
        <w:tc>
          <w:tcPr>
            <w:tcW w:w="3888" w:type="dxa"/>
            <w:shd w:val="clear" w:color="auto" w:fill="FFFFFF"/>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Automated Teller Machine</w:t>
            </w:r>
          </w:p>
        </w:tc>
      </w:tr>
      <w:tr w:rsidR="004F1FBF" w:rsidRPr="004F1FBF" w:rsidTr="004F1FBF">
        <w:trPr>
          <w:trHeight w:val="440"/>
        </w:trPr>
        <w:tc>
          <w:tcPr>
            <w:tcW w:w="1752"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IQ</w:t>
            </w:r>
            <w:r>
              <w:rPr>
                <w:rFonts w:ascii="Arial" w:eastAsia="Times New Roman" w:hAnsi="Arial" w:cs="Arial"/>
                <w:sz w:val="22"/>
                <w:szCs w:val="22"/>
                <w:lang w:bidi="ne-NP"/>
              </w:rPr>
              <w:t>:</w:t>
            </w:r>
          </w:p>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EB</w:t>
            </w:r>
            <w:r>
              <w:rPr>
                <w:rFonts w:ascii="Arial" w:eastAsia="Times New Roman" w:hAnsi="Arial" w:cs="Arial"/>
                <w:sz w:val="22"/>
                <w:szCs w:val="22"/>
                <w:lang w:bidi="ne-NP"/>
              </w:rPr>
              <w:t>:</w:t>
            </w:r>
          </w:p>
        </w:tc>
        <w:tc>
          <w:tcPr>
            <w:tcW w:w="3888"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Intelligence Quotient</w:t>
            </w:r>
          </w:p>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Exabyte</w:t>
            </w:r>
          </w:p>
        </w:tc>
      </w:tr>
      <w:tr w:rsidR="004F1FBF" w:rsidRPr="004F1FBF" w:rsidTr="004F1FBF">
        <w:trPr>
          <w:trHeight w:val="287"/>
        </w:trPr>
        <w:tc>
          <w:tcPr>
            <w:tcW w:w="1752" w:type="dxa"/>
            <w:shd w:val="clear" w:color="auto" w:fill="FFFFFF"/>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YB</w:t>
            </w:r>
            <w:r>
              <w:rPr>
                <w:rFonts w:ascii="Arial" w:eastAsia="Times New Roman" w:hAnsi="Arial" w:cs="Arial"/>
                <w:sz w:val="22"/>
                <w:szCs w:val="22"/>
                <w:lang w:bidi="ne-NP"/>
              </w:rPr>
              <w:t>:</w:t>
            </w:r>
          </w:p>
        </w:tc>
        <w:tc>
          <w:tcPr>
            <w:tcW w:w="3888" w:type="dxa"/>
            <w:shd w:val="clear" w:color="auto" w:fill="FFFFFF"/>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Yottabyte</w:t>
            </w:r>
          </w:p>
        </w:tc>
      </w:tr>
      <w:tr w:rsidR="004F1FBF" w:rsidRPr="004F1FBF" w:rsidTr="004F1FBF">
        <w:trPr>
          <w:trHeight w:val="251"/>
        </w:trPr>
        <w:tc>
          <w:tcPr>
            <w:tcW w:w="1752" w:type="dxa"/>
            <w:shd w:val="clear" w:color="auto" w:fill="FFFFFF"/>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ICU</w:t>
            </w:r>
            <w:r>
              <w:rPr>
                <w:rFonts w:ascii="Arial" w:eastAsia="Times New Roman" w:hAnsi="Arial" w:cs="Arial"/>
                <w:sz w:val="22"/>
                <w:szCs w:val="22"/>
                <w:lang w:bidi="ne-NP"/>
              </w:rPr>
              <w:t>:</w:t>
            </w:r>
          </w:p>
        </w:tc>
        <w:tc>
          <w:tcPr>
            <w:tcW w:w="3888" w:type="dxa"/>
            <w:shd w:val="clear" w:color="auto" w:fill="FFFFFF"/>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Intensive Care Unit</w:t>
            </w:r>
          </w:p>
        </w:tc>
      </w:tr>
      <w:tr w:rsidR="004F1FBF" w:rsidRPr="004F1FBF" w:rsidTr="004F1FBF">
        <w:trPr>
          <w:trHeight w:val="341"/>
        </w:trPr>
        <w:tc>
          <w:tcPr>
            <w:tcW w:w="1752"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CT</w:t>
            </w:r>
            <w:r>
              <w:rPr>
                <w:rFonts w:ascii="Arial" w:eastAsia="Times New Roman" w:hAnsi="Arial" w:cs="Arial"/>
                <w:sz w:val="22"/>
                <w:szCs w:val="22"/>
                <w:lang w:bidi="ne-NP"/>
              </w:rPr>
              <w:t>:</w:t>
            </w:r>
          </w:p>
        </w:tc>
        <w:tc>
          <w:tcPr>
            <w:tcW w:w="3888"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Computed Tomography</w:t>
            </w:r>
          </w:p>
        </w:tc>
      </w:tr>
      <w:tr w:rsidR="004F1FBF" w:rsidRPr="004F1FBF" w:rsidTr="004F1FBF">
        <w:trPr>
          <w:trHeight w:val="413"/>
        </w:trPr>
        <w:tc>
          <w:tcPr>
            <w:tcW w:w="1752" w:type="dxa"/>
            <w:shd w:val="clear" w:color="auto" w:fill="FFFFFF"/>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PDF</w:t>
            </w:r>
            <w:r>
              <w:rPr>
                <w:rFonts w:ascii="Arial" w:eastAsia="Times New Roman" w:hAnsi="Arial" w:cs="Arial"/>
                <w:sz w:val="22"/>
                <w:szCs w:val="22"/>
                <w:lang w:bidi="ne-NP"/>
              </w:rPr>
              <w:t>:</w:t>
            </w:r>
          </w:p>
        </w:tc>
        <w:tc>
          <w:tcPr>
            <w:tcW w:w="3888" w:type="dxa"/>
            <w:shd w:val="clear" w:color="auto" w:fill="FFFFFF"/>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Portable Document Format</w:t>
            </w:r>
          </w:p>
        </w:tc>
      </w:tr>
      <w:tr w:rsidR="004F1FBF" w:rsidRPr="004F1FBF" w:rsidTr="004F1FBF">
        <w:trPr>
          <w:trHeight w:val="287"/>
        </w:trPr>
        <w:tc>
          <w:tcPr>
            <w:tcW w:w="1752"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CAD</w:t>
            </w:r>
            <w:r>
              <w:rPr>
                <w:rFonts w:ascii="Arial" w:eastAsia="Times New Roman" w:hAnsi="Arial" w:cs="Arial"/>
                <w:sz w:val="22"/>
                <w:szCs w:val="22"/>
                <w:lang w:bidi="ne-NP"/>
              </w:rPr>
              <w:t>:</w:t>
            </w:r>
          </w:p>
        </w:tc>
        <w:tc>
          <w:tcPr>
            <w:tcW w:w="3888"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Computer Aided Design</w:t>
            </w:r>
          </w:p>
        </w:tc>
      </w:tr>
      <w:tr w:rsidR="004F1FBF" w:rsidRPr="004F1FBF" w:rsidTr="004F1FBF">
        <w:trPr>
          <w:trHeight w:val="374"/>
        </w:trPr>
        <w:tc>
          <w:tcPr>
            <w:tcW w:w="1752"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CAM</w:t>
            </w:r>
            <w:r>
              <w:rPr>
                <w:rFonts w:ascii="Arial" w:eastAsia="Times New Roman" w:hAnsi="Arial" w:cs="Arial"/>
                <w:sz w:val="22"/>
                <w:szCs w:val="22"/>
                <w:lang w:bidi="ne-NP"/>
              </w:rPr>
              <w:t>:</w:t>
            </w:r>
          </w:p>
        </w:tc>
        <w:tc>
          <w:tcPr>
            <w:tcW w:w="3888" w:type="dxa"/>
            <w:shd w:val="clear" w:color="auto" w:fill="FFFFFF"/>
            <w:vAlign w:val="bottom"/>
          </w:tcPr>
          <w:p w:rsidR="004F1FBF" w:rsidRPr="004F1FBF" w:rsidRDefault="004F1FBF" w:rsidP="004F1FBF">
            <w:pPr>
              <w:widowControl/>
              <w:rPr>
                <w:rFonts w:ascii="Times New Roman" w:eastAsia="Times New Roman" w:hAnsi="Times New Roman" w:cs="Mangal"/>
                <w:color w:val="auto"/>
                <w:sz w:val="22"/>
                <w:szCs w:val="22"/>
                <w:lang w:bidi="ne-NP"/>
              </w:rPr>
            </w:pPr>
            <w:r w:rsidRPr="004F1FBF">
              <w:rPr>
                <w:rFonts w:ascii="Arial" w:eastAsia="Times New Roman" w:hAnsi="Arial" w:cs="Arial"/>
                <w:sz w:val="22"/>
                <w:szCs w:val="22"/>
                <w:lang w:bidi="ne-NP"/>
              </w:rPr>
              <w:t>Computer Aided Manufacturing</w:t>
            </w:r>
          </w:p>
        </w:tc>
      </w:tr>
    </w:tbl>
    <w:p w:rsidR="004F1FBF" w:rsidRPr="004F1FBF" w:rsidRDefault="004F1FBF" w:rsidP="00B55C61">
      <w:pPr>
        <w:pStyle w:val="Heading2"/>
        <w:rPr>
          <w:rFonts w:ascii="Times New Roman" w:eastAsia="Times New Roman" w:hAnsi="Times New Roman" w:cs="Mangal"/>
          <w:color w:val="auto"/>
          <w:lang w:bidi="ne-NP"/>
        </w:rPr>
      </w:pPr>
      <w:r w:rsidRPr="004F1FBF">
        <w:rPr>
          <w:rFonts w:eastAsia="Times New Roman"/>
          <w:lang w:bidi="ne-NP"/>
        </w:rPr>
        <w:t>Exercises</w:t>
      </w:r>
    </w:p>
    <w:p w:rsidR="004F1FBF" w:rsidRPr="004F1FBF" w:rsidRDefault="00FA1A76" w:rsidP="004F1FBF">
      <w:pPr>
        <w:widowControl/>
        <w:rPr>
          <w:rFonts w:ascii="Times New Roman" w:eastAsia="Times New Roman" w:hAnsi="Times New Roman" w:cs="Mangal"/>
          <w:color w:val="auto"/>
          <w:lang w:bidi="ne-NP"/>
        </w:rPr>
      </w:pPr>
      <w:r>
        <w:rPr>
          <w:rFonts w:ascii="Arial" w:eastAsia="Times New Roman" w:hAnsi="Arial" w:cs="Arial"/>
          <w:b/>
          <w:bCs/>
          <w:lang w:bidi="ne-NP"/>
        </w:rPr>
        <w:t>1.</w:t>
      </w:r>
      <w:r w:rsidR="004F1FBF" w:rsidRPr="004F1FBF">
        <w:rPr>
          <w:rFonts w:ascii="Arial" w:eastAsia="Times New Roman" w:hAnsi="Arial" w:cs="Arial"/>
          <w:b/>
          <w:bCs/>
          <w:lang w:bidi="ne-NP"/>
        </w:rPr>
        <w:t>Fill in the blanks.</w:t>
      </w:r>
    </w:p>
    <w:p w:rsidR="006F191E" w:rsidRPr="006F191E" w:rsidRDefault="006F191E" w:rsidP="003E79F9">
      <w:pPr>
        <w:pStyle w:val="ListParagraph"/>
        <w:widowControl/>
        <w:numPr>
          <w:ilvl w:val="0"/>
          <w:numId w:val="6"/>
        </w:numPr>
        <w:rPr>
          <w:rFonts w:ascii="Arial" w:eastAsia="Times New Roman" w:hAnsi="Arial" w:cs="Arial"/>
          <w:sz w:val="22"/>
          <w:szCs w:val="22"/>
          <w:lang w:bidi="ne-NP"/>
        </w:rPr>
      </w:pPr>
      <w:r w:rsidRPr="006F191E">
        <w:rPr>
          <w:rFonts w:ascii="Arial" w:eastAsia="Times New Roman" w:hAnsi="Arial" w:cs="Arial"/>
          <w:sz w:val="22"/>
          <w:szCs w:val="22"/>
          <w:lang w:bidi="ne-NP"/>
        </w:rPr>
        <w:t xml:space="preserve">It ……………. is </w:t>
      </w:r>
      <w:r w:rsidR="004F1FBF" w:rsidRPr="006F191E">
        <w:rPr>
          <w:rFonts w:ascii="Arial" w:eastAsia="Times New Roman" w:hAnsi="Arial" w:cs="Arial"/>
          <w:sz w:val="22"/>
          <w:szCs w:val="22"/>
          <w:lang w:bidi="ne-NP"/>
        </w:rPr>
        <w:t>a programmable machine.</w:t>
      </w:r>
    </w:p>
    <w:p w:rsidR="006F191E" w:rsidRPr="006F191E" w:rsidRDefault="006F191E" w:rsidP="004F1FBF">
      <w:pPr>
        <w:widowControl/>
        <w:rPr>
          <w:rFonts w:ascii="Arial" w:eastAsia="Times New Roman" w:hAnsi="Arial" w:cs="Arial"/>
          <w:sz w:val="22"/>
          <w:szCs w:val="22"/>
          <w:lang w:bidi="ne-NP"/>
        </w:rPr>
      </w:pPr>
    </w:p>
    <w:p w:rsidR="004F1FBF" w:rsidRPr="006F191E" w:rsidRDefault="004F1FBF" w:rsidP="003E79F9">
      <w:pPr>
        <w:pStyle w:val="ListParagraph"/>
        <w:widowControl/>
        <w:numPr>
          <w:ilvl w:val="0"/>
          <w:numId w:val="6"/>
        </w:numPr>
        <w:rPr>
          <w:rFonts w:ascii="Arial" w:eastAsia="Times New Roman" w:hAnsi="Arial" w:cs="Arial"/>
          <w:sz w:val="22"/>
          <w:szCs w:val="22"/>
          <w:lang w:bidi="ne-NP"/>
        </w:rPr>
      </w:pPr>
      <w:r w:rsidRPr="006F191E">
        <w:rPr>
          <w:rFonts w:ascii="Arial" w:eastAsia="Times New Roman" w:hAnsi="Arial" w:cs="Arial"/>
          <w:sz w:val="22"/>
          <w:szCs w:val="22"/>
          <w:lang w:bidi="ne-NP"/>
        </w:rPr>
        <w:t>The word computer was derived from the Latin word</w:t>
      </w:r>
      <w:r w:rsidRPr="006F191E">
        <w:rPr>
          <w:rFonts w:ascii="Arial" w:eastAsia="Times New Roman" w:hAnsi="Arial" w:cs="Arial"/>
          <w:sz w:val="22"/>
          <w:szCs w:val="22"/>
          <w:lang w:bidi="ne-NP"/>
        </w:rPr>
        <w:tab/>
      </w:r>
    </w:p>
    <w:p w:rsidR="004F1FBF" w:rsidRPr="006F191E" w:rsidRDefault="004F1FBF" w:rsidP="006F191E">
      <w:pPr>
        <w:pStyle w:val="ListParagraph"/>
        <w:widowControl/>
        <w:rPr>
          <w:rFonts w:ascii="Times New Roman" w:eastAsia="Times New Roman" w:hAnsi="Times New Roman" w:cs="Mangal"/>
          <w:color w:val="auto"/>
          <w:sz w:val="22"/>
          <w:szCs w:val="22"/>
          <w:lang w:bidi="ne-NP"/>
        </w:rPr>
      </w:pPr>
      <w:r w:rsidRPr="006F191E">
        <w:rPr>
          <w:rFonts w:ascii="Arial" w:eastAsia="Times New Roman" w:hAnsi="Arial" w:cs="Arial"/>
          <w:sz w:val="22"/>
          <w:szCs w:val="22"/>
          <w:lang w:bidi="ne-NP"/>
        </w:rPr>
        <w:t>which means to calculate.</w:t>
      </w:r>
    </w:p>
    <w:p w:rsidR="004F1FBF" w:rsidRPr="006F191E" w:rsidRDefault="006F191E" w:rsidP="003E79F9">
      <w:pPr>
        <w:pStyle w:val="ListParagraph"/>
        <w:widowControl/>
        <w:numPr>
          <w:ilvl w:val="0"/>
          <w:numId w:val="6"/>
        </w:numPr>
        <w:rPr>
          <w:rFonts w:ascii="Arial" w:eastAsia="Times New Roman" w:hAnsi="Arial" w:cs="Arial"/>
          <w:sz w:val="22"/>
          <w:szCs w:val="22"/>
          <w:lang w:bidi="ne-NP"/>
        </w:rPr>
      </w:pPr>
      <w:r w:rsidRPr="006F191E">
        <w:rPr>
          <w:rFonts w:ascii="Arial" w:eastAsia="Times New Roman" w:hAnsi="Arial" w:cs="Arial"/>
          <w:sz w:val="22"/>
          <w:szCs w:val="22"/>
          <w:lang w:bidi="ne-NP"/>
        </w:rPr>
        <w:t>1 microsecond is a …….</w:t>
      </w:r>
      <w:r w:rsidR="004F1FBF" w:rsidRPr="006F191E">
        <w:rPr>
          <w:rFonts w:ascii="Arial" w:eastAsia="Times New Roman" w:hAnsi="Arial" w:cs="Arial"/>
          <w:sz w:val="22"/>
          <w:szCs w:val="22"/>
          <w:lang w:bidi="ne-NP"/>
        </w:rPr>
        <w:t>of a second.</w:t>
      </w:r>
    </w:p>
    <w:p w:rsidR="004F1FBF" w:rsidRPr="006F191E" w:rsidRDefault="006F191E" w:rsidP="003E79F9">
      <w:pPr>
        <w:pStyle w:val="ListParagraph"/>
        <w:widowControl/>
        <w:numPr>
          <w:ilvl w:val="0"/>
          <w:numId w:val="6"/>
        </w:numPr>
        <w:rPr>
          <w:rFonts w:ascii="Arial" w:eastAsia="Times New Roman" w:hAnsi="Arial" w:cs="Arial"/>
          <w:sz w:val="22"/>
          <w:szCs w:val="22"/>
          <w:lang w:bidi="ne-NP"/>
        </w:rPr>
      </w:pPr>
      <w:r w:rsidRPr="006F191E">
        <w:rPr>
          <w:rFonts w:ascii="Arial" w:eastAsia="Times New Roman" w:hAnsi="Arial" w:cs="Arial"/>
          <w:sz w:val="22"/>
          <w:szCs w:val="22"/>
          <w:lang w:bidi="ne-NP"/>
        </w:rPr>
        <w:t>1GB is equal to ………</w:t>
      </w:r>
      <w:r w:rsidR="004F1FBF" w:rsidRPr="006F191E">
        <w:rPr>
          <w:rFonts w:ascii="Arial" w:eastAsia="Times New Roman" w:hAnsi="Arial" w:cs="Arial"/>
          <w:sz w:val="22"/>
          <w:szCs w:val="22"/>
          <w:lang w:bidi="ne-NP"/>
        </w:rPr>
        <w:t>MB.</w:t>
      </w:r>
    </w:p>
    <w:p w:rsidR="004F1FBF" w:rsidRPr="006F191E" w:rsidRDefault="006F191E" w:rsidP="003E79F9">
      <w:pPr>
        <w:pStyle w:val="ListParagraph"/>
        <w:widowControl/>
        <w:numPr>
          <w:ilvl w:val="0"/>
          <w:numId w:val="6"/>
        </w:numPr>
        <w:rPr>
          <w:rFonts w:ascii="Arial" w:eastAsia="Times New Roman" w:hAnsi="Arial" w:cs="Arial"/>
          <w:sz w:val="22"/>
          <w:szCs w:val="22"/>
          <w:lang w:bidi="ne-NP"/>
        </w:rPr>
      </w:pPr>
      <w:r w:rsidRPr="006F191E">
        <w:rPr>
          <w:rFonts w:ascii="Arial" w:eastAsia="Times New Roman" w:hAnsi="Arial" w:cs="Arial"/>
          <w:sz w:val="22"/>
          <w:szCs w:val="22"/>
          <w:lang w:bidi="ne-NP"/>
        </w:rPr>
        <w:t>Computers can affect our ……..if we sit in front for long time.</w:t>
      </w:r>
    </w:p>
    <w:p w:rsidR="004F1FBF" w:rsidRPr="006F191E" w:rsidRDefault="006F191E" w:rsidP="003E79F9">
      <w:pPr>
        <w:pStyle w:val="ListParagraph"/>
        <w:widowControl/>
        <w:numPr>
          <w:ilvl w:val="0"/>
          <w:numId w:val="6"/>
        </w:numPr>
        <w:rPr>
          <w:rFonts w:ascii="Arial" w:eastAsia="Times New Roman" w:hAnsi="Arial" w:cs="Arial"/>
          <w:sz w:val="22"/>
          <w:szCs w:val="22"/>
          <w:lang w:bidi="ne-NP"/>
        </w:rPr>
      </w:pPr>
      <w:r w:rsidRPr="006F191E">
        <w:rPr>
          <w:rFonts w:ascii="Arial" w:eastAsia="Times New Roman" w:hAnsi="Arial" w:cs="Arial"/>
          <w:sz w:val="22"/>
          <w:szCs w:val="22"/>
          <w:lang w:bidi="ne-NP"/>
        </w:rPr>
        <w:t>Computer are 100%..............</w:t>
      </w:r>
    </w:p>
    <w:p w:rsidR="004F1FBF" w:rsidRPr="006F191E" w:rsidRDefault="004F1FBF" w:rsidP="003E79F9">
      <w:pPr>
        <w:pStyle w:val="ListParagraph"/>
        <w:widowControl/>
        <w:numPr>
          <w:ilvl w:val="0"/>
          <w:numId w:val="6"/>
        </w:numPr>
        <w:rPr>
          <w:rFonts w:ascii="Arial" w:eastAsia="Times New Roman" w:hAnsi="Arial" w:cs="Arial"/>
          <w:sz w:val="22"/>
          <w:szCs w:val="22"/>
          <w:lang w:bidi="ne-NP"/>
        </w:rPr>
      </w:pPr>
      <w:r w:rsidRPr="006F191E">
        <w:rPr>
          <w:rFonts w:ascii="Arial" w:eastAsia="Times New Roman" w:hAnsi="Arial" w:cs="Arial"/>
          <w:sz w:val="22"/>
          <w:szCs w:val="22"/>
          <w:lang w:bidi="ne-NP"/>
        </w:rPr>
        <w:t>Different types machines are design by</w:t>
      </w:r>
      <w:r w:rsidR="006F191E" w:rsidRPr="006F191E">
        <w:rPr>
          <w:rFonts w:ascii="Arial" w:eastAsia="Times New Roman" w:hAnsi="Arial" w:cs="Arial"/>
          <w:sz w:val="22"/>
          <w:szCs w:val="22"/>
          <w:lang w:bidi="ne-NP"/>
        </w:rPr>
        <w:t>……..………</w:t>
      </w:r>
      <w:r w:rsidRPr="006F191E">
        <w:rPr>
          <w:rFonts w:ascii="Arial" w:eastAsia="Times New Roman" w:hAnsi="Arial" w:cs="Arial"/>
          <w:sz w:val="22"/>
          <w:szCs w:val="22"/>
          <w:lang w:bidi="ne-NP"/>
        </w:rPr>
        <w:tab/>
        <w:t>software.</w:t>
      </w:r>
    </w:p>
    <w:p w:rsidR="006F191E" w:rsidRDefault="006F191E">
      <w:pPr>
        <w:rPr>
          <w:rFonts w:ascii="Kokila" w:hAnsi="Kokila" w:cs="Kokila"/>
          <w:sz w:val="22"/>
          <w:szCs w:val="22"/>
        </w:rPr>
      </w:pPr>
      <w:r>
        <w:rPr>
          <w:rFonts w:ascii="Kokila" w:hAnsi="Kokila" w:cs="Kokila"/>
          <w:sz w:val="22"/>
          <w:szCs w:val="22"/>
        </w:rPr>
        <w:br w:type="page"/>
      </w:r>
    </w:p>
    <w:p w:rsidR="006F191E" w:rsidRPr="006F191E" w:rsidRDefault="004F613B" w:rsidP="006F191E">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lastRenderedPageBreak/>
        <w:t xml:space="preserve">2. </w:t>
      </w:r>
      <w:r w:rsidR="006F191E" w:rsidRPr="006F191E">
        <w:rPr>
          <w:rFonts w:ascii="Arial" w:eastAsia="Times New Roman" w:hAnsi="Arial" w:cs="Arial"/>
          <w:b/>
          <w:bCs/>
          <w:sz w:val="26"/>
          <w:szCs w:val="26"/>
          <w:lang w:bidi="ne-NP"/>
        </w:rPr>
        <w:t>State whether the following statements are True or False.</w:t>
      </w:r>
    </w:p>
    <w:p w:rsidR="006F191E" w:rsidRPr="006F191E" w:rsidRDefault="004F613B" w:rsidP="003E79F9">
      <w:pPr>
        <w:widowControl/>
        <w:numPr>
          <w:ilvl w:val="0"/>
          <w:numId w:val="8"/>
        </w:numPr>
        <w:rPr>
          <w:rFonts w:ascii="Arial" w:eastAsia="Times New Roman" w:hAnsi="Arial" w:cs="Arial"/>
          <w:lang w:bidi="ne-NP"/>
        </w:rPr>
      </w:pPr>
      <w:r>
        <w:rPr>
          <w:rFonts w:ascii="Arial" w:eastAsia="Times New Roman" w:hAnsi="Arial" w:cs="Arial"/>
          <w:lang w:bidi="ne-NP"/>
        </w:rPr>
        <w:t xml:space="preserve">A </w:t>
      </w:r>
      <w:r w:rsidR="006F191E" w:rsidRPr="006F191E">
        <w:rPr>
          <w:rFonts w:ascii="Arial" w:eastAsia="Times New Roman" w:hAnsi="Arial" w:cs="Arial"/>
          <w:lang w:bidi="ne-NP"/>
        </w:rPr>
        <w:t>computer is an electronic programmable machine.</w:t>
      </w:r>
    </w:p>
    <w:p w:rsidR="006F191E" w:rsidRPr="006F191E" w:rsidRDefault="006F191E" w:rsidP="003E79F9">
      <w:pPr>
        <w:widowControl/>
        <w:numPr>
          <w:ilvl w:val="0"/>
          <w:numId w:val="8"/>
        </w:numPr>
        <w:rPr>
          <w:rFonts w:ascii="Arial" w:eastAsia="Times New Roman" w:hAnsi="Arial" w:cs="Arial"/>
          <w:lang w:bidi="ne-NP"/>
        </w:rPr>
      </w:pPr>
      <w:r w:rsidRPr="006F191E">
        <w:rPr>
          <w:rFonts w:ascii="Arial" w:eastAsia="Times New Roman" w:hAnsi="Arial" w:cs="Arial"/>
          <w:lang w:bidi="ne-NP"/>
        </w:rPr>
        <w:t>A computer performs arithmetical and logical operations.</w:t>
      </w:r>
    </w:p>
    <w:p w:rsidR="006F191E" w:rsidRPr="006F191E" w:rsidRDefault="006F191E" w:rsidP="003E79F9">
      <w:pPr>
        <w:widowControl/>
        <w:numPr>
          <w:ilvl w:val="0"/>
          <w:numId w:val="8"/>
        </w:numPr>
        <w:rPr>
          <w:rFonts w:ascii="Arial" w:eastAsia="Times New Roman" w:hAnsi="Arial" w:cs="Arial"/>
          <w:lang w:bidi="ne-NP"/>
        </w:rPr>
      </w:pPr>
      <w:r w:rsidRPr="006F191E">
        <w:rPr>
          <w:rFonts w:ascii="Arial" w:eastAsia="Times New Roman" w:hAnsi="Arial" w:cs="Arial"/>
          <w:lang w:bidi="ne-NP"/>
        </w:rPr>
        <w:t>Computers can make their own decisions when needed.</w:t>
      </w:r>
    </w:p>
    <w:p w:rsidR="006F191E" w:rsidRPr="006F191E" w:rsidRDefault="006F191E" w:rsidP="003E79F9">
      <w:pPr>
        <w:widowControl/>
        <w:numPr>
          <w:ilvl w:val="0"/>
          <w:numId w:val="8"/>
        </w:numPr>
        <w:rPr>
          <w:rFonts w:ascii="Arial" w:eastAsia="Times New Roman" w:hAnsi="Arial" w:cs="Arial"/>
          <w:lang w:bidi="ne-NP"/>
        </w:rPr>
      </w:pPr>
      <w:r w:rsidRPr="006F191E">
        <w:rPr>
          <w:rFonts w:ascii="Arial" w:eastAsia="Times New Roman" w:hAnsi="Arial" w:cs="Arial"/>
          <w:lang w:bidi="ne-NP"/>
        </w:rPr>
        <w:t>Computer is not a diligent device.</w:t>
      </w:r>
    </w:p>
    <w:p w:rsidR="006F191E" w:rsidRPr="006F191E" w:rsidRDefault="006F191E" w:rsidP="003E79F9">
      <w:pPr>
        <w:widowControl/>
        <w:numPr>
          <w:ilvl w:val="0"/>
          <w:numId w:val="8"/>
        </w:numPr>
        <w:rPr>
          <w:rFonts w:ascii="Arial" w:eastAsia="Times New Roman" w:hAnsi="Arial" w:cs="Arial"/>
          <w:lang w:bidi="ne-NP"/>
        </w:rPr>
      </w:pPr>
      <w:r w:rsidRPr="006F191E">
        <w:rPr>
          <w:rFonts w:ascii="Arial" w:eastAsia="Times New Roman" w:hAnsi="Arial" w:cs="Arial"/>
          <w:lang w:bidi="ne-NP"/>
        </w:rPr>
        <w:t>Computers are capable of doing many tasks.</w:t>
      </w:r>
    </w:p>
    <w:p w:rsidR="006F191E" w:rsidRPr="006F191E" w:rsidRDefault="006F191E" w:rsidP="003E79F9">
      <w:pPr>
        <w:widowControl/>
        <w:numPr>
          <w:ilvl w:val="0"/>
          <w:numId w:val="8"/>
        </w:numPr>
        <w:rPr>
          <w:rFonts w:ascii="Arial" w:eastAsia="Times New Roman" w:hAnsi="Arial" w:cs="Arial"/>
          <w:lang w:bidi="ne-NP"/>
        </w:rPr>
      </w:pPr>
      <w:r w:rsidRPr="006F191E">
        <w:rPr>
          <w:rFonts w:ascii="Arial" w:eastAsia="Times New Roman" w:hAnsi="Arial" w:cs="Arial"/>
          <w:lang w:bidi="ne-NP"/>
        </w:rPr>
        <w:t>Computers are not automatic they need human to operate.</w:t>
      </w:r>
    </w:p>
    <w:p w:rsidR="006F191E" w:rsidRPr="006F191E" w:rsidRDefault="006F191E" w:rsidP="003E79F9">
      <w:pPr>
        <w:widowControl/>
        <w:numPr>
          <w:ilvl w:val="0"/>
          <w:numId w:val="8"/>
        </w:numPr>
        <w:rPr>
          <w:rFonts w:ascii="Arial" w:eastAsia="Times New Roman" w:hAnsi="Arial" w:cs="Arial"/>
          <w:lang w:bidi="ne-NP"/>
        </w:rPr>
      </w:pPr>
      <w:r w:rsidRPr="006F191E">
        <w:rPr>
          <w:rFonts w:ascii="Arial" w:eastAsia="Times New Roman" w:hAnsi="Arial" w:cs="Arial"/>
          <w:lang w:bidi="ne-NP"/>
        </w:rPr>
        <w:t>Risk job is done by robots.</w:t>
      </w:r>
    </w:p>
    <w:p w:rsidR="006F191E" w:rsidRPr="006F191E" w:rsidRDefault="004F613B" w:rsidP="006F191E">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 xml:space="preserve">3. </w:t>
      </w:r>
      <w:r w:rsidR="006F191E" w:rsidRPr="006F191E">
        <w:rPr>
          <w:rFonts w:ascii="Arial" w:eastAsia="Times New Roman" w:hAnsi="Arial" w:cs="Arial"/>
          <w:b/>
          <w:bCs/>
          <w:sz w:val="26"/>
          <w:szCs w:val="26"/>
          <w:lang w:bidi="ne-NP"/>
        </w:rPr>
        <w:t>Write technical terms for the following.</w:t>
      </w:r>
    </w:p>
    <w:p w:rsidR="006F191E" w:rsidRPr="006F191E" w:rsidRDefault="006F191E" w:rsidP="003E79F9">
      <w:pPr>
        <w:widowControl/>
        <w:numPr>
          <w:ilvl w:val="0"/>
          <w:numId w:val="9"/>
        </w:numPr>
        <w:rPr>
          <w:rFonts w:ascii="Arial" w:eastAsia="Times New Roman" w:hAnsi="Arial" w:cs="Arial"/>
          <w:lang w:bidi="ne-NP"/>
        </w:rPr>
      </w:pPr>
      <w:r w:rsidRPr="006F191E">
        <w:rPr>
          <w:rFonts w:ascii="Arial" w:eastAsia="Times New Roman" w:hAnsi="Arial" w:cs="Arial"/>
          <w:lang w:bidi="ne-NP"/>
        </w:rPr>
        <w:t>The result produced by a computer.</w:t>
      </w:r>
    </w:p>
    <w:p w:rsidR="006F191E" w:rsidRPr="006F191E" w:rsidRDefault="006F191E" w:rsidP="003E79F9">
      <w:pPr>
        <w:widowControl/>
        <w:numPr>
          <w:ilvl w:val="0"/>
          <w:numId w:val="9"/>
        </w:numPr>
        <w:rPr>
          <w:rFonts w:ascii="Arial" w:eastAsia="Times New Roman" w:hAnsi="Arial" w:cs="Arial"/>
          <w:lang w:bidi="ne-NP"/>
        </w:rPr>
      </w:pPr>
      <w:r w:rsidRPr="006F191E">
        <w:rPr>
          <w:rFonts w:ascii="Arial" w:eastAsia="Times New Roman" w:hAnsi="Arial" w:cs="Arial"/>
          <w:lang w:bidi="ne-NP"/>
        </w:rPr>
        <w:t>The error in a computer program.</w:t>
      </w:r>
    </w:p>
    <w:p w:rsidR="006F191E" w:rsidRPr="006F191E" w:rsidRDefault="006F191E" w:rsidP="003E79F9">
      <w:pPr>
        <w:widowControl/>
        <w:numPr>
          <w:ilvl w:val="0"/>
          <w:numId w:val="9"/>
        </w:numPr>
        <w:rPr>
          <w:rFonts w:ascii="Arial" w:eastAsia="Times New Roman" w:hAnsi="Arial" w:cs="Arial"/>
          <w:lang w:bidi="ne-NP"/>
        </w:rPr>
      </w:pPr>
      <w:r w:rsidRPr="006F191E">
        <w:rPr>
          <w:rFonts w:ascii="Arial" w:eastAsia="Times New Roman" w:hAnsi="Arial" w:cs="Arial"/>
          <w:lang w:bidi="ne-NP"/>
        </w:rPr>
        <w:t>The collection of 1024 Bytes.</w:t>
      </w:r>
    </w:p>
    <w:p w:rsidR="006F191E" w:rsidRPr="006F191E" w:rsidRDefault="006F191E" w:rsidP="003E79F9">
      <w:pPr>
        <w:widowControl/>
        <w:numPr>
          <w:ilvl w:val="0"/>
          <w:numId w:val="9"/>
        </w:numPr>
        <w:rPr>
          <w:rFonts w:ascii="Arial" w:eastAsia="Times New Roman" w:hAnsi="Arial" w:cs="Arial"/>
          <w:lang w:bidi="ne-NP"/>
        </w:rPr>
      </w:pPr>
      <w:r w:rsidRPr="006F191E">
        <w:rPr>
          <w:rFonts w:ascii="Arial" w:eastAsia="Times New Roman" w:hAnsi="Arial" w:cs="Arial"/>
          <w:lang w:bidi="ne-NP"/>
        </w:rPr>
        <w:t>One million millionth of a second.</w:t>
      </w:r>
    </w:p>
    <w:p w:rsidR="006F191E" w:rsidRPr="006F191E" w:rsidRDefault="006F191E" w:rsidP="003E79F9">
      <w:pPr>
        <w:widowControl/>
        <w:numPr>
          <w:ilvl w:val="0"/>
          <w:numId w:val="9"/>
        </w:numPr>
        <w:rPr>
          <w:rFonts w:ascii="Arial" w:eastAsia="Times New Roman" w:hAnsi="Arial" w:cs="Arial"/>
          <w:lang w:bidi="ne-NP"/>
        </w:rPr>
      </w:pPr>
      <w:r w:rsidRPr="006F191E">
        <w:rPr>
          <w:rFonts w:ascii="Arial" w:eastAsia="Times New Roman" w:hAnsi="Arial" w:cs="Arial"/>
          <w:lang w:bidi="ne-NP"/>
        </w:rPr>
        <w:t>Process of removing errors or bugs from computer.</w:t>
      </w:r>
    </w:p>
    <w:p w:rsidR="004F613B" w:rsidRDefault="006F191E" w:rsidP="003E79F9">
      <w:pPr>
        <w:widowControl/>
        <w:numPr>
          <w:ilvl w:val="0"/>
          <w:numId w:val="9"/>
        </w:numPr>
        <w:rPr>
          <w:rFonts w:ascii="Arial" w:eastAsia="Times New Roman" w:hAnsi="Arial" w:cs="Arial"/>
          <w:lang w:bidi="ne-NP"/>
        </w:rPr>
      </w:pPr>
      <w:r w:rsidRPr="006F191E">
        <w:rPr>
          <w:rFonts w:ascii="Arial" w:eastAsia="Times New Roman" w:hAnsi="Arial" w:cs="Arial"/>
          <w:lang w:bidi="ne-NP"/>
        </w:rPr>
        <w:t>The term in which, if wrong inst</w:t>
      </w:r>
      <w:r w:rsidR="004F613B">
        <w:rPr>
          <w:rFonts w:ascii="Arial" w:eastAsia="Times New Roman" w:hAnsi="Arial" w:cs="Arial"/>
          <w:lang w:bidi="ne-NP"/>
        </w:rPr>
        <w:t xml:space="preserve">ruction is given result is also </w:t>
      </w:r>
    </w:p>
    <w:p w:rsidR="006F191E" w:rsidRPr="006F191E" w:rsidRDefault="004F613B" w:rsidP="004F613B">
      <w:pPr>
        <w:widowControl/>
        <w:rPr>
          <w:rFonts w:ascii="Arial" w:eastAsia="Times New Roman" w:hAnsi="Arial" w:cs="Arial"/>
          <w:lang w:bidi="ne-NP"/>
        </w:rPr>
      </w:pPr>
      <w:r>
        <w:rPr>
          <w:rFonts w:ascii="Arial" w:eastAsia="Times New Roman" w:hAnsi="Arial" w:cs="Arial"/>
          <w:lang w:bidi="ne-NP"/>
        </w:rPr>
        <w:tab/>
      </w:r>
      <w:r w:rsidR="006F191E" w:rsidRPr="006F191E">
        <w:rPr>
          <w:rFonts w:ascii="Arial" w:eastAsia="Times New Roman" w:hAnsi="Arial" w:cs="Arial"/>
          <w:lang w:bidi="ne-NP"/>
        </w:rPr>
        <w:t>wrong.</w:t>
      </w:r>
    </w:p>
    <w:p w:rsidR="006F191E" w:rsidRPr="006F191E" w:rsidRDefault="006F191E" w:rsidP="003E79F9">
      <w:pPr>
        <w:widowControl/>
        <w:numPr>
          <w:ilvl w:val="0"/>
          <w:numId w:val="9"/>
        </w:numPr>
        <w:rPr>
          <w:rFonts w:ascii="Arial" w:eastAsia="Times New Roman" w:hAnsi="Arial" w:cs="Arial"/>
          <w:lang w:bidi="ne-NP"/>
        </w:rPr>
      </w:pPr>
      <w:r w:rsidRPr="006F191E">
        <w:rPr>
          <w:rFonts w:ascii="Arial" w:eastAsia="Times New Roman" w:hAnsi="Arial" w:cs="Arial"/>
          <w:lang w:bidi="ne-NP"/>
        </w:rPr>
        <w:t>A machine which gives 24 hours services.</w:t>
      </w:r>
    </w:p>
    <w:p w:rsidR="006F191E" w:rsidRPr="006F191E" w:rsidRDefault="006F191E" w:rsidP="003E79F9">
      <w:pPr>
        <w:widowControl/>
        <w:numPr>
          <w:ilvl w:val="0"/>
          <w:numId w:val="9"/>
        </w:numPr>
        <w:rPr>
          <w:rFonts w:ascii="Arial" w:eastAsia="Times New Roman" w:hAnsi="Arial" w:cs="Arial"/>
          <w:lang w:bidi="ne-NP"/>
        </w:rPr>
      </w:pPr>
      <w:r w:rsidRPr="006F191E">
        <w:rPr>
          <w:rFonts w:ascii="Arial" w:eastAsia="Times New Roman" w:hAnsi="Arial" w:cs="Arial"/>
          <w:lang w:bidi="ne-NP"/>
        </w:rPr>
        <w:t>A trillion trillionth of a second.</w:t>
      </w:r>
    </w:p>
    <w:p w:rsidR="006F191E" w:rsidRPr="006F191E" w:rsidRDefault="002B40EE" w:rsidP="006F191E">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 xml:space="preserve">4. </w:t>
      </w:r>
      <w:r w:rsidR="006F191E" w:rsidRPr="006F191E">
        <w:rPr>
          <w:rFonts w:ascii="Arial" w:eastAsia="Times New Roman" w:hAnsi="Arial" w:cs="Arial"/>
          <w:b/>
          <w:bCs/>
          <w:sz w:val="26"/>
          <w:szCs w:val="26"/>
          <w:lang w:bidi="ne-NP"/>
        </w:rPr>
        <w:t>Write the full form of:</w:t>
      </w:r>
    </w:p>
    <w:p w:rsidR="006F191E" w:rsidRDefault="006F191E" w:rsidP="003E79F9">
      <w:pPr>
        <w:pStyle w:val="ListParagraph"/>
        <w:widowControl/>
        <w:numPr>
          <w:ilvl w:val="0"/>
          <w:numId w:val="9"/>
        </w:numPr>
        <w:rPr>
          <w:rFonts w:ascii="Arial" w:eastAsia="Times New Roman" w:hAnsi="Arial" w:cs="Arial"/>
          <w:lang w:bidi="ne-NP"/>
        </w:rPr>
      </w:pPr>
      <w:r w:rsidRPr="004F613B">
        <w:rPr>
          <w:rFonts w:ascii="Arial" w:eastAsia="Times New Roman" w:hAnsi="Arial" w:cs="Arial"/>
          <w:lang w:bidi="ne-NP"/>
        </w:rPr>
        <w:t>CAD ii. ZB iii. ICU iv</w:t>
      </w:r>
      <w:r w:rsidR="004F613B">
        <w:rPr>
          <w:rFonts w:ascii="Arial" w:eastAsia="Times New Roman" w:hAnsi="Arial" w:cs="Arial"/>
          <w:lang w:bidi="ne-NP"/>
        </w:rPr>
        <w:t>)</w:t>
      </w:r>
      <w:r w:rsidRPr="004F613B">
        <w:rPr>
          <w:rFonts w:ascii="Arial" w:eastAsia="Times New Roman" w:hAnsi="Arial" w:cs="Arial"/>
          <w:lang w:bidi="ne-NP"/>
        </w:rPr>
        <w:t>. PDF v</w:t>
      </w:r>
      <w:r w:rsidR="004F613B">
        <w:rPr>
          <w:rFonts w:ascii="Arial" w:eastAsia="Times New Roman" w:hAnsi="Arial" w:cs="Arial"/>
          <w:lang w:bidi="ne-NP"/>
        </w:rPr>
        <w:t xml:space="preserve">) </w:t>
      </w:r>
      <w:r w:rsidRPr="004F613B">
        <w:rPr>
          <w:rFonts w:ascii="Arial" w:eastAsia="Times New Roman" w:hAnsi="Arial" w:cs="Arial"/>
          <w:lang w:bidi="ne-NP"/>
        </w:rPr>
        <w:t>GIGO vi</w:t>
      </w:r>
      <w:r w:rsidR="004F613B">
        <w:rPr>
          <w:rFonts w:ascii="Arial" w:eastAsia="Times New Roman" w:hAnsi="Arial" w:cs="Arial"/>
          <w:lang w:bidi="ne-NP"/>
        </w:rPr>
        <w:t>)</w:t>
      </w:r>
      <w:r w:rsidRPr="004F613B">
        <w:rPr>
          <w:rFonts w:ascii="Arial" w:eastAsia="Times New Roman" w:hAnsi="Arial" w:cs="Arial"/>
          <w:lang w:bidi="ne-NP"/>
        </w:rPr>
        <w:t>. MIPS</w:t>
      </w:r>
    </w:p>
    <w:p w:rsidR="004F613B" w:rsidRPr="004F613B" w:rsidRDefault="004F613B" w:rsidP="002B40EE">
      <w:pPr>
        <w:pStyle w:val="ListParagraph"/>
        <w:widowControl/>
        <w:rPr>
          <w:rFonts w:ascii="Arial" w:eastAsia="Times New Roman" w:hAnsi="Arial" w:cs="Arial"/>
          <w:lang w:bidi="ne-NP"/>
        </w:rPr>
      </w:pPr>
    </w:p>
    <w:p w:rsidR="006F191E" w:rsidRPr="006F191E" w:rsidRDefault="002B40EE" w:rsidP="006F191E">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 xml:space="preserve">5. </w:t>
      </w:r>
      <w:r w:rsidR="006F191E" w:rsidRPr="006F191E">
        <w:rPr>
          <w:rFonts w:ascii="Arial" w:eastAsia="Times New Roman" w:hAnsi="Arial" w:cs="Arial"/>
          <w:b/>
          <w:bCs/>
          <w:sz w:val="26"/>
          <w:szCs w:val="26"/>
          <w:lang w:bidi="ne-NP"/>
        </w:rPr>
        <w:t>Answer the following questions.</w:t>
      </w:r>
    </w:p>
    <w:p w:rsidR="006F191E" w:rsidRPr="006F191E" w:rsidRDefault="006F191E" w:rsidP="003E79F9">
      <w:pPr>
        <w:widowControl/>
        <w:numPr>
          <w:ilvl w:val="0"/>
          <w:numId w:val="7"/>
        </w:numPr>
        <w:rPr>
          <w:rFonts w:ascii="Arial" w:eastAsia="Times New Roman" w:hAnsi="Arial" w:cs="Arial"/>
          <w:lang w:bidi="ne-NP"/>
        </w:rPr>
      </w:pPr>
      <w:r w:rsidRPr="006F191E">
        <w:rPr>
          <w:rFonts w:ascii="Arial" w:eastAsia="Times New Roman" w:hAnsi="Arial" w:cs="Arial"/>
          <w:lang w:bidi="ne-NP"/>
        </w:rPr>
        <w:t>Define computer.</w:t>
      </w:r>
    </w:p>
    <w:p w:rsidR="006F191E" w:rsidRPr="006F191E" w:rsidRDefault="006F191E" w:rsidP="003E79F9">
      <w:pPr>
        <w:widowControl/>
        <w:numPr>
          <w:ilvl w:val="0"/>
          <w:numId w:val="7"/>
        </w:numPr>
        <w:rPr>
          <w:rFonts w:ascii="Arial" w:eastAsia="Times New Roman" w:hAnsi="Arial" w:cs="Arial"/>
          <w:lang w:bidi="ne-NP"/>
        </w:rPr>
      </w:pPr>
      <w:r w:rsidRPr="006F191E">
        <w:rPr>
          <w:rFonts w:ascii="Arial" w:eastAsia="Times New Roman" w:hAnsi="Arial" w:cs="Arial"/>
          <w:lang w:bidi="ne-NP"/>
        </w:rPr>
        <w:t>List all the characteristics of a computer.</w:t>
      </w:r>
    </w:p>
    <w:p w:rsidR="006F191E" w:rsidRPr="006F191E" w:rsidRDefault="006F191E" w:rsidP="003E79F9">
      <w:pPr>
        <w:widowControl/>
        <w:numPr>
          <w:ilvl w:val="0"/>
          <w:numId w:val="7"/>
        </w:numPr>
        <w:rPr>
          <w:rFonts w:ascii="Arial" w:eastAsia="Times New Roman" w:hAnsi="Arial" w:cs="Arial"/>
          <w:lang w:bidi="ne-NP"/>
        </w:rPr>
      </w:pPr>
      <w:bookmarkStart w:id="18" w:name="bookmark18"/>
      <w:bookmarkEnd w:id="18"/>
      <w:r w:rsidRPr="006F191E">
        <w:rPr>
          <w:rFonts w:ascii="Arial" w:eastAsia="Times New Roman" w:hAnsi="Arial" w:cs="Arial"/>
          <w:lang w:bidi="ne-NP"/>
        </w:rPr>
        <w:t>Define the terms bug and debugging.</w:t>
      </w:r>
    </w:p>
    <w:p w:rsidR="006F191E" w:rsidRPr="006F191E" w:rsidRDefault="006F191E" w:rsidP="003E79F9">
      <w:pPr>
        <w:widowControl/>
        <w:numPr>
          <w:ilvl w:val="0"/>
          <w:numId w:val="7"/>
        </w:numPr>
        <w:rPr>
          <w:rFonts w:ascii="Arial" w:eastAsia="Times New Roman" w:hAnsi="Arial" w:cs="Arial"/>
          <w:lang w:bidi="ne-NP"/>
        </w:rPr>
      </w:pPr>
      <w:bookmarkStart w:id="19" w:name="bookmark19"/>
      <w:bookmarkEnd w:id="19"/>
      <w:r w:rsidRPr="006F191E">
        <w:rPr>
          <w:rFonts w:ascii="Arial" w:eastAsia="Times New Roman" w:hAnsi="Arial" w:cs="Arial"/>
          <w:lang w:bidi="ne-NP"/>
        </w:rPr>
        <w:t>Make a table of time units to measure the speed of computer.</w:t>
      </w:r>
    </w:p>
    <w:p w:rsidR="006F191E" w:rsidRPr="006F191E" w:rsidRDefault="006F191E" w:rsidP="003E79F9">
      <w:pPr>
        <w:widowControl/>
        <w:numPr>
          <w:ilvl w:val="0"/>
          <w:numId w:val="7"/>
        </w:numPr>
        <w:rPr>
          <w:rFonts w:ascii="Arial" w:eastAsia="Times New Roman" w:hAnsi="Arial" w:cs="Arial"/>
          <w:lang w:bidi="ne-NP"/>
        </w:rPr>
      </w:pPr>
      <w:bookmarkStart w:id="20" w:name="bookmark20"/>
      <w:bookmarkEnd w:id="20"/>
      <w:r w:rsidRPr="006F191E">
        <w:rPr>
          <w:rFonts w:ascii="Arial" w:eastAsia="Times New Roman" w:hAnsi="Arial" w:cs="Arial"/>
          <w:lang w:bidi="ne-NP"/>
        </w:rPr>
        <w:t>Make a table of measurement units of computer data.</w:t>
      </w:r>
    </w:p>
    <w:p w:rsidR="006F191E" w:rsidRPr="006F191E" w:rsidRDefault="006F191E" w:rsidP="003E79F9">
      <w:pPr>
        <w:widowControl/>
        <w:numPr>
          <w:ilvl w:val="0"/>
          <w:numId w:val="7"/>
        </w:numPr>
        <w:rPr>
          <w:rFonts w:ascii="Arial" w:eastAsia="Times New Roman" w:hAnsi="Arial" w:cs="Arial"/>
          <w:lang w:bidi="ne-NP"/>
        </w:rPr>
      </w:pPr>
      <w:bookmarkStart w:id="21" w:name="bookmark21"/>
      <w:bookmarkEnd w:id="21"/>
      <w:r w:rsidRPr="006F191E">
        <w:rPr>
          <w:rFonts w:ascii="Arial" w:eastAsia="Times New Roman" w:hAnsi="Arial" w:cs="Arial"/>
          <w:lang w:bidi="ne-NP"/>
        </w:rPr>
        <w:t>Why is computer called a diligent device?</w:t>
      </w:r>
    </w:p>
    <w:p w:rsidR="006F191E" w:rsidRPr="006F191E" w:rsidRDefault="006F191E" w:rsidP="003E79F9">
      <w:pPr>
        <w:widowControl/>
        <w:numPr>
          <w:ilvl w:val="0"/>
          <w:numId w:val="7"/>
        </w:numPr>
        <w:rPr>
          <w:rFonts w:ascii="Arial" w:eastAsia="Times New Roman" w:hAnsi="Arial" w:cs="Arial"/>
          <w:lang w:bidi="ne-NP"/>
        </w:rPr>
      </w:pPr>
      <w:bookmarkStart w:id="22" w:name="bookmark22"/>
      <w:bookmarkEnd w:id="22"/>
      <w:r w:rsidRPr="006F191E">
        <w:rPr>
          <w:rFonts w:ascii="Arial" w:eastAsia="Times New Roman" w:hAnsi="Arial" w:cs="Arial"/>
          <w:lang w:bidi="ne-NP"/>
        </w:rPr>
        <w:t>Write the limitations of a computer.</w:t>
      </w:r>
    </w:p>
    <w:p w:rsidR="006F191E" w:rsidRPr="006F191E" w:rsidRDefault="006F191E" w:rsidP="003E79F9">
      <w:pPr>
        <w:widowControl/>
        <w:numPr>
          <w:ilvl w:val="0"/>
          <w:numId w:val="7"/>
        </w:numPr>
        <w:rPr>
          <w:rFonts w:ascii="Arial" w:eastAsia="Times New Roman" w:hAnsi="Arial" w:cs="Arial"/>
          <w:lang w:bidi="ne-NP"/>
        </w:rPr>
      </w:pPr>
      <w:bookmarkStart w:id="23" w:name="bookmark23"/>
      <w:bookmarkEnd w:id="23"/>
      <w:r w:rsidRPr="006F191E">
        <w:rPr>
          <w:rFonts w:ascii="Arial" w:eastAsia="Times New Roman" w:hAnsi="Arial" w:cs="Arial"/>
          <w:lang w:bidi="ne-NP"/>
        </w:rPr>
        <w:t>Write some of the disadvantages of computer.</w:t>
      </w:r>
    </w:p>
    <w:p w:rsidR="006F191E" w:rsidRPr="006F191E" w:rsidRDefault="006F191E" w:rsidP="003E79F9">
      <w:pPr>
        <w:widowControl/>
        <w:numPr>
          <w:ilvl w:val="0"/>
          <w:numId w:val="7"/>
        </w:numPr>
        <w:rPr>
          <w:rFonts w:ascii="Arial" w:eastAsia="Times New Roman" w:hAnsi="Arial" w:cs="Arial"/>
          <w:lang w:bidi="ne-NP"/>
        </w:rPr>
      </w:pPr>
      <w:bookmarkStart w:id="24" w:name="bookmark24"/>
      <w:bookmarkEnd w:id="24"/>
      <w:r w:rsidRPr="006F191E">
        <w:rPr>
          <w:rFonts w:ascii="Arial" w:eastAsia="Times New Roman" w:hAnsi="Arial" w:cs="Arial"/>
          <w:lang w:bidi="ne-NP"/>
        </w:rPr>
        <w:t>What is CAD and CAM?</w:t>
      </w:r>
    </w:p>
    <w:p w:rsidR="005A53A1" w:rsidRPr="005A53A1" w:rsidRDefault="005A53A1" w:rsidP="005A53A1">
      <w:pPr>
        <w:rPr>
          <w:rFonts w:ascii="Kokila" w:hAnsi="Kokila" w:cs="Kokila"/>
          <w:sz w:val="22"/>
          <w:szCs w:val="22"/>
        </w:rPr>
      </w:pPr>
    </w:p>
    <w:p w:rsidR="005A53A1" w:rsidRPr="005A53A1" w:rsidRDefault="005A53A1" w:rsidP="005A53A1">
      <w:pPr>
        <w:rPr>
          <w:rFonts w:ascii="Kokila" w:hAnsi="Kokila" w:cs="Kokila"/>
          <w:sz w:val="22"/>
          <w:szCs w:val="22"/>
        </w:rPr>
      </w:pPr>
    </w:p>
    <w:p w:rsidR="005A53A1" w:rsidRPr="005A53A1" w:rsidRDefault="005A53A1" w:rsidP="005A53A1">
      <w:pPr>
        <w:rPr>
          <w:rFonts w:ascii="Kokila" w:hAnsi="Kokila" w:cs="Kokila"/>
          <w:sz w:val="22"/>
          <w:szCs w:val="22"/>
        </w:rPr>
      </w:pPr>
    </w:p>
    <w:p w:rsidR="005A53A1" w:rsidRPr="005A53A1" w:rsidRDefault="005A53A1" w:rsidP="005A53A1">
      <w:pPr>
        <w:rPr>
          <w:rFonts w:ascii="Kokila" w:hAnsi="Kokila" w:cs="Kokila"/>
          <w:sz w:val="22"/>
          <w:szCs w:val="22"/>
        </w:rPr>
      </w:pPr>
    </w:p>
    <w:p w:rsidR="005A53A1" w:rsidRPr="005A53A1" w:rsidRDefault="005A53A1" w:rsidP="005A53A1">
      <w:pPr>
        <w:rPr>
          <w:rFonts w:ascii="Kokila" w:hAnsi="Kokila" w:cs="Kokila"/>
          <w:sz w:val="22"/>
          <w:szCs w:val="22"/>
        </w:rPr>
      </w:pPr>
    </w:p>
    <w:p w:rsidR="005A53A1" w:rsidRPr="005A53A1" w:rsidRDefault="005A53A1" w:rsidP="005A53A1">
      <w:pPr>
        <w:rPr>
          <w:rFonts w:ascii="Kokila" w:hAnsi="Kokila" w:cs="Kokila"/>
          <w:sz w:val="22"/>
          <w:szCs w:val="22"/>
        </w:rPr>
      </w:pPr>
    </w:p>
    <w:p w:rsidR="005A53A1" w:rsidRPr="005A53A1" w:rsidRDefault="005A53A1" w:rsidP="005A53A1">
      <w:pPr>
        <w:rPr>
          <w:rFonts w:ascii="Kokila" w:hAnsi="Kokila" w:cs="Kokila"/>
          <w:sz w:val="22"/>
          <w:szCs w:val="22"/>
        </w:rPr>
      </w:pPr>
    </w:p>
    <w:p w:rsidR="00D84C27" w:rsidRDefault="00D84C27" w:rsidP="00E96BE1">
      <w:pPr>
        <w:pStyle w:val="Heading1"/>
        <w:rPr>
          <w:rFonts w:eastAsia="Times New Roman"/>
          <w:w w:val="60"/>
          <w:lang w:bidi="ne-NP"/>
        </w:rPr>
      </w:pPr>
    </w:p>
    <w:p w:rsidR="004F613B" w:rsidRPr="004F613B" w:rsidRDefault="004F613B" w:rsidP="00E96BE1">
      <w:pPr>
        <w:pStyle w:val="Heading1"/>
        <w:rPr>
          <w:rFonts w:ascii="Times New Roman" w:eastAsia="Times New Roman" w:hAnsi="Times New Roman" w:cs="Mangal"/>
          <w:color w:val="auto"/>
          <w:sz w:val="78"/>
          <w:szCs w:val="78"/>
          <w:lang w:bidi="ne-NP"/>
        </w:rPr>
      </w:pPr>
      <w:r w:rsidRPr="004F613B">
        <w:rPr>
          <w:rFonts w:eastAsia="Times New Roman"/>
          <w:w w:val="60"/>
          <w:lang w:bidi="ne-NP"/>
        </w:rPr>
        <w:t xml:space="preserve">CHAPTER- 2 </w:t>
      </w:r>
      <w:r w:rsidRPr="00E96BE1">
        <w:rPr>
          <w:rFonts w:eastAsia="Times New Roman"/>
          <w:w w:val="60"/>
          <w:lang w:bidi="ne-NP"/>
        </w:rPr>
        <w:t>TYPES OF COMPUTER</w:t>
      </w:r>
    </w:p>
    <w:p w:rsidR="005A53A1" w:rsidRDefault="005A53A1" w:rsidP="005A53A1">
      <w:pPr>
        <w:rPr>
          <w:rFonts w:ascii="Kokila" w:hAnsi="Kokila" w:cs="Kokila"/>
          <w:sz w:val="22"/>
          <w:szCs w:val="22"/>
        </w:rPr>
      </w:pPr>
    </w:p>
    <w:p w:rsidR="004F613B" w:rsidRPr="00EA7275" w:rsidRDefault="004F613B" w:rsidP="00EA7275">
      <w:pPr>
        <w:pStyle w:val="Heading2"/>
      </w:pPr>
      <w:r w:rsidRPr="00EA7275">
        <w:t>THIS CHAPTER COVERS</w:t>
      </w:r>
    </w:p>
    <w:p w:rsidR="004F613B" w:rsidRPr="004F613B" w:rsidRDefault="004F613B" w:rsidP="003E79F9">
      <w:pPr>
        <w:pStyle w:val="ListParagraph"/>
        <w:widowControl/>
        <w:numPr>
          <w:ilvl w:val="0"/>
          <w:numId w:val="10"/>
        </w:numPr>
        <w:rPr>
          <w:rFonts w:ascii="Times New Roman" w:eastAsia="Times New Roman" w:hAnsi="Times New Roman" w:cs="Mangal"/>
          <w:color w:val="auto"/>
          <w:lang w:bidi="ne-NP"/>
        </w:rPr>
      </w:pPr>
      <w:r w:rsidRPr="004F613B">
        <w:rPr>
          <w:rFonts w:ascii="Arial" w:eastAsia="Times New Roman" w:hAnsi="Arial" w:cs="Arial"/>
          <w:lang w:bidi="ne-NP"/>
        </w:rPr>
        <w:t>Analog, Digital and Hybrid computers.</w:t>
      </w:r>
    </w:p>
    <w:p w:rsidR="004F613B" w:rsidRPr="004F613B" w:rsidRDefault="004F613B" w:rsidP="003E79F9">
      <w:pPr>
        <w:pStyle w:val="ListParagraph"/>
        <w:widowControl/>
        <w:numPr>
          <w:ilvl w:val="0"/>
          <w:numId w:val="10"/>
        </w:numPr>
        <w:rPr>
          <w:rFonts w:ascii="Times New Roman" w:eastAsia="Times New Roman" w:hAnsi="Times New Roman" w:cs="Mangal"/>
          <w:color w:val="auto"/>
          <w:lang w:bidi="ne-NP"/>
        </w:rPr>
      </w:pPr>
      <w:r w:rsidRPr="004F613B">
        <w:rPr>
          <w:rFonts w:ascii="Arial" w:eastAsia="Times New Roman" w:hAnsi="Arial" w:cs="Arial"/>
          <w:lang w:bidi="ne-NP"/>
        </w:rPr>
        <w:t>Mainframe, Mini and Microcomputers.</w:t>
      </w:r>
    </w:p>
    <w:p w:rsidR="004F613B" w:rsidRPr="004F613B" w:rsidRDefault="004F613B" w:rsidP="003E79F9">
      <w:pPr>
        <w:pStyle w:val="ListParagraph"/>
        <w:widowControl/>
        <w:numPr>
          <w:ilvl w:val="0"/>
          <w:numId w:val="10"/>
        </w:numPr>
        <w:rPr>
          <w:rFonts w:ascii="Times New Roman" w:eastAsia="Times New Roman" w:hAnsi="Times New Roman" w:cs="Mangal"/>
          <w:color w:val="auto"/>
          <w:lang w:bidi="ne-NP"/>
        </w:rPr>
      </w:pPr>
      <w:r w:rsidRPr="004F613B">
        <w:rPr>
          <w:rFonts w:ascii="Arial" w:eastAsia="Times New Roman" w:hAnsi="Arial" w:cs="Arial"/>
          <w:lang w:bidi="ne-NP"/>
        </w:rPr>
        <w:t>IBM PC, IBM compatibles and Apple/Macintosh computers.</w:t>
      </w:r>
    </w:p>
    <w:p w:rsidR="004F613B" w:rsidRDefault="004F613B" w:rsidP="003E79F9">
      <w:pPr>
        <w:pStyle w:val="ListParagraph"/>
        <w:numPr>
          <w:ilvl w:val="0"/>
          <w:numId w:val="10"/>
        </w:numPr>
        <w:rPr>
          <w:rFonts w:ascii="Arial" w:eastAsia="Times New Roman" w:hAnsi="Arial" w:cs="Arial"/>
          <w:lang w:bidi="ne-NP"/>
        </w:rPr>
      </w:pPr>
      <w:r w:rsidRPr="004F613B">
        <w:rPr>
          <w:rFonts w:ascii="Arial" w:eastAsia="Times New Roman" w:hAnsi="Arial" w:cs="Arial"/>
          <w:lang w:bidi="ne-NP"/>
        </w:rPr>
        <w:t>XT, AT and PS/2 computers.</w:t>
      </w:r>
    </w:p>
    <w:p w:rsidR="00406BB9" w:rsidRDefault="00895E5E" w:rsidP="00406BB9">
      <w:pPr>
        <w:keepNext/>
      </w:pPr>
      <w:r>
        <w:rPr>
          <w:noProof/>
          <w:lang w:val="en-GB" w:eastAsia="en-GB" w:bidi="ne-NP"/>
        </w:rPr>
        <w:drawing>
          <wp:inline distT="0" distB="0" distL="0" distR="0">
            <wp:extent cx="4914900" cy="3303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8967" cy="3320083"/>
                    </a:xfrm>
                    <a:prstGeom prst="rect">
                      <a:avLst/>
                    </a:prstGeom>
                  </pic:spPr>
                </pic:pic>
              </a:graphicData>
            </a:graphic>
          </wp:inline>
        </w:drawing>
      </w:r>
    </w:p>
    <w:p w:rsidR="00406BB9" w:rsidRDefault="00406BB9" w:rsidP="00406BB9">
      <w:pPr>
        <w:pStyle w:val="Caption"/>
      </w:pPr>
      <w:r>
        <w:t xml:space="preserve">Figure </w:t>
      </w:r>
      <w:r w:rsidR="00EE3468">
        <w:fldChar w:fldCharType="begin"/>
      </w:r>
      <w:r>
        <w:instrText xml:space="preserve"> SEQ Figure \* ARABIC </w:instrText>
      </w:r>
      <w:r w:rsidR="00EE3468">
        <w:fldChar w:fldCharType="separate"/>
      </w:r>
      <w:r w:rsidR="00FD7B7D">
        <w:rPr>
          <w:noProof/>
        </w:rPr>
        <w:t>14</w:t>
      </w:r>
      <w:r w:rsidR="00EE3468">
        <w:fldChar w:fldCharType="end"/>
      </w:r>
      <w:r w:rsidR="00D84C27">
        <w:t xml:space="preserve"> desktop, laptop </w:t>
      </w:r>
    </w:p>
    <w:p w:rsidR="004F613B" w:rsidRDefault="004F613B">
      <w:pPr>
        <w:rPr>
          <w:rFonts w:ascii="Arial" w:eastAsia="Times New Roman" w:hAnsi="Arial" w:cs="Arial"/>
          <w:lang w:bidi="ne-NP"/>
        </w:rPr>
      </w:pPr>
      <w:r>
        <w:rPr>
          <w:rFonts w:ascii="Arial" w:eastAsia="Times New Roman" w:hAnsi="Arial" w:cs="Arial"/>
          <w:lang w:bidi="ne-NP"/>
        </w:rPr>
        <w:br w:type="page"/>
      </w:r>
    </w:p>
    <w:p w:rsidR="004F613B" w:rsidRPr="004F613B" w:rsidRDefault="004F613B" w:rsidP="004F613B">
      <w:pPr>
        <w:widowControl/>
        <w:rPr>
          <w:rFonts w:ascii="Times New Roman" w:eastAsia="Times New Roman" w:hAnsi="Times New Roman" w:cs="Mangal"/>
          <w:color w:val="auto"/>
          <w:lang w:bidi="ne-NP"/>
        </w:rPr>
      </w:pPr>
      <w:r w:rsidRPr="004F613B">
        <w:rPr>
          <w:rFonts w:ascii="Arial" w:eastAsia="Times New Roman" w:hAnsi="Arial" w:cs="Arial"/>
          <w:lang w:bidi="ne-NP"/>
        </w:rPr>
        <w:lastRenderedPageBreak/>
        <w:t>All around the world ther</w:t>
      </w:r>
      <w:r w:rsidR="001208B5">
        <w:rPr>
          <w:rFonts w:ascii="Arial" w:eastAsia="Times New Roman" w:hAnsi="Arial" w:cs="Arial"/>
          <w:lang w:bidi="ne-NP"/>
        </w:rPr>
        <w:t>e</w:t>
      </w:r>
      <w:r w:rsidRPr="004F613B">
        <w:rPr>
          <w:rFonts w:ascii="Arial" w:eastAsia="Times New Roman" w:hAnsi="Arial" w:cs="Arial"/>
          <w:lang w:bidi="ne-NP"/>
        </w:rPr>
        <w:t xml:space="preserve"> are different types of computers used by dif</w:t>
      </w:r>
      <w:r w:rsidRPr="004F613B">
        <w:rPr>
          <w:rFonts w:ascii="Arial" w:eastAsia="Times New Roman" w:hAnsi="Arial" w:cs="Arial"/>
          <w:lang w:bidi="ne-NP"/>
        </w:rPr>
        <w:softHyphen/>
        <w:t xml:space="preserve">ferent people at different places. </w:t>
      </w:r>
      <w:r w:rsidR="0063243E" w:rsidRPr="004F613B">
        <w:rPr>
          <w:rFonts w:ascii="Arial" w:eastAsia="Times New Roman" w:hAnsi="Arial" w:cs="Arial"/>
          <w:lang w:bidi="ne-NP"/>
        </w:rPr>
        <w:t>These computers</w:t>
      </w:r>
      <w:r w:rsidRPr="004F613B">
        <w:rPr>
          <w:rFonts w:ascii="Arial" w:eastAsia="Times New Roman" w:hAnsi="Arial" w:cs="Arial"/>
          <w:lang w:bidi="ne-NP"/>
        </w:rPr>
        <w:t xml:space="preserve"> can be classified into different categories on the following basis:</w:t>
      </w:r>
    </w:p>
    <w:p w:rsidR="004F613B" w:rsidRPr="00D84C27" w:rsidRDefault="004F613B" w:rsidP="00D84C27">
      <w:r w:rsidRPr="00D84C27">
        <w:t>On the basis of Work.</w:t>
      </w:r>
    </w:p>
    <w:p w:rsidR="004F613B" w:rsidRPr="00D84C27" w:rsidRDefault="004F613B" w:rsidP="00D84C27">
      <w:r w:rsidRPr="00D84C27">
        <w:t>On the basis of Size.</w:t>
      </w:r>
    </w:p>
    <w:p w:rsidR="004F613B" w:rsidRPr="00D84C27" w:rsidRDefault="004F613B" w:rsidP="00D84C27">
      <w:r w:rsidRPr="00D84C27">
        <w:t>On the basis of Brand.</w:t>
      </w:r>
    </w:p>
    <w:p w:rsidR="004F613B" w:rsidRPr="00D84C27" w:rsidRDefault="004F613B" w:rsidP="00D84C27">
      <w:r w:rsidRPr="00D84C27">
        <w:t>On the basis of Model.</w:t>
      </w:r>
    </w:p>
    <w:p w:rsidR="00895E5E" w:rsidRPr="00895E5E" w:rsidRDefault="00895E5E" w:rsidP="00895E5E">
      <w:pPr>
        <w:rPr>
          <w:lang w:bidi="ne-NP"/>
        </w:rPr>
      </w:pPr>
    </w:p>
    <w:p w:rsidR="005A53A1" w:rsidRDefault="005A53A1">
      <w:pPr>
        <w:rPr>
          <w:rFonts w:ascii="Kokila" w:hAnsi="Kokila" w:cs="Kokila"/>
          <w:sz w:val="22"/>
          <w:szCs w:val="22"/>
        </w:rPr>
      </w:pPr>
    </w:p>
    <w:p w:rsidR="005A53A1" w:rsidRDefault="005A53A1" w:rsidP="005A53A1">
      <w:pPr>
        <w:tabs>
          <w:tab w:val="left" w:pos="2472"/>
        </w:tabs>
        <w:rPr>
          <w:rFonts w:ascii="Kokila" w:hAnsi="Kokila" w:cs="Kokila"/>
          <w:sz w:val="22"/>
          <w:szCs w:val="22"/>
        </w:rPr>
      </w:pPr>
      <w:r>
        <w:rPr>
          <w:rFonts w:ascii="Kokila" w:hAnsi="Kokila" w:cs="Kokila"/>
          <w:sz w:val="22"/>
          <w:szCs w:val="22"/>
        </w:rPr>
        <w:tab/>
      </w:r>
    </w:p>
    <w:p w:rsidR="001208B5" w:rsidRDefault="001208B5">
      <w:pPr>
        <w:rPr>
          <w:rFonts w:ascii="Kokila" w:hAnsi="Kokila" w:cs="Kokila"/>
          <w:sz w:val="22"/>
          <w:szCs w:val="22"/>
        </w:rPr>
      </w:pPr>
      <w:r>
        <w:rPr>
          <w:rFonts w:ascii="Kokila" w:hAnsi="Kokila" w:cs="Kokila"/>
          <w:sz w:val="22"/>
          <w:szCs w:val="22"/>
        </w:rPr>
        <w:br w:type="page"/>
      </w:r>
    </w:p>
    <w:p w:rsidR="001208B5" w:rsidRPr="001208B5" w:rsidRDefault="001208B5" w:rsidP="00EA7275">
      <w:pPr>
        <w:pStyle w:val="Heading3"/>
        <w:rPr>
          <w:rFonts w:ascii="Times New Roman" w:eastAsia="Times New Roman" w:hAnsi="Times New Roman" w:cs="Mangal"/>
          <w:color w:val="auto"/>
          <w:lang w:bidi="ne-NP"/>
        </w:rPr>
      </w:pPr>
      <w:r w:rsidRPr="001208B5">
        <w:rPr>
          <w:rFonts w:eastAsia="Times New Roman"/>
          <w:lang w:bidi="ne-NP"/>
        </w:rPr>
        <w:lastRenderedPageBreak/>
        <w:t>1. On the basis of Work.</w:t>
      </w:r>
    </w:p>
    <w:p w:rsidR="001208B5" w:rsidRPr="001208B5" w:rsidRDefault="001208B5" w:rsidP="001208B5">
      <w:pPr>
        <w:widowControl/>
        <w:rPr>
          <w:rFonts w:ascii="Times New Roman" w:eastAsia="Times New Roman" w:hAnsi="Times New Roman" w:cs="Mangal"/>
          <w:color w:val="auto"/>
          <w:lang w:bidi="ne-NP"/>
        </w:rPr>
      </w:pPr>
      <w:r w:rsidRPr="001208B5">
        <w:rPr>
          <w:rFonts w:ascii="Arial" w:eastAsia="Times New Roman" w:hAnsi="Arial" w:cs="Arial"/>
          <w:lang w:bidi="ne-NP"/>
        </w:rPr>
        <w:t>On the basis of working principle, there are there types of compute</w:t>
      </w:r>
      <w:r>
        <w:rPr>
          <w:rFonts w:ascii="Arial" w:eastAsia="Times New Roman" w:hAnsi="Arial" w:cs="Arial"/>
          <w:lang w:bidi="ne-NP"/>
        </w:rPr>
        <w:t>r</w:t>
      </w:r>
      <w:r w:rsidRPr="001208B5">
        <w:rPr>
          <w:rFonts w:ascii="Arial" w:eastAsia="Times New Roman" w:hAnsi="Arial" w:cs="Arial"/>
          <w:lang w:bidi="ne-NP"/>
        </w:rPr>
        <w:t>s They are:</w:t>
      </w:r>
    </w:p>
    <w:p w:rsidR="001208B5" w:rsidRPr="001208B5" w:rsidRDefault="001208B5" w:rsidP="003E79F9">
      <w:pPr>
        <w:widowControl/>
        <w:numPr>
          <w:ilvl w:val="0"/>
          <w:numId w:val="11"/>
        </w:numPr>
        <w:rPr>
          <w:rFonts w:ascii="Arial" w:eastAsia="Times New Roman" w:hAnsi="Arial" w:cs="Arial"/>
          <w:b/>
          <w:bCs/>
          <w:lang w:bidi="ne-NP"/>
        </w:rPr>
      </w:pPr>
      <w:r w:rsidRPr="001208B5">
        <w:rPr>
          <w:rFonts w:ascii="Arial" w:eastAsia="Times New Roman" w:hAnsi="Arial" w:cs="Arial"/>
          <w:b/>
          <w:bCs/>
          <w:lang w:bidi="ne-NP"/>
        </w:rPr>
        <w:t>Analog Computers</w:t>
      </w:r>
    </w:p>
    <w:p w:rsidR="001208B5" w:rsidRPr="001208B5" w:rsidRDefault="001208B5" w:rsidP="003E79F9">
      <w:pPr>
        <w:widowControl/>
        <w:numPr>
          <w:ilvl w:val="0"/>
          <w:numId w:val="11"/>
        </w:numPr>
        <w:rPr>
          <w:rFonts w:ascii="Arial" w:eastAsia="Times New Roman" w:hAnsi="Arial" w:cs="Arial"/>
          <w:b/>
          <w:bCs/>
          <w:lang w:bidi="ne-NP"/>
        </w:rPr>
      </w:pPr>
      <w:r w:rsidRPr="001208B5">
        <w:rPr>
          <w:rFonts w:ascii="Arial" w:eastAsia="Times New Roman" w:hAnsi="Arial" w:cs="Arial"/>
          <w:b/>
          <w:bCs/>
          <w:lang w:bidi="ne-NP"/>
        </w:rPr>
        <w:t>Digital Computers</w:t>
      </w:r>
    </w:p>
    <w:p w:rsidR="001208B5" w:rsidRPr="001208B5" w:rsidRDefault="001208B5" w:rsidP="003E79F9">
      <w:pPr>
        <w:widowControl/>
        <w:numPr>
          <w:ilvl w:val="0"/>
          <w:numId w:val="11"/>
        </w:numPr>
        <w:rPr>
          <w:rFonts w:ascii="Arial" w:eastAsia="Times New Roman" w:hAnsi="Arial" w:cs="Arial"/>
          <w:b/>
          <w:bCs/>
          <w:lang w:bidi="ne-NP"/>
        </w:rPr>
      </w:pPr>
      <w:r w:rsidRPr="001208B5">
        <w:rPr>
          <w:rFonts w:ascii="Arial" w:eastAsia="Times New Roman" w:hAnsi="Arial" w:cs="Arial"/>
          <w:b/>
          <w:bCs/>
          <w:lang w:bidi="ne-NP"/>
        </w:rPr>
        <w:t>Hybrid Computers</w:t>
      </w:r>
    </w:p>
    <w:p w:rsidR="001208B5" w:rsidRDefault="001208B5" w:rsidP="00895E5E">
      <w:pPr>
        <w:pStyle w:val="Heading4"/>
        <w:numPr>
          <w:ilvl w:val="4"/>
          <w:numId w:val="9"/>
        </w:numPr>
        <w:rPr>
          <w:rFonts w:eastAsia="Times New Roman"/>
          <w:lang w:bidi="ne-NP"/>
        </w:rPr>
      </w:pPr>
      <w:r w:rsidRPr="001208B5">
        <w:rPr>
          <w:rFonts w:eastAsia="Times New Roman"/>
          <w:lang w:bidi="ne-NP"/>
        </w:rPr>
        <w:t>Analog Computer:</w:t>
      </w:r>
    </w:p>
    <w:p w:rsidR="00895E5E" w:rsidRPr="00895E5E" w:rsidRDefault="00FA7BC2" w:rsidP="00895E5E">
      <w:pPr>
        <w:pStyle w:val="ListParagraph"/>
        <w:ind w:left="360"/>
        <w:rPr>
          <w:lang w:bidi="ne-NP"/>
        </w:rPr>
      </w:pPr>
      <w:r>
        <w:rPr>
          <w:noProof/>
        </w:rPr>
        <w:pict>
          <v:shape id="Text Box 234" o:spid="_x0000_s1037" type="#_x0000_t202" style="position:absolute;left:0;text-align:left;margin-left:226.55pt;margin-top:129.35pt;width:200.95pt;height:.0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" stroked="f">
            <v:textbox style="mso-fit-shape-to-text:t" inset="0,0,0,0">
              <w:txbxContent>
                <w:p w:rsidR="00FA7BC2" w:rsidRPr="00E346DC" w:rsidRDefault="00FA7BC2" w:rsidP="00406BB9">
                  <w:pPr>
                    <w:pStyle w:val="Caption"/>
                    <w:rPr>
                      <w:noProof/>
                      <w:color w:val="000000"/>
                      <w:sz w:val="24"/>
                      <w:szCs w:val="24"/>
                    </w:rPr>
                  </w:pPr>
                  <w:r>
                    <w:t xml:space="preserve">Figure </w:t>
                  </w:r>
                  <w:fldSimple w:instr=" SEQ Figure \* ARABIC ">
                    <w:r>
                      <w:rPr>
                        <w:noProof/>
                      </w:rPr>
                      <w:t>15</w:t>
                    </w:r>
                  </w:fldSimple>
                  <w:r>
                    <w:t xml:space="preserve"> Analog computer</w:t>
                  </w:r>
                </w:p>
              </w:txbxContent>
            </v:textbox>
            <w10:wrap type="square"/>
          </v:shape>
        </w:pict>
      </w:r>
      <w:r w:rsidR="00895E5E">
        <w:rPr>
          <w:noProof/>
          <w:lang w:val="en-GB" w:eastAsia="en-GB" w:bidi="ne-NP"/>
        </w:rPr>
        <w:drawing>
          <wp:anchor distT="0" distB="0" distL="114300" distR="114300" simplePos="0" relativeHeight="251478528" behindDoc="0" locked="0" layoutInCell="1" allowOverlap="1">
            <wp:simplePos x="0" y="0"/>
            <wp:positionH relativeFrom="column">
              <wp:posOffset>2877712</wp:posOffset>
            </wp:positionH>
            <wp:positionV relativeFrom="paragraph">
              <wp:posOffset>137243</wp:posOffset>
            </wp:positionV>
            <wp:extent cx="2552065" cy="1448435"/>
            <wp:effectExtent l="0" t="0" r="63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52065" cy="1448435"/>
                    </a:xfrm>
                    <a:prstGeom prst="rect">
                      <a:avLst/>
                    </a:prstGeom>
                  </pic:spPr>
                </pic:pic>
              </a:graphicData>
            </a:graphic>
          </wp:anchor>
        </w:drawing>
      </w:r>
    </w:p>
    <w:p w:rsidR="001208B5" w:rsidRPr="001208B5" w:rsidRDefault="001208B5" w:rsidP="001208B5">
      <w:pPr>
        <w:widowControl/>
        <w:rPr>
          <w:rFonts w:ascii="Times New Roman" w:eastAsia="Times New Roman" w:hAnsi="Times New Roman" w:cs="Mangal"/>
          <w:color w:val="auto"/>
          <w:lang w:bidi="ne-NP"/>
        </w:rPr>
      </w:pPr>
      <w:r w:rsidRPr="001208B5">
        <w:rPr>
          <w:rFonts w:ascii="Arial" w:eastAsia="Times New Roman" w:hAnsi="Arial" w:cs="Arial"/>
          <w:lang w:bidi="ne-NP"/>
        </w:rPr>
        <w:t xml:space="preserve">An Analog computer is the one that measures physical quantities such as temperature, pressure, voltage and current. Analogcomputers are especially suited for the solution of complex equation s Firstly, all operations in an analog </w:t>
      </w:r>
      <w:r w:rsidR="00E22766">
        <w:rPr>
          <w:rFonts w:ascii="Arial" w:eastAsia="Times New Roman" w:hAnsi="Arial" w:cs="Arial"/>
          <w:lang w:bidi="ne-NP"/>
        </w:rPr>
        <w:t>computer are performed in parallel</w:t>
      </w:r>
    </w:p>
    <w:p w:rsidR="001208B5" w:rsidRPr="001208B5" w:rsidRDefault="001208B5" w:rsidP="001208B5">
      <w:pPr>
        <w:widowControl/>
        <w:rPr>
          <w:rFonts w:ascii="Times New Roman" w:eastAsia="Times New Roman" w:hAnsi="Times New Roman" w:cs="Mangal"/>
          <w:color w:val="auto"/>
          <w:lang w:bidi="ne-NP"/>
        </w:rPr>
      </w:pPr>
      <w:r w:rsidRPr="001208B5">
        <w:rPr>
          <w:rFonts w:ascii="Arial" w:eastAsia="Times New Roman" w:hAnsi="Arial" w:cs="Arial"/>
          <w:lang w:bidi="ne-NP"/>
        </w:rPr>
        <w:t>Secondly, data are represented in an analog computer as voltages</w:t>
      </w:r>
    </w:p>
    <w:p w:rsidR="001208B5" w:rsidRPr="001208B5" w:rsidRDefault="001208B5" w:rsidP="001208B5">
      <w:pPr>
        <w:widowControl/>
        <w:rPr>
          <w:rFonts w:ascii="Times New Roman" w:eastAsia="Times New Roman" w:hAnsi="Times New Roman" w:cs="Mangal"/>
          <w:color w:val="auto"/>
          <w:lang w:bidi="ne-NP"/>
        </w:rPr>
      </w:pPr>
      <w:r w:rsidRPr="001208B5">
        <w:rPr>
          <w:rFonts w:ascii="Arial" w:eastAsia="Times New Roman" w:hAnsi="Arial" w:cs="Arial"/>
          <w:lang w:bidi="ne-NP"/>
        </w:rPr>
        <w:t>Analog computers are specific purpose computers.</w:t>
      </w:r>
    </w:p>
    <w:p w:rsidR="001208B5" w:rsidRPr="001208B5" w:rsidRDefault="001208B5" w:rsidP="001208B5">
      <w:pPr>
        <w:widowControl/>
        <w:rPr>
          <w:rFonts w:ascii="Times New Roman" w:eastAsia="Times New Roman" w:hAnsi="Times New Roman" w:cs="Mangal"/>
          <w:color w:val="auto"/>
          <w:lang w:bidi="ne-NP"/>
        </w:rPr>
      </w:pPr>
      <w:r w:rsidRPr="001208B5">
        <w:rPr>
          <w:rFonts w:ascii="Arial" w:eastAsia="Times New Roman" w:hAnsi="Arial" w:cs="Arial"/>
          <w:lang w:bidi="ne-NP"/>
        </w:rPr>
        <w:t>Speedometer in cars and motor bikes are example of analog devices Some examples of analog computers are Seismograph, Plesle</w:t>
      </w:r>
      <w:r w:rsidR="008C5C7C">
        <w:rPr>
          <w:rFonts w:ascii="Arial" w:eastAsia="Times New Roman" w:hAnsi="Arial" w:cs="Arial"/>
          <w:lang w:bidi="ne-NP"/>
        </w:rPr>
        <w:t>y</w:t>
      </w:r>
      <w:r w:rsidRPr="001208B5">
        <w:rPr>
          <w:rFonts w:ascii="Arial" w:eastAsia="Times New Roman" w:hAnsi="Arial" w:cs="Arial"/>
          <w:lang w:bidi="ne-NP"/>
        </w:rPr>
        <w:t xml:space="preserve"> and so no. Also the devices whi</w:t>
      </w:r>
      <w:r w:rsidR="008C5C7C">
        <w:rPr>
          <w:rFonts w:ascii="Arial" w:eastAsia="Times New Roman" w:hAnsi="Arial" w:cs="Arial"/>
          <w:lang w:bidi="ne-NP"/>
        </w:rPr>
        <w:t>ch measure the size of kidney in</w:t>
      </w:r>
      <w:r w:rsidRPr="001208B5">
        <w:rPr>
          <w:rFonts w:ascii="Arial" w:eastAsia="Times New Roman" w:hAnsi="Arial" w:cs="Arial"/>
          <w:lang w:bidi="ne-NP"/>
        </w:rPr>
        <w:t xml:space="preserve"> hospitals are analog computers</w:t>
      </w:r>
      <w:r w:rsidR="00DD09E1">
        <w:rPr>
          <w:rFonts w:ascii="Arial" w:eastAsia="Times New Roman" w:hAnsi="Arial" w:cs="Arial"/>
          <w:lang w:bidi="ne-NP"/>
        </w:rPr>
        <w:t>. Hetau</w:t>
      </w:r>
      <w:r w:rsidR="008C5C7C">
        <w:rPr>
          <w:rFonts w:ascii="Arial" w:eastAsia="Times New Roman" w:hAnsi="Arial" w:cs="Arial"/>
          <w:lang w:bidi="ne-NP"/>
        </w:rPr>
        <w:t>da cement factors is also</w:t>
      </w:r>
      <w:r w:rsidRPr="001208B5">
        <w:rPr>
          <w:rFonts w:ascii="Arial" w:eastAsia="Times New Roman" w:hAnsi="Arial" w:cs="Arial"/>
          <w:lang w:bidi="ne-NP"/>
        </w:rPr>
        <w:t xml:space="preserve"> using an analog computer name</w:t>
      </w:r>
      <w:r w:rsidR="008C5C7C">
        <w:rPr>
          <w:rFonts w:ascii="Arial" w:eastAsia="Times New Roman" w:hAnsi="Arial" w:cs="Arial"/>
          <w:lang w:bidi="ne-NP"/>
        </w:rPr>
        <w:t>d Process Control. Among all the</w:t>
      </w:r>
      <w:r w:rsidRPr="001208B5">
        <w:rPr>
          <w:rFonts w:ascii="Arial" w:eastAsia="Times New Roman" w:hAnsi="Arial" w:cs="Arial"/>
          <w:lang w:bidi="ne-NP"/>
        </w:rPr>
        <w:t xml:space="preserve"> computer in Nepal, the analog computers are less than 1%.</w:t>
      </w:r>
    </w:p>
    <w:p w:rsidR="008C5C7C" w:rsidRDefault="008C5C7C">
      <w:pPr>
        <w:rPr>
          <w:rFonts w:ascii="Kokila" w:hAnsi="Kokila" w:cs="Kokila"/>
          <w:sz w:val="22"/>
          <w:szCs w:val="22"/>
        </w:rPr>
      </w:pPr>
      <w:r>
        <w:rPr>
          <w:rFonts w:ascii="Kokila" w:hAnsi="Kokila" w:cs="Kokila"/>
          <w:sz w:val="22"/>
          <w:szCs w:val="22"/>
        </w:rPr>
        <w:br w:type="page"/>
      </w:r>
    </w:p>
    <w:p w:rsidR="008C5C7C" w:rsidRDefault="008C5C7C" w:rsidP="00333BBC">
      <w:pPr>
        <w:pStyle w:val="Heading4"/>
        <w:numPr>
          <w:ilvl w:val="4"/>
          <w:numId w:val="9"/>
        </w:numPr>
        <w:rPr>
          <w:rFonts w:eastAsia="Times New Roman"/>
          <w:lang w:bidi="ne-NP"/>
        </w:rPr>
      </w:pPr>
      <w:r w:rsidRPr="008C5C7C">
        <w:rPr>
          <w:rFonts w:eastAsia="Times New Roman"/>
          <w:lang w:bidi="ne-NP"/>
        </w:rPr>
        <w:lastRenderedPageBreak/>
        <w:t>Digital Computer:</w:t>
      </w:r>
    </w:p>
    <w:p w:rsidR="00333BBC" w:rsidRPr="00333BBC" w:rsidRDefault="00FA7BC2" w:rsidP="00333BBC">
      <w:pPr>
        <w:pStyle w:val="ListParagraph"/>
        <w:ind w:left="360"/>
        <w:rPr>
          <w:lang w:bidi="ne-NP"/>
        </w:rPr>
      </w:pPr>
      <w:r>
        <w:rPr>
          <w:noProof/>
        </w:rPr>
        <w:pict>
          <v:shape id="Text Box 241" o:spid="_x0000_s1038" type="#_x0000_t202" style="position:absolute;left:0;text-align:left;margin-left:275.15pt;margin-top:129.75pt;width:147pt;height:.0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" stroked="f">
            <v:textbox style="mso-fit-shape-to-text:t" inset="0,0,0,0">
              <w:txbxContent>
                <w:p w:rsidR="00FA7BC2" w:rsidRPr="00422613" w:rsidRDefault="00FA7BC2" w:rsidP="00333BBC">
                  <w:pPr>
                    <w:pStyle w:val="Caption"/>
                    <w:rPr>
                      <w:noProof/>
                      <w:color w:val="000000"/>
                      <w:sz w:val="24"/>
                      <w:szCs w:val="24"/>
                    </w:rPr>
                  </w:pPr>
                  <w:r>
                    <w:t xml:space="preserve">Figure </w:t>
                  </w:r>
                  <w:fldSimple w:instr=" SEQ Figure \* ARABIC ">
                    <w:r>
                      <w:rPr>
                        <w:noProof/>
                      </w:rPr>
                      <w:t>16</w:t>
                    </w:r>
                  </w:fldSimple>
                  <w:r>
                    <w:t xml:space="preserve"> Digital computer</w:t>
                  </w:r>
                </w:p>
              </w:txbxContent>
            </v:textbox>
            <w10:wrap type="square"/>
          </v:shape>
        </w:pict>
      </w:r>
      <w:r w:rsidR="00333BBC">
        <w:rPr>
          <w:noProof/>
          <w:lang w:val="en-GB" w:eastAsia="en-GB" w:bidi="ne-NP"/>
        </w:rPr>
        <w:drawing>
          <wp:anchor distT="0" distB="0" distL="114300" distR="114300" simplePos="0" relativeHeight="251647488" behindDoc="0" locked="0" layoutInCell="1" allowOverlap="1">
            <wp:simplePos x="0" y="0"/>
            <wp:positionH relativeFrom="column">
              <wp:posOffset>3494405</wp:posOffset>
            </wp:positionH>
            <wp:positionV relativeFrom="paragraph">
              <wp:posOffset>34925</wp:posOffset>
            </wp:positionV>
            <wp:extent cx="1866900" cy="1555750"/>
            <wp:effectExtent l="0" t="0" r="0" b="6350"/>
            <wp:wrapSquare wrapText="bothSides"/>
            <wp:docPr id="240" name="Picture 240" descr="Classification of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ication of Compu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555750"/>
                    </a:xfrm>
                    <a:prstGeom prst="rect">
                      <a:avLst/>
                    </a:prstGeom>
                    <a:noFill/>
                    <a:ln>
                      <a:noFill/>
                    </a:ln>
                  </pic:spPr>
                </pic:pic>
              </a:graphicData>
            </a:graphic>
          </wp:anchor>
        </w:drawing>
      </w:r>
    </w:p>
    <w:p w:rsidR="008C5C7C" w:rsidRPr="008C5C7C" w:rsidRDefault="008C5C7C" w:rsidP="008C5C7C">
      <w:pPr>
        <w:widowControl/>
        <w:rPr>
          <w:rFonts w:ascii="Times New Roman" w:eastAsia="Times New Roman" w:hAnsi="Times New Roman" w:cs="Mangal"/>
          <w:color w:val="auto"/>
          <w:lang w:bidi="ne-NP"/>
        </w:rPr>
      </w:pPr>
      <w:r w:rsidRPr="008C5C7C">
        <w:rPr>
          <w:rFonts w:ascii="Arial" w:eastAsia="Times New Roman" w:hAnsi="Arial" w:cs="Arial"/>
          <w:lang w:bidi="ne-NP"/>
        </w:rPr>
        <w:t>A computer that stores data in</w:t>
      </w:r>
      <w:r>
        <w:rPr>
          <w:rFonts w:ascii="Arial" w:eastAsia="Times New Roman" w:hAnsi="Arial" w:cs="Arial"/>
          <w:lang w:bidi="ne-NP"/>
        </w:rPr>
        <w:t xml:space="preserve"> t</w:t>
      </w:r>
      <w:r w:rsidRPr="008C5C7C">
        <w:rPr>
          <w:rFonts w:ascii="Arial" w:eastAsia="Times New Roman" w:hAnsi="Arial" w:cs="Arial"/>
          <w:lang w:bidi="ne-NP"/>
        </w:rPr>
        <w:t>erms of digits (number) is known as digital computer. Digital computer are general purpose computers. In digital</w:t>
      </w:r>
      <w:r>
        <w:rPr>
          <w:rFonts w:ascii="Arial" w:eastAsia="Times New Roman" w:hAnsi="Arial" w:cs="Arial"/>
          <w:lang w:bidi="ne-NP"/>
        </w:rPr>
        <w:t xml:space="preserve"> computers, letter, words and w</w:t>
      </w:r>
      <w:r w:rsidRPr="008C5C7C">
        <w:rPr>
          <w:rFonts w:ascii="Arial" w:eastAsia="Times New Roman" w:hAnsi="Arial" w:cs="Arial"/>
          <w:lang w:bidi="ne-NP"/>
        </w:rPr>
        <w:t>hole texts are represented digitally. Di</w:t>
      </w:r>
      <w:r>
        <w:rPr>
          <w:rFonts w:ascii="Arial" w:eastAsia="Times New Roman" w:hAnsi="Arial" w:cs="Arial"/>
          <w:lang w:bidi="ne-NP"/>
        </w:rPr>
        <w:t>gital computers don't measure t</w:t>
      </w:r>
      <w:r w:rsidRPr="008C5C7C">
        <w:rPr>
          <w:rFonts w:ascii="Arial" w:eastAsia="Times New Roman" w:hAnsi="Arial" w:cs="Arial"/>
          <w:lang w:bidi="ne-NP"/>
        </w:rPr>
        <w:t>he distance, quantities or pressure. These computers are mostly used in</w:t>
      </w:r>
      <w:r w:rsidR="00043EA7">
        <w:rPr>
          <w:rFonts w:ascii="Arial" w:eastAsia="Times New Roman" w:hAnsi="Arial" w:cs="Arial"/>
          <w:lang w:bidi="ne-NP"/>
        </w:rPr>
        <w:t xml:space="preserve"> </w:t>
      </w:r>
      <w:r w:rsidRPr="008C5C7C">
        <w:rPr>
          <w:rFonts w:ascii="Arial" w:eastAsia="Times New Roman" w:hAnsi="Arial" w:cs="Arial"/>
          <w:lang w:bidi="ne-NP"/>
        </w:rPr>
        <w:t>the preparation of reports, results, tabulatio</w:t>
      </w:r>
      <w:r w:rsidR="00E22766">
        <w:rPr>
          <w:rFonts w:ascii="Arial" w:eastAsia="Times New Roman" w:hAnsi="Arial" w:cs="Arial"/>
          <w:lang w:bidi="ne-NP"/>
        </w:rPr>
        <w:t>n and graphic representations.</w:t>
      </w:r>
      <w:r>
        <w:rPr>
          <w:rFonts w:ascii="Arial" w:eastAsia="Times New Roman" w:hAnsi="Arial" w:cs="Arial"/>
          <w:lang w:bidi="ne-NP"/>
        </w:rPr>
        <w:t xml:space="preserve"> T</w:t>
      </w:r>
      <w:r w:rsidRPr="008C5C7C">
        <w:rPr>
          <w:rFonts w:ascii="Arial" w:eastAsia="Times New Roman" w:hAnsi="Arial" w:cs="Arial"/>
          <w:lang w:bidi="ne-NP"/>
        </w:rPr>
        <w:t>hey are mostly used in mathematics, engineering, statistics and so on.</w:t>
      </w:r>
      <w:r w:rsidR="00043EA7">
        <w:rPr>
          <w:rFonts w:ascii="Arial" w:eastAsia="Times New Roman" w:hAnsi="Arial" w:cs="Arial"/>
          <w:lang w:bidi="ne-NP"/>
        </w:rPr>
        <w:t xml:space="preserve"> </w:t>
      </w:r>
      <w:r w:rsidRPr="008C5C7C">
        <w:rPr>
          <w:rFonts w:ascii="Arial" w:eastAsia="Times New Roman" w:hAnsi="Arial" w:cs="Arial"/>
          <w:lang w:bidi="ne-NP"/>
        </w:rPr>
        <w:t>On% of computers in Nepal are digital computers.</w:t>
      </w:r>
    </w:p>
    <w:p w:rsidR="008C5C7C" w:rsidRDefault="00FA7BC2" w:rsidP="00895E5E">
      <w:pPr>
        <w:pStyle w:val="Heading4"/>
        <w:numPr>
          <w:ilvl w:val="4"/>
          <w:numId w:val="9"/>
        </w:numPr>
        <w:rPr>
          <w:rFonts w:eastAsia="Times New Roman"/>
          <w:lang w:bidi="ne-NP"/>
        </w:rPr>
      </w:pPr>
      <w:r>
        <w:rPr>
          <w:noProof/>
        </w:rPr>
        <w:pict>
          <v:shape id="Text Box 242" o:spid="_x0000_s1039" type="#_x0000_t202" style="position:absolute;left:0;text-align:left;margin-left:215.9pt;margin-top:136.2pt;width:218.25pt;height:.0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" stroked="f">
            <v:textbox style="mso-fit-shape-to-text:t" inset="0,0,0,0">
              <w:txbxContent>
                <w:p w:rsidR="00FA7BC2" w:rsidRPr="002D1EA4" w:rsidRDefault="00FA7BC2" w:rsidP="00333BBC">
                  <w:pPr>
                    <w:pStyle w:val="Caption"/>
                    <w:rPr>
                      <w:noProof/>
                      <w:sz w:val="24"/>
                      <w:szCs w:val="24"/>
                    </w:rPr>
                  </w:pPr>
                  <w:r>
                    <w:t xml:space="preserve">Figure </w:t>
                  </w:r>
                  <w:fldSimple w:instr=" SEQ Figure \* ARABIC ">
                    <w:r>
                      <w:rPr>
                        <w:noProof/>
                      </w:rPr>
                      <w:t>17</w:t>
                    </w:r>
                  </w:fldSimple>
                  <w:r>
                    <w:t xml:space="preserve"> Hybrid Computer</w:t>
                  </w:r>
                </w:p>
              </w:txbxContent>
            </v:textbox>
            <w10:wrap type="square"/>
          </v:shape>
        </w:pict>
      </w:r>
      <w:r w:rsidR="00333BBC">
        <w:rPr>
          <w:noProof/>
          <w:lang w:val="en-GB" w:eastAsia="en-GB" w:bidi="ne-NP"/>
        </w:rPr>
        <w:drawing>
          <wp:anchor distT="0" distB="0" distL="114300" distR="114300" simplePos="0" relativeHeight="251648512" behindDoc="0" locked="0" layoutInCell="1" allowOverlap="1">
            <wp:simplePos x="0" y="0"/>
            <wp:positionH relativeFrom="column">
              <wp:posOffset>2741930</wp:posOffset>
            </wp:positionH>
            <wp:positionV relativeFrom="paragraph">
              <wp:posOffset>215265</wp:posOffset>
            </wp:positionV>
            <wp:extent cx="2771775" cy="145732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71775" cy="1457325"/>
                    </a:xfrm>
                    <a:prstGeom prst="rect">
                      <a:avLst/>
                    </a:prstGeom>
                  </pic:spPr>
                </pic:pic>
              </a:graphicData>
            </a:graphic>
          </wp:anchor>
        </w:drawing>
      </w:r>
      <w:r w:rsidR="008C5C7C" w:rsidRPr="008C5C7C">
        <w:rPr>
          <w:rFonts w:eastAsia="Times New Roman"/>
          <w:lang w:bidi="ne-NP"/>
        </w:rPr>
        <w:t>Hybrid Computer:</w:t>
      </w:r>
    </w:p>
    <w:p w:rsidR="00895E5E" w:rsidRPr="00895E5E" w:rsidRDefault="00895E5E" w:rsidP="00895E5E">
      <w:pPr>
        <w:pStyle w:val="ListParagraph"/>
        <w:ind w:left="360"/>
        <w:rPr>
          <w:lang w:bidi="ne-NP"/>
        </w:rPr>
      </w:pPr>
    </w:p>
    <w:p w:rsidR="008C5C7C" w:rsidRPr="008C5C7C" w:rsidRDefault="008C5C7C" w:rsidP="008C5C7C">
      <w:pPr>
        <w:widowControl/>
        <w:rPr>
          <w:rFonts w:ascii="Times New Roman" w:eastAsia="Times New Roman" w:hAnsi="Times New Roman" w:cs="Mangal"/>
          <w:color w:val="auto"/>
          <w:lang w:bidi="ne-NP"/>
        </w:rPr>
      </w:pPr>
      <w:r w:rsidRPr="008C5C7C">
        <w:rPr>
          <w:rFonts w:ascii="Arial" w:eastAsia="Times New Roman" w:hAnsi="Arial" w:cs="Arial"/>
          <w:lang w:bidi="ne-NP"/>
        </w:rPr>
        <w:t>Hybrid computer is the combination of Analog and Digital computers. This integration is obtained by digital to analog and analog to digital converter. A hybrid computer may user or produce</w:t>
      </w:r>
      <w:r w:rsidR="00043EA7">
        <w:rPr>
          <w:rFonts w:ascii="Arial" w:eastAsia="Times New Roman" w:hAnsi="Arial" w:cs="Arial"/>
          <w:lang w:bidi="ne-NP"/>
        </w:rPr>
        <w:t xml:space="preserve"> </w:t>
      </w:r>
      <w:r w:rsidRPr="008C5C7C">
        <w:rPr>
          <w:rFonts w:ascii="Arial" w:eastAsia="Times New Roman" w:hAnsi="Arial" w:cs="Arial"/>
          <w:lang w:bidi="ne-NP"/>
        </w:rPr>
        <w:t>analog data or digital data. It accepts a continuously varying input which</w:t>
      </w:r>
      <w:r w:rsidR="00043EA7">
        <w:rPr>
          <w:rFonts w:ascii="Arial" w:eastAsia="Times New Roman" w:hAnsi="Arial" w:cs="Arial"/>
          <w:lang w:bidi="ne-NP"/>
        </w:rPr>
        <w:t xml:space="preserve"> </w:t>
      </w:r>
      <w:r w:rsidRPr="008C5C7C">
        <w:rPr>
          <w:rFonts w:ascii="Arial" w:eastAsia="Times New Roman" w:hAnsi="Arial" w:cs="Arial"/>
          <w:lang w:bidi="ne-NP"/>
        </w:rPr>
        <w:t>is then converted into a set of discrete values for digital processing.</w:t>
      </w:r>
      <w:r w:rsidR="00043EA7">
        <w:rPr>
          <w:rFonts w:ascii="Arial" w:eastAsia="Times New Roman" w:hAnsi="Arial" w:cs="Arial"/>
          <w:lang w:bidi="ne-NP"/>
        </w:rPr>
        <w:t xml:space="preserve"> </w:t>
      </w:r>
      <w:r w:rsidRPr="008C5C7C">
        <w:rPr>
          <w:rFonts w:ascii="Arial" w:eastAsia="Times New Roman" w:hAnsi="Arial" w:cs="Arial"/>
          <w:lang w:bidi="ne-NP"/>
        </w:rPr>
        <w:t>These computers are generally used in ICU's of hospitals to measure</w:t>
      </w:r>
    </w:p>
    <w:p w:rsidR="00860751" w:rsidRDefault="00860751" w:rsidP="001208B5">
      <w:pPr>
        <w:rPr>
          <w:rFonts w:ascii="Kokila" w:hAnsi="Kokila" w:cs="Kokila"/>
          <w:sz w:val="22"/>
          <w:szCs w:val="22"/>
        </w:rPr>
      </w:pPr>
    </w:p>
    <w:p w:rsidR="00E96A34" w:rsidRDefault="00E96A34" w:rsidP="001208B5">
      <w:pPr>
        <w:rPr>
          <w:rFonts w:ascii="Kokila" w:hAnsi="Kokila" w:cs="Kokila"/>
          <w:sz w:val="22"/>
          <w:szCs w:val="22"/>
        </w:rPr>
      </w:pPr>
    </w:p>
    <w:p w:rsidR="00E96A34" w:rsidRDefault="00E96A34">
      <w:pPr>
        <w:rPr>
          <w:rFonts w:ascii="Kokila" w:hAnsi="Kokila" w:cs="Kokila"/>
          <w:sz w:val="22"/>
          <w:szCs w:val="22"/>
        </w:rPr>
      </w:pPr>
      <w:r>
        <w:rPr>
          <w:rFonts w:ascii="Kokila" w:hAnsi="Kokila" w:cs="Kokila"/>
          <w:sz w:val="22"/>
          <w:szCs w:val="22"/>
        </w:rPr>
        <w:br w:type="page"/>
      </w:r>
    </w:p>
    <w:p w:rsidR="00E96A34" w:rsidRPr="00E96A34" w:rsidRDefault="00E96A34" w:rsidP="00E96A34">
      <w:pPr>
        <w:widowControl/>
        <w:rPr>
          <w:rFonts w:ascii="Times New Roman" w:eastAsia="Times New Roman" w:hAnsi="Times New Roman" w:cs="Mangal"/>
          <w:color w:val="auto"/>
          <w:lang w:bidi="ne-NP"/>
        </w:rPr>
      </w:pPr>
      <w:r w:rsidRPr="00E96A34">
        <w:rPr>
          <w:rFonts w:ascii="Arial" w:eastAsia="Times New Roman" w:hAnsi="Arial" w:cs="Arial"/>
          <w:lang w:bidi="ne-NP"/>
        </w:rPr>
        <w:lastRenderedPageBreak/>
        <w:t>the heartbeat of the patient. Hybrid Machines are generally used in big industries, scientific research institutions, airplanes and others areas. Both the jet planes of Nepal-Karnali and Gandaki are facilitated with hybrid computers and therefore, these planes are called computerized jet planes. Some hybrid computers are: Flight Management Computer (FMC), Engine</w:t>
      </w:r>
      <w:r w:rsidR="00043EA7">
        <w:rPr>
          <w:rFonts w:ascii="Arial" w:eastAsia="Times New Roman" w:hAnsi="Arial" w:cs="Arial"/>
          <w:lang w:bidi="ne-NP"/>
        </w:rPr>
        <w:t xml:space="preserve"> </w:t>
      </w:r>
      <w:r w:rsidRPr="00E96A34">
        <w:rPr>
          <w:rFonts w:ascii="Arial" w:eastAsia="Times New Roman" w:hAnsi="Arial" w:cs="Arial"/>
          <w:lang w:bidi="ne-NP"/>
        </w:rPr>
        <w:t>Indicator and Crew Alert System (ELCAS).</w:t>
      </w:r>
    </w:p>
    <w:p w:rsidR="00E96A34" w:rsidRDefault="00E96A34" w:rsidP="00E96A34">
      <w:pPr>
        <w:widowControl/>
        <w:rPr>
          <w:rFonts w:ascii="Arial" w:eastAsia="Times New Roman" w:hAnsi="Arial" w:cs="Arial"/>
          <w:b/>
          <w:bCs/>
          <w:lang w:bidi="ne-NP"/>
        </w:rPr>
      </w:pPr>
      <w:r w:rsidRPr="00E96A34">
        <w:rPr>
          <w:rFonts w:ascii="Arial" w:eastAsia="Times New Roman" w:hAnsi="Arial" w:cs="Arial"/>
          <w:b/>
          <w:bCs/>
          <w:lang w:bidi="ne-NP"/>
        </w:rPr>
        <w:t>Differences between Analog and Digital computers.</w:t>
      </w:r>
    </w:p>
    <w:tbl>
      <w:tblPr>
        <w:tblStyle w:val="TableGrid"/>
        <w:tblW w:w="0" w:type="auto"/>
        <w:tblLook w:val="04A0" w:firstRow="1" w:lastRow="0" w:firstColumn="1" w:lastColumn="0" w:noHBand="0" w:noVBand="1"/>
      </w:tblPr>
      <w:tblGrid>
        <w:gridCol w:w="3873"/>
        <w:gridCol w:w="3873"/>
      </w:tblGrid>
      <w:tr w:rsidR="00E22766" w:rsidTr="00E22766">
        <w:tc>
          <w:tcPr>
            <w:tcW w:w="3873" w:type="dxa"/>
          </w:tcPr>
          <w:p w:rsidR="00E22766" w:rsidRDefault="00E22766" w:rsidP="00E96A34">
            <w:pPr>
              <w:widowControl/>
              <w:rPr>
                <w:rFonts w:ascii="Times New Roman" w:eastAsia="Times New Roman" w:hAnsi="Times New Roman" w:cs="Mangal"/>
                <w:color w:val="auto"/>
                <w:lang w:bidi="ne-NP"/>
              </w:rPr>
            </w:pPr>
            <w:r>
              <w:rPr>
                <w:rFonts w:ascii="Times New Roman" w:eastAsia="Times New Roman" w:hAnsi="Times New Roman" w:cs="Mangal"/>
                <w:color w:val="auto"/>
                <w:lang w:bidi="ne-NP"/>
              </w:rPr>
              <w:t>Analog Computer</w:t>
            </w:r>
          </w:p>
        </w:tc>
        <w:tc>
          <w:tcPr>
            <w:tcW w:w="3873" w:type="dxa"/>
          </w:tcPr>
          <w:p w:rsidR="00E22766" w:rsidRDefault="00E22766" w:rsidP="00E96A34">
            <w:pPr>
              <w:widowControl/>
              <w:rPr>
                <w:rFonts w:ascii="Times New Roman" w:eastAsia="Times New Roman" w:hAnsi="Times New Roman" w:cs="Mangal"/>
                <w:color w:val="auto"/>
                <w:lang w:bidi="ne-NP"/>
              </w:rPr>
            </w:pPr>
            <w:r>
              <w:rPr>
                <w:rFonts w:ascii="Times New Roman" w:eastAsia="Times New Roman" w:hAnsi="Times New Roman" w:cs="Mangal"/>
                <w:color w:val="auto"/>
                <w:lang w:bidi="ne-NP"/>
              </w:rPr>
              <w:t>Digital Computer</w:t>
            </w:r>
          </w:p>
        </w:tc>
      </w:tr>
      <w:tr w:rsidR="00E22766" w:rsidTr="00E22766">
        <w:tc>
          <w:tcPr>
            <w:tcW w:w="3873" w:type="dxa"/>
          </w:tcPr>
          <w:p w:rsidR="00E22766" w:rsidRPr="00E22766" w:rsidRDefault="00E22766" w:rsidP="001E5CA1">
            <w:pPr>
              <w:pStyle w:val="ListParagraph"/>
              <w:widowControl/>
              <w:numPr>
                <w:ilvl w:val="0"/>
                <w:numId w:val="150"/>
              </w:numPr>
              <w:rPr>
                <w:rFonts w:ascii="Times New Roman" w:eastAsia="Times New Roman" w:hAnsi="Times New Roman" w:cs="Mangal"/>
                <w:color w:val="auto"/>
                <w:lang w:bidi="ne-NP"/>
              </w:rPr>
            </w:pPr>
            <w:r>
              <w:rPr>
                <w:rFonts w:ascii="Times New Roman" w:eastAsia="Times New Roman" w:hAnsi="Times New Roman" w:cs="Mangal"/>
                <w:color w:val="auto"/>
                <w:lang w:bidi="ne-NP"/>
              </w:rPr>
              <w:t xml:space="preserve">It measures </w:t>
            </w:r>
            <w:r w:rsidR="000B7B63">
              <w:rPr>
                <w:rFonts w:ascii="Times New Roman" w:eastAsia="Times New Roman" w:hAnsi="Times New Roman" w:cs="Mangal"/>
                <w:color w:val="auto"/>
                <w:lang w:bidi="ne-NP"/>
              </w:rPr>
              <w:t>continues data</w:t>
            </w:r>
          </w:p>
        </w:tc>
        <w:tc>
          <w:tcPr>
            <w:tcW w:w="3873" w:type="dxa"/>
          </w:tcPr>
          <w:p w:rsidR="00E22766" w:rsidRPr="000B7B63" w:rsidRDefault="000B7B63" w:rsidP="001E5CA1">
            <w:pPr>
              <w:pStyle w:val="ListParagraph"/>
              <w:widowControl/>
              <w:numPr>
                <w:ilvl w:val="0"/>
                <w:numId w:val="151"/>
              </w:numPr>
              <w:rPr>
                <w:rFonts w:ascii="Times New Roman" w:eastAsia="Times New Roman" w:hAnsi="Times New Roman" w:cs="Mangal"/>
                <w:color w:val="auto"/>
                <w:lang w:bidi="ne-NP"/>
              </w:rPr>
            </w:pPr>
            <w:r>
              <w:rPr>
                <w:rFonts w:ascii="Times New Roman" w:eastAsia="Times New Roman" w:hAnsi="Times New Roman" w:cs="Mangal"/>
                <w:color w:val="auto"/>
                <w:lang w:bidi="ne-NP"/>
              </w:rPr>
              <w:t>It measure discontinuous or discrete data.</w:t>
            </w:r>
          </w:p>
        </w:tc>
      </w:tr>
      <w:tr w:rsidR="00E22766" w:rsidTr="00E22766">
        <w:tc>
          <w:tcPr>
            <w:tcW w:w="3873" w:type="dxa"/>
          </w:tcPr>
          <w:p w:rsidR="00E22766" w:rsidRPr="000B7B63" w:rsidRDefault="000B7B63" w:rsidP="001E5CA1">
            <w:pPr>
              <w:pStyle w:val="ListParagraph"/>
              <w:widowControl/>
              <w:numPr>
                <w:ilvl w:val="0"/>
                <w:numId w:val="150"/>
              </w:numPr>
              <w:rPr>
                <w:rFonts w:ascii="Times New Roman" w:eastAsia="Times New Roman" w:hAnsi="Times New Roman" w:cs="Mangal"/>
                <w:color w:val="auto"/>
                <w:lang w:bidi="ne-NP"/>
              </w:rPr>
            </w:pPr>
            <w:r>
              <w:rPr>
                <w:rFonts w:ascii="Times New Roman" w:eastAsia="Times New Roman" w:hAnsi="Times New Roman" w:cs="Mangal"/>
                <w:color w:val="auto"/>
                <w:lang w:bidi="ne-NP"/>
              </w:rPr>
              <w:t>It measures physical quantities such as temperature, pressure, voltage and currents.</w:t>
            </w:r>
          </w:p>
        </w:tc>
        <w:tc>
          <w:tcPr>
            <w:tcW w:w="3873" w:type="dxa"/>
          </w:tcPr>
          <w:p w:rsidR="00E22766" w:rsidRPr="000B7B63" w:rsidRDefault="000B7B63" w:rsidP="001E5CA1">
            <w:pPr>
              <w:pStyle w:val="ListParagraph"/>
              <w:widowControl/>
              <w:numPr>
                <w:ilvl w:val="0"/>
                <w:numId w:val="151"/>
              </w:numPr>
              <w:rPr>
                <w:rFonts w:ascii="Times New Roman" w:eastAsia="Times New Roman" w:hAnsi="Times New Roman" w:cs="Mangal"/>
                <w:color w:val="auto"/>
                <w:lang w:bidi="ne-NP"/>
              </w:rPr>
            </w:pPr>
            <w:r>
              <w:rPr>
                <w:rFonts w:ascii="Times New Roman" w:eastAsia="Times New Roman" w:hAnsi="Times New Roman" w:cs="Mangal"/>
                <w:color w:val="auto"/>
                <w:lang w:bidi="ne-NP"/>
              </w:rPr>
              <w:t>It measure digital value  like 0 and 1</w:t>
            </w:r>
          </w:p>
        </w:tc>
      </w:tr>
      <w:tr w:rsidR="00E22766" w:rsidTr="00E22766">
        <w:tc>
          <w:tcPr>
            <w:tcW w:w="3873" w:type="dxa"/>
          </w:tcPr>
          <w:p w:rsidR="00E22766" w:rsidRPr="000B7B63" w:rsidRDefault="000B7B63" w:rsidP="001E5CA1">
            <w:pPr>
              <w:pStyle w:val="ListParagraph"/>
              <w:widowControl/>
              <w:numPr>
                <w:ilvl w:val="0"/>
                <w:numId w:val="150"/>
              </w:numPr>
              <w:rPr>
                <w:rFonts w:ascii="Times New Roman" w:eastAsia="Times New Roman" w:hAnsi="Times New Roman" w:cs="Mangal"/>
                <w:color w:val="auto"/>
                <w:lang w:bidi="ne-NP"/>
              </w:rPr>
            </w:pPr>
            <w:r>
              <w:rPr>
                <w:rFonts w:ascii="Times New Roman" w:eastAsia="Times New Roman" w:hAnsi="Times New Roman" w:cs="Mangal"/>
                <w:color w:val="auto"/>
                <w:lang w:bidi="ne-NP"/>
              </w:rPr>
              <w:t>Some examples are Seismograph, plesley, process control.</w:t>
            </w:r>
          </w:p>
        </w:tc>
        <w:tc>
          <w:tcPr>
            <w:tcW w:w="3873" w:type="dxa"/>
          </w:tcPr>
          <w:p w:rsidR="00E22766" w:rsidRPr="000B7B63" w:rsidRDefault="00603E0C" w:rsidP="001E5CA1">
            <w:pPr>
              <w:pStyle w:val="ListParagraph"/>
              <w:widowControl/>
              <w:numPr>
                <w:ilvl w:val="0"/>
                <w:numId w:val="151"/>
              </w:numPr>
              <w:rPr>
                <w:rFonts w:ascii="Times New Roman" w:eastAsia="Times New Roman" w:hAnsi="Times New Roman" w:cs="Mangal"/>
                <w:color w:val="auto"/>
                <w:lang w:bidi="ne-NP"/>
              </w:rPr>
            </w:pPr>
            <w:r>
              <w:rPr>
                <w:rFonts w:ascii="Times New Roman" w:eastAsia="Times New Roman" w:hAnsi="Times New Roman" w:cs="Mangal"/>
                <w:color w:val="auto"/>
                <w:lang w:bidi="ne-NP"/>
              </w:rPr>
              <w:t>Some examples are personal computer or microcomputers like desktop, laptop, palmtop.</w:t>
            </w:r>
          </w:p>
        </w:tc>
      </w:tr>
    </w:tbl>
    <w:p w:rsidR="00E22766" w:rsidRPr="00E96A34" w:rsidRDefault="00E22766" w:rsidP="00E96A34">
      <w:pPr>
        <w:widowControl/>
        <w:rPr>
          <w:rFonts w:ascii="Times New Roman" w:eastAsia="Times New Roman" w:hAnsi="Times New Roman" w:cs="Mangal"/>
          <w:color w:val="auto"/>
          <w:lang w:bidi="ne-NP"/>
        </w:rPr>
      </w:pPr>
    </w:p>
    <w:p w:rsidR="00E96A34" w:rsidRPr="00E96A34" w:rsidRDefault="00E96A34" w:rsidP="00EA7275">
      <w:pPr>
        <w:pStyle w:val="Heading3"/>
        <w:rPr>
          <w:rFonts w:ascii="Times New Roman" w:eastAsia="Times New Roman" w:hAnsi="Times New Roman" w:cs="Mangal"/>
          <w:color w:val="auto"/>
          <w:lang w:bidi="ne-NP"/>
        </w:rPr>
      </w:pPr>
      <w:r w:rsidRPr="00E96A34">
        <w:rPr>
          <w:rFonts w:eastAsia="Times New Roman"/>
          <w:lang w:bidi="ne-NP"/>
        </w:rPr>
        <w:t>2. On the basis of Size.</w:t>
      </w:r>
    </w:p>
    <w:p w:rsidR="00E96A34" w:rsidRPr="00E96A34" w:rsidRDefault="00E96A34" w:rsidP="00E96A34">
      <w:pPr>
        <w:widowControl/>
        <w:rPr>
          <w:rFonts w:ascii="Times New Roman" w:eastAsia="Times New Roman" w:hAnsi="Times New Roman" w:cs="Mangal"/>
          <w:color w:val="auto"/>
          <w:lang w:bidi="ne-NP"/>
        </w:rPr>
      </w:pPr>
      <w:r w:rsidRPr="00E96A34">
        <w:rPr>
          <w:rFonts w:ascii="Arial" w:eastAsia="Times New Roman" w:hAnsi="Arial" w:cs="Arial"/>
          <w:lang w:bidi="ne-NP"/>
        </w:rPr>
        <w:t xml:space="preserve">Computers are of various sizes. According to their size, they are mainly divided </w:t>
      </w:r>
      <w:r>
        <w:rPr>
          <w:rFonts w:ascii="Arial" w:eastAsia="Times New Roman" w:hAnsi="Arial" w:cs="Arial"/>
          <w:lang w:bidi="ne-NP"/>
        </w:rPr>
        <w:t>i</w:t>
      </w:r>
      <w:r w:rsidRPr="00E96A34">
        <w:rPr>
          <w:rFonts w:ascii="Arial" w:eastAsia="Times New Roman" w:hAnsi="Arial" w:cs="Arial"/>
          <w:lang w:bidi="ne-NP"/>
        </w:rPr>
        <w:t>nto</w:t>
      </w:r>
      <w:r>
        <w:rPr>
          <w:rFonts w:ascii="Arial" w:eastAsia="Times New Roman" w:hAnsi="Arial" w:cs="Arial"/>
          <w:lang w:bidi="ne-NP"/>
        </w:rPr>
        <w:t xml:space="preserve"> three</w:t>
      </w:r>
      <w:r w:rsidRPr="00E96A34">
        <w:rPr>
          <w:rFonts w:ascii="Arial" w:eastAsia="Times New Roman" w:hAnsi="Arial" w:cs="Arial"/>
          <w:lang w:bidi="ne-NP"/>
        </w:rPr>
        <w:t xml:space="preserve"> categories. They are:</w:t>
      </w:r>
    </w:p>
    <w:p w:rsidR="00E96A34" w:rsidRPr="00E96A34" w:rsidRDefault="00E96A34" w:rsidP="003E79F9">
      <w:pPr>
        <w:widowControl/>
        <w:numPr>
          <w:ilvl w:val="0"/>
          <w:numId w:val="12"/>
        </w:numPr>
        <w:rPr>
          <w:rFonts w:ascii="Arial" w:eastAsia="Times New Roman" w:hAnsi="Arial" w:cs="Arial"/>
          <w:lang w:bidi="ne-NP"/>
        </w:rPr>
      </w:pPr>
      <w:r w:rsidRPr="00E96A34">
        <w:rPr>
          <w:rFonts w:ascii="Arial" w:eastAsia="Times New Roman" w:hAnsi="Arial" w:cs="Arial"/>
          <w:lang w:bidi="ne-NP"/>
        </w:rPr>
        <w:t>Mainframe Computers.</w:t>
      </w:r>
    </w:p>
    <w:p w:rsidR="00E96A34" w:rsidRPr="00E96A34" w:rsidRDefault="00E96A34" w:rsidP="003E79F9">
      <w:pPr>
        <w:widowControl/>
        <w:numPr>
          <w:ilvl w:val="0"/>
          <w:numId w:val="12"/>
        </w:numPr>
        <w:rPr>
          <w:rFonts w:ascii="Arial" w:eastAsia="Times New Roman" w:hAnsi="Arial" w:cs="Arial"/>
          <w:lang w:bidi="ne-NP"/>
        </w:rPr>
      </w:pPr>
      <w:r w:rsidRPr="00E96A34">
        <w:rPr>
          <w:rFonts w:ascii="Arial" w:eastAsia="Times New Roman" w:hAnsi="Arial" w:cs="Arial"/>
          <w:lang w:bidi="ne-NP"/>
        </w:rPr>
        <w:t>Mini Computers.</w:t>
      </w:r>
    </w:p>
    <w:p w:rsidR="00E96A34" w:rsidRPr="00E96A34" w:rsidRDefault="00E96A34" w:rsidP="003E79F9">
      <w:pPr>
        <w:widowControl/>
        <w:numPr>
          <w:ilvl w:val="0"/>
          <w:numId w:val="12"/>
        </w:numPr>
        <w:rPr>
          <w:rFonts w:ascii="Arial" w:eastAsia="Times New Roman" w:hAnsi="Arial" w:cs="Arial"/>
          <w:lang w:bidi="ne-NP"/>
        </w:rPr>
      </w:pPr>
      <w:r w:rsidRPr="00E96A34">
        <w:rPr>
          <w:rFonts w:ascii="Arial" w:eastAsia="Times New Roman" w:hAnsi="Arial" w:cs="Arial"/>
          <w:lang w:bidi="ne-NP"/>
        </w:rPr>
        <w:t>Micro Computers.</w:t>
      </w:r>
    </w:p>
    <w:p w:rsidR="00E96A34" w:rsidRDefault="00E96A34">
      <w:pPr>
        <w:rPr>
          <w:rFonts w:ascii="Kokila" w:hAnsi="Kokila" w:cs="Kokila"/>
          <w:sz w:val="22"/>
          <w:szCs w:val="22"/>
        </w:rPr>
      </w:pPr>
      <w:r>
        <w:rPr>
          <w:rFonts w:ascii="Kokila" w:hAnsi="Kokila" w:cs="Kokila"/>
          <w:sz w:val="22"/>
          <w:szCs w:val="22"/>
        </w:rPr>
        <w:br w:type="page"/>
      </w:r>
    </w:p>
    <w:p w:rsidR="00E96A34" w:rsidRPr="00E96A34" w:rsidRDefault="00FA7BC2" w:rsidP="00EA7275">
      <w:pPr>
        <w:pStyle w:val="Heading4"/>
        <w:rPr>
          <w:rFonts w:ascii="Times New Roman" w:eastAsia="Times New Roman" w:hAnsi="Times New Roman" w:cs="Mangal"/>
          <w:color w:val="auto"/>
          <w:lang w:bidi="ne-NP"/>
        </w:rPr>
      </w:pPr>
      <w:r>
        <w:rPr>
          <w:noProof/>
        </w:rPr>
        <w:lastRenderedPageBreak/>
        <w:pict>
          <v:shape id="Text Box 243" o:spid="_x0000_s1040" type="#_x0000_t202" style="position:absolute;margin-left:278.55pt;margin-top:149.55pt;width:162.75pt;height:.0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" stroked="f">
            <v:textbox style="mso-fit-shape-to-text:t" inset="0,0,0,0">
              <w:txbxContent>
                <w:p w:rsidR="00FA7BC2" w:rsidRPr="00631436" w:rsidRDefault="00FA7BC2" w:rsidP="00333BBC">
                  <w:pPr>
                    <w:pStyle w:val="Caption"/>
                    <w:rPr>
                      <w:noProof/>
                      <w:sz w:val="24"/>
                      <w:szCs w:val="24"/>
                    </w:rPr>
                  </w:pPr>
                  <w:r>
                    <w:t xml:space="preserve">Figure </w:t>
                  </w:r>
                  <w:fldSimple w:instr=" SEQ Figure \* ARABIC ">
                    <w:r>
                      <w:rPr>
                        <w:noProof/>
                      </w:rPr>
                      <w:t>18</w:t>
                    </w:r>
                  </w:fldSimple>
                  <w:r>
                    <w:t xml:space="preserve"> Main frame computer</w:t>
                  </w:r>
                </w:p>
              </w:txbxContent>
            </v:textbox>
            <w10:wrap type="square"/>
          </v:shape>
        </w:pict>
      </w:r>
      <w:r w:rsidR="00635440">
        <w:rPr>
          <w:noProof/>
          <w:lang w:val="en-GB" w:eastAsia="en-GB" w:bidi="ne-NP"/>
        </w:rPr>
        <w:drawing>
          <wp:anchor distT="0" distB="0" distL="114300" distR="114300" simplePos="0" relativeHeight="251479552" behindDoc="0" locked="0" layoutInCell="1" allowOverlap="1">
            <wp:simplePos x="0" y="0"/>
            <wp:positionH relativeFrom="column">
              <wp:posOffset>3537945</wp:posOffset>
            </wp:positionH>
            <wp:positionV relativeFrom="paragraph">
              <wp:posOffset>166057</wp:posOffset>
            </wp:positionV>
            <wp:extent cx="2066925" cy="16764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66925" cy="1676400"/>
                    </a:xfrm>
                    <a:prstGeom prst="rect">
                      <a:avLst/>
                    </a:prstGeom>
                  </pic:spPr>
                </pic:pic>
              </a:graphicData>
            </a:graphic>
          </wp:anchor>
        </w:drawing>
      </w:r>
      <w:r w:rsidR="00E96A34" w:rsidRPr="00E96A34">
        <w:rPr>
          <w:rFonts w:eastAsia="Times New Roman"/>
          <w:lang w:bidi="ne-NP"/>
        </w:rPr>
        <w:t>a. Mainframe Computer:</w:t>
      </w:r>
    </w:p>
    <w:p w:rsidR="00E96A34" w:rsidRPr="00E96A34" w:rsidRDefault="00E96A34" w:rsidP="00E96A34">
      <w:pPr>
        <w:widowControl/>
        <w:rPr>
          <w:rFonts w:ascii="Times New Roman" w:eastAsia="Times New Roman" w:hAnsi="Times New Roman" w:cs="Mangal"/>
          <w:color w:val="auto"/>
          <w:lang w:bidi="ne-NP"/>
        </w:rPr>
      </w:pPr>
      <w:r w:rsidRPr="00E96A34">
        <w:rPr>
          <w:rFonts w:ascii="Arial" w:eastAsia="Times New Roman" w:hAnsi="Arial" w:cs="Arial"/>
          <w:lang w:bidi="ne-NP"/>
        </w:rPr>
        <w:t>They are largest, fastest and perhaps one of the most expensive computers. Super computers are more powerful and computes have large strong capacity and high processing speed. These computers are multi terminal systems as they are concerned with more than hundred terminals(monitors). These computer</w:t>
      </w:r>
      <w:r w:rsidR="00043EA7">
        <w:rPr>
          <w:rFonts w:ascii="Arial" w:eastAsia="Times New Roman" w:hAnsi="Arial" w:cs="Arial"/>
          <w:lang w:bidi="ne-NP"/>
        </w:rPr>
        <w:t xml:space="preserve"> </w:t>
      </w:r>
      <w:r w:rsidRPr="00E96A34">
        <w:rPr>
          <w:rFonts w:ascii="Arial" w:eastAsia="Times New Roman" w:hAnsi="Arial" w:cs="Arial"/>
          <w:lang w:bidi="ne-NP"/>
        </w:rPr>
        <w:t>scan do big capacity of processing tasks such as population census, Agro census, Industries, SLC result processing, Provident Fund processing of Government employees and so no. IBM 1401 was the first mainframe computers brought in Nepal for the population census of 2028 BS. ICL 2950/10 was another mainframe computer which was used for the 2038 BS. census. These computers are still present in National Computer Center (NCC).</w:t>
      </w:r>
    </w:p>
    <w:p w:rsidR="00E96A34" w:rsidRPr="00E96A34" w:rsidRDefault="00E96A34" w:rsidP="00EA7275">
      <w:pPr>
        <w:pStyle w:val="Heading4"/>
        <w:rPr>
          <w:rFonts w:ascii="Times New Roman" w:eastAsia="Times New Roman" w:hAnsi="Times New Roman" w:cs="Mangal"/>
          <w:color w:val="auto"/>
          <w:lang w:bidi="ne-NP"/>
        </w:rPr>
      </w:pPr>
      <w:r w:rsidRPr="00E96A34">
        <w:rPr>
          <w:rFonts w:eastAsia="Times New Roman"/>
          <w:lang w:bidi="ne-NP"/>
        </w:rPr>
        <w:t>b. Mini Computer</w:t>
      </w:r>
    </w:p>
    <w:p w:rsidR="00E96A34" w:rsidRPr="00E96A34" w:rsidRDefault="00E96A34" w:rsidP="00E96A34">
      <w:pPr>
        <w:widowControl/>
        <w:rPr>
          <w:rFonts w:ascii="Times New Roman" w:eastAsia="Times New Roman" w:hAnsi="Times New Roman" w:cs="Mangal"/>
          <w:color w:val="auto"/>
          <w:lang w:bidi="ne-NP"/>
        </w:rPr>
      </w:pPr>
      <w:r w:rsidRPr="00E96A34">
        <w:rPr>
          <w:rFonts w:ascii="Arial" w:eastAsia="Times New Roman" w:hAnsi="Arial" w:cs="Arial"/>
          <w:lang w:bidi="ne-NP"/>
        </w:rPr>
        <w:t xml:space="preserve">These computers are smaller than Mainframe computers in size. They are more powerful and expensive than </w:t>
      </w:r>
      <w:r w:rsidR="00603E0C" w:rsidRPr="00E96A34">
        <w:rPr>
          <w:rFonts w:ascii="Arial" w:eastAsia="Times New Roman" w:hAnsi="Arial" w:cs="Arial"/>
          <w:lang w:bidi="ne-NP"/>
        </w:rPr>
        <w:t>microcomputers</w:t>
      </w:r>
      <w:r w:rsidRPr="00E96A34">
        <w:rPr>
          <w:rFonts w:ascii="Arial" w:eastAsia="Times New Roman" w:hAnsi="Arial" w:cs="Arial"/>
          <w:lang w:bidi="ne-NP"/>
        </w:rPr>
        <w:t>. These are also multi terminal computers, as they are connected with more than 50 terminals at a time. National Computer Center, Nepal Telecommunication, Nepal Rastra Bank, Agricultural Bank, Police. Headquarters and Electricity authorities are using Mini computers. Some example of Mini computers are Data General, Primer, Neck and so on.</w:t>
      </w:r>
    </w:p>
    <w:p w:rsidR="00E96A34" w:rsidRDefault="00E96A34">
      <w:pPr>
        <w:rPr>
          <w:rFonts w:ascii="Kokila" w:hAnsi="Kokila" w:cs="Kokila"/>
          <w:sz w:val="22"/>
          <w:szCs w:val="22"/>
        </w:rPr>
      </w:pPr>
      <w:r>
        <w:rPr>
          <w:rFonts w:ascii="Kokila" w:hAnsi="Kokila" w:cs="Kokila"/>
          <w:sz w:val="22"/>
          <w:szCs w:val="22"/>
        </w:rPr>
        <w:br w:type="page"/>
      </w:r>
    </w:p>
    <w:p w:rsidR="00E96A34" w:rsidRDefault="00E96A34" w:rsidP="00036822">
      <w:pPr>
        <w:pStyle w:val="Heading4"/>
        <w:numPr>
          <w:ilvl w:val="0"/>
          <w:numId w:val="12"/>
        </w:numPr>
        <w:rPr>
          <w:rFonts w:eastAsia="Times New Roman"/>
          <w:lang w:bidi="ne-NP"/>
        </w:rPr>
      </w:pPr>
      <w:r w:rsidRPr="00E96A34">
        <w:rPr>
          <w:rFonts w:eastAsia="Times New Roman"/>
          <w:lang w:bidi="ne-NP"/>
        </w:rPr>
        <w:lastRenderedPageBreak/>
        <w:t>Microcomputers:</w:t>
      </w:r>
    </w:p>
    <w:p w:rsidR="00036822" w:rsidRPr="00036822" w:rsidRDefault="00FA7BC2" w:rsidP="00036822">
      <w:pPr>
        <w:pStyle w:val="ListParagraph"/>
        <w:rPr>
          <w:lang w:bidi="ne-NP"/>
        </w:rPr>
      </w:pPr>
      <w:r>
        <w:rPr>
          <w:noProof/>
        </w:rPr>
        <w:pict>
          <v:shape id="Text Box 245" o:spid="_x0000_s1041" type="#_x0000_t202" style="position:absolute;left:0;text-align:left;margin-left:268.5pt;margin-top:139.7pt;width:147pt;height:.0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" stroked="f">
            <v:textbox style="mso-fit-shape-to-text:t" inset="0,0,0,0">
              <w:txbxContent>
                <w:p w:rsidR="00FA7BC2" w:rsidRPr="00835A08" w:rsidRDefault="00FA7BC2" w:rsidP="00036822">
                  <w:pPr>
                    <w:pStyle w:val="Caption"/>
                    <w:rPr>
                      <w:noProof/>
                      <w:color w:val="000000"/>
                      <w:sz w:val="24"/>
                      <w:szCs w:val="24"/>
                    </w:rPr>
                  </w:pPr>
                  <w:r>
                    <w:t xml:space="preserve">Figure </w:t>
                  </w:r>
                  <w:fldSimple w:instr=" SEQ Figure \* ARABIC ">
                    <w:r>
                      <w:rPr>
                        <w:noProof/>
                      </w:rPr>
                      <w:t>19</w:t>
                    </w:r>
                  </w:fldSimple>
                  <w:r>
                    <w:t xml:space="preserve">  Desktop</w:t>
                  </w:r>
                </w:p>
              </w:txbxContent>
            </v:textbox>
            <w10:wrap type="square"/>
          </v:shape>
        </w:pict>
      </w:r>
      <w:r w:rsidR="00036822">
        <w:rPr>
          <w:noProof/>
          <w:lang w:val="en-GB" w:eastAsia="en-GB" w:bidi="ne-NP"/>
        </w:rPr>
        <w:drawing>
          <wp:anchor distT="0" distB="0" distL="114300" distR="114300" simplePos="0" relativeHeight="251650560" behindDoc="0" locked="0" layoutInCell="1" allowOverlap="1">
            <wp:simplePos x="0" y="0"/>
            <wp:positionH relativeFrom="column">
              <wp:posOffset>3409950</wp:posOffset>
            </wp:positionH>
            <wp:positionV relativeFrom="paragraph">
              <wp:posOffset>161290</wp:posOffset>
            </wp:positionV>
            <wp:extent cx="1866900" cy="1555750"/>
            <wp:effectExtent l="0" t="0" r="0" b="6350"/>
            <wp:wrapSquare wrapText="bothSides"/>
            <wp:docPr id="244" name="Picture 244" descr="Classification of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ication of Compu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555750"/>
                    </a:xfrm>
                    <a:prstGeom prst="rect">
                      <a:avLst/>
                    </a:prstGeom>
                    <a:noFill/>
                    <a:ln>
                      <a:noFill/>
                    </a:ln>
                  </pic:spPr>
                </pic:pic>
              </a:graphicData>
            </a:graphic>
          </wp:anchor>
        </w:drawing>
      </w:r>
    </w:p>
    <w:p w:rsidR="00E96A34" w:rsidRPr="00E96A34" w:rsidRDefault="00E96A34" w:rsidP="00E96A34">
      <w:pPr>
        <w:widowControl/>
        <w:rPr>
          <w:rFonts w:ascii="Times New Roman" w:eastAsia="Times New Roman" w:hAnsi="Times New Roman" w:cs="Mangal"/>
          <w:color w:val="auto"/>
          <w:lang w:bidi="ne-NP"/>
        </w:rPr>
      </w:pPr>
      <w:r w:rsidRPr="00E96A34">
        <w:rPr>
          <w:rFonts w:ascii="Arial" w:eastAsia="Times New Roman" w:hAnsi="Arial" w:cs="Arial"/>
          <w:lang w:bidi="ne-NP"/>
        </w:rPr>
        <w:t>These computers contain microprocessor as the main processor. They are also called Home computers or personal computers. They are mostly used at homes and offices. Nowadays, its capabilities and speed have increased. A s</w:t>
      </w:r>
      <w:r>
        <w:rPr>
          <w:rFonts w:ascii="Arial" w:eastAsia="Times New Roman" w:hAnsi="Arial" w:cs="Arial"/>
          <w:lang w:bidi="ne-NP"/>
        </w:rPr>
        <w:t>mall office is enough for micro</w:t>
      </w:r>
      <w:r w:rsidRPr="00E96A34">
        <w:rPr>
          <w:rFonts w:ascii="Arial" w:eastAsia="Times New Roman" w:hAnsi="Arial" w:cs="Arial"/>
          <w:lang w:bidi="ne-NP"/>
        </w:rPr>
        <w:t>computers to set up. They are smaller then Mini Computers and are available in various sizes like Desktop, Laptop and Palmtop.</w:t>
      </w:r>
    </w:p>
    <w:p w:rsidR="00036822" w:rsidRDefault="00036822" w:rsidP="00E96A34">
      <w:pPr>
        <w:widowControl/>
        <w:rPr>
          <w:noProof/>
          <w:lang w:val="en-GB" w:eastAsia="en-GB" w:bidi="ne-NP"/>
        </w:rPr>
      </w:pPr>
    </w:p>
    <w:p w:rsidR="00E96A34" w:rsidRPr="00E96A34" w:rsidRDefault="00FA7BC2" w:rsidP="00E96A34">
      <w:pPr>
        <w:widowControl/>
        <w:rPr>
          <w:rFonts w:ascii="Arial" w:eastAsia="Times New Roman" w:hAnsi="Arial" w:cs="Arial"/>
          <w:b/>
          <w:bCs/>
          <w:lang w:bidi="ne-NP"/>
        </w:rPr>
      </w:pPr>
      <w:r>
        <w:rPr>
          <w:noProof/>
        </w:rPr>
        <w:pict>
          <v:shape id="Text Box 247" o:spid="_x0000_s1042" type="#_x0000_t202" style="position:absolute;margin-left:268.65pt;margin-top:205.05pt;width:117pt;height:.0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" stroked="f">
            <v:textbox style="mso-fit-shape-to-text:t" inset="0,0,0,0">
              <w:txbxContent>
                <w:p w:rsidR="00FA7BC2" w:rsidRPr="008870C5" w:rsidRDefault="00FA7BC2" w:rsidP="00BB0FBB">
                  <w:pPr>
                    <w:pStyle w:val="Caption"/>
                    <w:rPr>
                      <w:noProof/>
                      <w:color w:val="000000"/>
                      <w:sz w:val="24"/>
                      <w:szCs w:val="24"/>
                    </w:rPr>
                  </w:pPr>
                  <w:r>
                    <w:t xml:space="preserve">Figure </w:t>
                  </w:r>
                  <w:fldSimple w:instr=" SEQ Figure \* ARABIC ">
                    <w:r>
                      <w:rPr>
                        <w:noProof/>
                      </w:rPr>
                      <w:t>20</w:t>
                    </w:r>
                  </w:fldSimple>
                  <w:r>
                    <w:t xml:space="preserve"> Palmtop</w:t>
                  </w:r>
                </w:p>
              </w:txbxContent>
            </v:textbox>
            <w10:wrap type="square"/>
          </v:shape>
        </w:pict>
      </w:r>
      <w:r w:rsidR="00036822">
        <w:rPr>
          <w:noProof/>
          <w:lang w:val="en-GB" w:eastAsia="en-GB" w:bidi="ne-NP"/>
        </w:rPr>
        <w:drawing>
          <wp:anchor distT="0" distB="0" distL="114300" distR="114300" simplePos="0" relativeHeight="251481600" behindDoc="0" locked="0" layoutInCell="1" allowOverlap="1">
            <wp:simplePos x="0" y="0"/>
            <wp:positionH relativeFrom="column">
              <wp:posOffset>3411855</wp:posOffset>
            </wp:positionH>
            <wp:positionV relativeFrom="paragraph">
              <wp:posOffset>1442085</wp:posOffset>
            </wp:positionV>
            <wp:extent cx="1485900" cy="11049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85900" cy="1104900"/>
                    </a:xfrm>
                    <a:prstGeom prst="rect">
                      <a:avLst/>
                    </a:prstGeom>
                  </pic:spPr>
                </pic:pic>
              </a:graphicData>
            </a:graphic>
          </wp:anchor>
        </w:drawing>
      </w:r>
      <w:r>
        <w:rPr>
          <w:noProof/>
        </w:rPr>
        <w:pict>
          <v:shape id="Text Box 246" o:spid="_x0000_s1043" type="#_x0000_t202" style="position:absolute;margin-left:276.65pt;margin-top:87.95pt;width:99pt;height:.05pt;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5DMAIAAGkEAAAOAAAAZHJzL2Uyb0RvYy54bWysVMFu2zAMvQ/YPwi6L07SNR2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" stroked="f">
            <v:textbox style="mso-fit-shape-to-text:t" inset="0,0,0,0">
              <w:txbxContent>
                <w:p w:rsidR="00FA7BC2" w:rsidRPr="007A17F7" w:rsidRDefault="00FA7BC2" w:rsidP="00BB0FBB">
                  <w:pPr>
                    <w:pStyle w:val="Caption"/>
                    <w:rPr>
                      <w:noProof/>
                      <w:color w:val="000000"/>
                      <w:sz w:val="24"/>
                      <w:szCs w:val="24"/>
                    </w:rPr>
                  </w:pPr>
                  <w:r>
                    <w:t xml:space="preserve">Figure </w:t>
                  </w:r>
                  <w:fldSimple w:instr=" SEQ Figure \* ARABIC ">
                    <w:r>
                      <w:rPr>
                        <w:noProof/>
                      </w:rPr>
                      <w:t>21</w:t>
                    </w:r>
                  </w:fldSimple>
                  <w:r>
                    <w:t xml:space="preserve"> laptop</w:t>
                  </w:r>
                </w:p>
              </w:txbxContent>
            </v:textbox>
            <w10:wrap type="square"/>
          </v:shape>
        </w:pict>
      </w:r>
      <w:r w:rsidR="00036822">
        <w:rPr>
          <w:noProof/>
          <w:lang w:val="en-GB" w:eastAsia="en-GB" w:bidi="ne-NP"/>
        </w:rPr>
        <w:drawing>
          <wp:anchor distT="0" distB="0" distL="114300" distR="114300" simplePos="0" relativeHeight="251480576" behindDoc="0" locked="0" layoutInCell="1" allowOverlap="1">
            <wp:simplePos x="0" y="0"/>
            <wp:positionH relativeFrom="column">
              <wp:posOffset>3513455</wp:posOffset>
            </wp:positionH>
            <wp:positionV relativeFrom="paragraph">
              <wp:posOffset>2540</wp:posOffset>
            </wp:positionV>
            <wp:extent cx="1257300" cy="10572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58113"/>
                    <a:stretch/>
                  </pic:blipFill>
                  <pic:spPr bwMode="auto">
                    <a:xfrm>
                      <a:off x="0" y="0"/>
                      <a:ext cx="1257300" cy="1057275"/>
                    </a:xfrm>
                    <a:prstGeom prst="rect">
                      <a:avLst/>
                    </a:prstGeom>
                    <a:ln>
                      <a:noFill/>
                    </a:ln>
                    <a:extLst>
                      <a:ext uri="{53640926-AAD7-44D8-BBD7-CCE9431645EC}">
                        <a14:shadowObscured xmlns:a14="http://schemas.microsoft.com/office/drawing/2010/main"/>
                      </a:ext>
                    </a:extLst>
                  </pic:spPr>
                </pic:pic>
              </a:graphicData>
            </a:graphic>
          </wp:anchor>
        </w:drawing>
      </w:r>
      <w:r w:rsidR="00E96A34" w:rsidRPr="00F314C5">
        <w:rPr>
          <w:rStyle w:val="Heading5Char"/>
        </w:rPr>
        <w:t>i. Laptop:</w:t>
      </w:r>
      <w:r w:rsidR="00043EA7">
        <w:rPr>
          <w:rStyle w:val="Heading5Char"/>
        </w:rPr>
        <w:t xml:space="preserve"> </w:t>
      </w:r>
      <w:r w:rsidR="00E96A34" w:rsidRPr="00E96A34">
        <w:rPr>
          <w:rFonts w:ascii="Arial" w:eastAsia="Times New Roman" w:hAnsi="Arial" w:cs="Arial"/>
          <w:lang w:bidi="ne-NP"/>
        </w:rPr>
        <w:t>We call them Laptop because they can easily be kept on the laps of</w:t>
      </w:r>
      <w:r w:rsidR="00043EA7">
        <w:rPr>
          <w:rFonts w:ascii="Arial" w:eastAsia="Times New Roman" w:hAnsi="Arial" w:cs="Arial"/>
          <w:lang w:bidi="ne-NP"/>
        </w:rPr>
        <w:t xml:space="preserve"> </w:t>
      </w:r>
      <w:r w:rsidR="00E96A34" w:rsidRPr="00E96A34">
        <w:rPr>
          <w:rFonts w:ascii="Arial" w:eastAsia="Times New Roman" w:hAnsi="Arial" w:cs="Arial"/>
          <w:lang w:bidi="ne-NP"/>
        </w:rPr>
        <w:t xml:space="preserve">user. They are portable computers which can be carried </w:t>
      </w:r>
      <w:r w:rsidR="007F0E10" w:rsidRPr="00E96A34">
        <w:rPr>
          <w:rFonts w:ascii="Arial" w:eastAsia="Times New Roman" w:hAnsi="Arial" w:cs="Arial"/>
          <w:lang w:bidi="ne-NP"/>
        </w:rPr>
        <w:t>anywhere</w:t>
      </w:r>
      <w:r w:rsidR="00E96A34" w:rsidRPr="00E96A34">
        <w:rPr>
          <w:rFonts w:ascii="Arial" w:eastAsia="Times New Roman" w:hAnsi="Arial" w:cs="Arial"/>
          <w:lang w:bidi="ne-NP"/>
        </w:rPr>
        <w:t xml:space="preserve"> easily just lik</w:t>
      </w:r>
      <w:r w:rsidR="006101FE">
        <w:rPr>
          <w:rFonts w:ascii="Arial" w:eastAsia="Times New Roman" w:hAnsi="Arial" w:cs="Arial"/>
          <w:lang w:bidi="ne-NP"/>
        </w:rPr>
        <w:t>e a briefcase. The personals</w:t>
      </w:r>
      <w:r w:rsidR="00043EA7">
        <w:rPr>
          <w:rFonts w:ascii="Arial" w:eastAsia="Times New Roman" w:hAnsi="Arial" w:cs="Arial"/>
          <w:lang w:bidi="ne-NP"/>
        </w:rPr>
        <w:t xml:space="preserve"> </w:t>
      </w:r>
      <w:r w:rsidR="00043EA7" w:rsidRPr="00E96A34">
        <w:rPr>
          <w:rFonts w:ascii="Arial" w:eastAsia="Times New Roman" w:hAnsi="Arial" w:cs="Arial"/>
          <w:lang w:bidi="ne-NP"/>
        </w:rPr>
        <w:t>involve</w:t>
      </w:r>
      <w:r w:rsidR="00E96A34" w:rsidRPr="00E96A34">
        <w:rPr>
          <w:rFonts w:ascii="Arial" w:eastAsia="Times New Roman" w:hAnsi="Arial" w:cs="Arial"/>
          <w:lang w:bidi="ne-NP"/>
        </w:rPr>
        <w:t xml:space="preserve"> in such type of tasks, where they have to move from one place to another like of tasks, where they have to move from one place 1 another like to have laptops as they are essay to use and are handy.</w:t>
      </w:r>
    </w:p>
    <w:p w:rsidR="00E96A34" w:rsidRPr="00E96A34" w:rsidRDefault="00E96A34" w:rsidP="00E96A34">
      <w:pPr>
        <w:widowControl/>
        <w:rPr>
          <w:rFonts w:ascii="Arial" w:eastAsia="Times New Roman" w:hAnsi="Arial" w:cs="Arial"/>
          <w:b/>
          <w:bCs/>
          <w:lang w:bidi="ne-NP"/>
        </w:rPr>
      </w:pPr>
      <w:r w:rsidRPr="00F314C5">
        <w:rPr>
          <w:rStyle w:val="Heading5Char"/>
        </w:rPr>
        <w:t>ii. Palmtop:</w:t>
      </w:r>
      <w:r w:rsidR="00043EA7">
        <w:rPr>
          <w:rStyle w:val="Heading5Char"/>
        </w:rPr>
        <w:t xml:space="preserve"> </w:t>
      </w:r>
      <w:r w:rsidRPr="00E96A34">
        <w:rPr>
          <w:rFonts w:ascii="Arial" w:eastAsia="Times New Roman" w:hAnsi="Arial" w:cs="Arial"/>
          <w:lang w:bidi="ne-NP"/>
        </w:rPr>
        <w:t>These computers are smaller than the laptop and can be adjusted within the palm of the user.</w:t>
      </w:r>
    </w:p>
    <w:p w:rsidR="00E96A34" w:rsidRPr="00E96A34" w:rsidRDefault="00E96A34" w:rsidP="00E96A34">
      <w:pPr>
        <w:widowControl/>
        <w:rPr>
          <w:rFonts w:ascii="Arial" w:eastAsia="Times New Roman" w:hAnsi="Arial" w:cs="Arial"/>
          <w:b/>
          <w:bCs/>
          <w:lang w:bidi="ne-NP"/>
        </w:rPr>
      </w:pPr>
      <w:r w:rsidRPr="00F314C5">
        <w:rPr>
          <w:rStyle w:val="Heading5Char"/>
        </w:rPr>
        <w:t>iii. Desktop:</w:t>
      </w:r>
      <w:r w:rsidR="00043EA7">
        <w:rPr>
          <w:rStyle w:val="Heading5Char"/>
        </w:rPr>
        <w:t xml:space="preserve"> </w:t>
      </w:r>
      <w:r w:rsidRPr="00E96A34">
        <w:rPr>
          <w:rFonts w:ascii="Arial" w:eastAsia="Times New Roman" w:hAnsi="Arial" w:cs="Arial"/>
          <w:lang w:bidi="ne-NP"/>
        </w:rPr>
        <w:t>These computers can easily be placed on a desk. So, we call it as desktop computers. These computers are specially used for personal computers or PC Generally, we see these computers in schools.</w:t>
      </w:r>
    </w:p>
    <w:p w:rsidR="00E96A34" w:rsidRDefault="00E96A34" w:rsidP="001208B5">
      <w:pPr>
        <w:rPr>
          <w:rFonts w:ascii="Kokila" w:hAnsi="Kokila" w:cs="Kokila"/>
          <w:sz w:val="22"/>
          <w:szCs w:val="22"/>
        </w:rPr>
      </w:pPr>
    </w:p>
    <w:p w:rsidR="006101FE" w:rsidRDefault="006101FE" w:rsidP="001208B5">
      <w:pPr>
        <w:rPr>
          <w:rFonts w:ascii="Kokila" w:hAnsi="Kokila" w:cs="Kokila"/>
          <w:sz w:val="22"/>
          <w:szCs w:val="22"/>
        </w:rPr>
      </w:pPr>
    </w:p>
    <w:p w:rsidR="006101FE" w:rsidRDefault="006101FE">
      <w:pPr>
        <w:rPr>
          <w:rFonts w:ascii="Kokila" w:hAnsi="Kokila" w:cs="Kokila"/>
          <w:sz w:val="22"/>
          <w:szCs w:val="22"/>
        </w:rPr>
      </w:pPr>
      <w:r>
        <w:rPr>
          <w:rFonts w:ascii="Kokila" w:hAnsi="Kokila" w:cs="Kokila"/>
          <w:sz w:val="22"/>
          <w:szCs w:val="22"/>
        </w:rPr>
        <w:br w:type="page"/>
      </w:r>
    </w:p>
    <w:p w:rsidR="006101FE" w:rsidRPr="006101FE" w:rsidRDefault="006101FE" w:rsidP="00F314C5">
      <w:pPr>
        <w:pStyle w:val="Heading3"/>
        <w:rPr>
          <w:rFonts w:ascii="Times New Roman" w:eastAsia="Times New Roman" w:hAnsi="Times New Roman" w:cs="Mangal"/>
          <w:color w:val="auto"/>
          <w:lang w:bidi="ne-NP"/>
        </w:rPr>
      </w:pPr>
      <w:r w:rsidRPr="006101FE">
        <w:rPr>
          <w:rFonts w:eastAsia="Times New Roman"/>
          <w:lang w:bidi="ne-NP"/>
        </w:rPr>
        <w:lastRenderedPageBreak/>
        <w:t>3. On the basis of Brand.</w:t>
      </w:r>
    </w:p>
    <w:p w:rsidR="006101FE" w:rsidRPr="006101FE" w:rsidRDefault="006101FE" w:rsidP="006101FE">
      <w:pPr>
        <w:widowControl/>
        <w:rPr>
          <w:rFonts w:ascii="Times New Roman" w:eastAsia="Times New Roman" w:hAnsi="Times New Roman" w:cs="Mangal"/>
          <w:color w:val="auto"/>
          <w:sz w:val="22"/>
          <w:szCs w:val="22"/>
          <w:lang w:bidi="ne-NP"/>
        </w:rPr>
      </w:pPr>
      <w:r w:rsidRPr="006101FE">
        <w:rPr>
          <w:rFonts w:ascii="Arial" w:eastAsia="Times New Roman" w:hAnsi="Arial" w:cs="Arial"/>
          <w:sz w:val="22"/>
          <w:szCs w:val="22"/>
          <w:lang w:bidi="ne-NP"/>
        </w:rPr>
        <w:t>On the basis of brand, there are three types of computers. They are:</w:t>
      </w:r>
    </w:p>
    <w:p w:rsidR="006101FE" w:rsidRPr="006101FE" w:rsidRDefault="006101FE" w:rsidP="006101FE">
      <w:pPr>
        <w:widowControl/>
        <w:numPr>
          <w:ilvl w:val="0"/>
          <w:numId w:val="1"/>
        </w:numPr>
        <w:rPr>
          <w:rFonts w:ascii="Arial" w:eastAsia="Times New Roman" w:hAnsi="Arial" w:cs="Arial"/>
          <w:b/>
          <w:bCs/>
          <w:sz w:val="22"/>
          <w:szCs w:val="22"/>
          <w:lang w:bidi="ne-NP"/>
        </w:rPr>
      </w:pPr>
      <w:r w:rsidRPr="006101FE">
        <w:rPr>
          <w:rFonts w:ascii="Arial" w:eastAsia="Times New Roman" w:hAnsi="Arial" w:cs="Arial"/>
          <w:b/>
          <w:bCs/>
          <w:sz w:val="22"/>
          <w:szCs w:val="22"/>
          <w:lang w:bidi="ne-NP"/>
        </w:rPr>
        <w:t>IBM PC.</w:t>
      </w:r>
    </w:p>
    <w:p w:rsidR="006101FE" w:rsidRPr="006101FE" w:rsidRDefault="006101FE" w:rsidP="006101FE">
      <w:pPr>
        <w:widowControl/>
        <w:numPr>
          <w:ilvl w:val="0"/>
          <w:numId w:val="1"/>
        </w:numPr>
        <w:rPr>
          <w:rFonts w:ascii="Arial" w:eastAsia="Times New Roman" w:hAnsi="Arial" w:cs="Arial"/>
          <w:b/>
          <w:bCs/>
          <w:sz w:val="22"/>
          <w:szCs w:val="22"/>
          <w:lang w:bidi="ne-NP"/>
        </w:rPr>
      </w:pPr>
      <w:r w:rsidRPr="006101FE">
        <w:rPr>
          <w:rFonts w:ascii="Arial" w:eastAsia="Times New Roman" w:hAnsi="Arial" w:cs="Arial"/>
          <w:b/>
          <w:bCs/>
          <w:sz w:val="22"/>
          <w:szCs w:val="22"/>
          <w:lang w:bidi="ne-NP"/>
        </w:rPr>
        <w:t>IBM Compatibles</w:t>
      </w:r>
    </w:p>
    <w:p w:rsidR="006101FE" w:rsidRPr="006101FE" w:rsidRDefault="006101FE" w:rsidP="006101FE">
      <w:pPr>
        <w:widowControl/>
        <w:numPr>
          <w:ilvl w:val="0"/>
          <w:numId w:val="1"/>
        </w:numPr>
        <w:rPr>
          <w:rFonts w:ascii="Arial" w:eastAsia="Times New Roman" w:hAnsi="Arial" w:cs="Arial"/>
          <w:b/>
          <w:bCs/>
          <w:sz w:val="22"/>
          <w:szCs w:val="22"/>
          <w:lang w:bidi="ne-NP"/>
        </w:rPr>
      </w:pPr>
      <w:r w:rsidRPr="006101FE">
        <w:rPr>
          <w:rFonts w:ascii="Arial" w:eastAsia="Times New Roman" w:hAnsi="Arial" w:cs="Arial"/>
          <w:b/>
          <w:bCs/>
          <w:sz w:val="22"/>
          <w:szCs w:val="22"/>
          <w:lang w:bidi="ne-NP"/>
        </w:rPr>
        <w:t>Apple / Macintosh</w:t>
      </w:r>
    </w:p>
    <w:p w:rsidR="006101FE" w:rsidRPr="006101FE" w:rsidRDefault="006101FE" w:rsidP="00F314C5">
      <w:pPr>
        <w:pStyle w:val="Heading4"/>
        <w:rPr>
          <w:rFonts w:ascii="Times New Roman" w:eastAsia="Times New Roman" w:hAnsi="Times New Roman" w:cs="Mangal"/>
          <w:color w:val="auto"/>
          <w:lang w:bidi="ne-NP"/>
        </w:rPr>
      </w:pPr>
      <w:r w:rsidRPr="006101FE">
        <w:rPr>
          <w:rFonts w:eastAsia="Times New Roman"/>
          <w:lang w:bidi="ne-NP"/>
        </w:rPr>
        <w:t>a. IBM PC:</w:t>
      </w:r>
    </w:p>
    <w:p w:rsidR="006101FE" w:rsidRPr="006101FE" w:rsidRDefault="00FA7BC2" w:rsidP="006101FE">
      <w:pPr>
        <w:widowControl/>
        <w:rPr>
          <w:rFonts w:ascii="Times New Roman" w:eastAsia="Times New Roman" w:hAnsi="Times New Roman" w:cs="Mangal"/>
          <w:color w:val="auto"/>
          <w:sz w:val="22"/>
          <w:szCs w:val="22"/>
          <w:lang w:bidi="ne-NP"/>
        </w:rPr>
      </w:pPr>
      <w:r>
        <w:rPr>
          <w:noProof/>
        </w:rPr>
        <w:pict>
          <v:shape id="Text Box 248" o:spid="_x0000_s1044" type="#_x0000_t202" style="position:absolute;margin-left:272.1pt;margin-top:120.65pt;width:162pt;height:.0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" stroked="f">
            <v:textbox style="mso-fit-shape-to-text:t" inset="0,0,0,0">
              <w:txbxContent>
                <w:p w:rsidR="00FA7BC2" w:rsidRPr="00BF3777" w:rsidRDefault="00FA7BC2" w:rsidP="00BB0FBB">
                  <w:pPr>
                    <w:pStyle w:val="Caption"/>
                    <w:rPr>
                      <w:noProof/>
                      <w:color w:val="000000"/>
                      <w:sz w:val="24"/>
                      <w:szCs w:val="24"/>
                    </w:rPr>
                  </w:pPr>
                  <w:r>
                    <w:t xml:space="preserve">Figure </w:t>
                  </w:r>
                  <w:fldSimple w:instr=" SEQ Figure \* ARABIC ">
                    <w:r>
                      <w:rPr>
                        <w:noProof/>
                      </w:rPr>
                      <w:t>22</w:t>
                    </w:r>
                  </w:fldSimple>
                  <w:r>
                    <w:t xml:space="preserve"> IBM PC</w:t>
                  </w:r>
                </w:p>
              </w:txbxContent>
            </v:textbox>
            <w10:wrap type="square"/>
          </v:shape>
        </w:pict>
      </w:r>
      <w:r w:rsidR="00635440">
        <w:rPr>
          <w:noProof/>
          <w:lang w:val="en-GB" w:eastAsia="en-GB" w:bidi="ne-NP"/>
        </w:rPr>
        <w:drawing>
          <wp:anchor distT="0" distB="0" distL="114300" distR="114300" simplePos="0" relativeHeight="251482624" behindDoc="0" locked="0" layoutInCell="1" allowOverlap="1">
            <wp:simplePos x="0" y="0"/>
            <wp:positionH relativeFrom="column">
              <wp:posOffset>3456059</wp:posOffset>
            </wp:positionH>
            <wp:positionV relativeFrom="paragraph">
              <wp:posOffset>17998</wp:posOffset>
            </wp:positionV>
            <wp:extent cx="2057400" cy="14573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57400" cy="1457325"/>
                    </a:xfrm>
                    <a:prstGeom prst="rect">
                      <a:avLst/>
                    </a:prstGeom>
                  </pic:spPr>
                </pic:pic>
              </a:graphicData>
            </a:graphic>
          </wp:anchor>
        </w:drawing>
      </w:r>
      <w:r w:rsidR="006101FE" w:rsidRPr="006101FE">
        <w:rPr>
          <w:rFonts w:ascii="Arial" w:eastAsia="Times New Roman" w:hAnsi="Arial" w:cs="Arial"/>
          <w:sz w:val="22"/>
          <w:szCs w:val="22"/>
          <w:lang w:bidi="ne-NP"/>
        </w:rPr>
        <w:t>IBM PC stands for International Business Machine Personal Computer which is made by IBM company established by Dr. Herman Hollerith in 1923 AD. It is the largest computer manufacturing computer in the world even today. All the computers manufactured bythis company are IBM PCs.</w:t>
      </w:r>
    </w:p>
    <w:p w:rsidR="006101FE" w:rsidRPr="006101FE" w:rsidRDefault="00BB0FBB" w:rsidP="006101FE">
      <w:pPr>
        <w:widowControl/>
        <w:rPr>
          <w:rFonts w:ascii="Times New Roman" w:eastAsia="Times New Roman" w:hAnsi="Times New Roman" w:cs="Mangal"/>
          <w:color w:val="auto"/>
          <w:sz w:val="22"/>
          <w:szCs w:val="22"/>
          <w:lang w:bidi="ne-NP"/>
        </w:rPr>
      </w:pPr>
      <w:r>
        <w:rPr>
          <w:noProof/>
          <w:lang w:val="en-GB" w:eastAsia="en-GB" w:bidi="ne-NP"/>
        </w:rPr>
        <w:drawing>
          <wp:anchor distT="0" distB="0" distL="114300" distR="114300" simplePos="0" relativeHeight="251483648" behindDoc="0" locked="0" layoutInCell="1" allowOverlap="1">
            <wp:simplePos x="0" y="0"/>
            <wp:positionH relativeFrom="column">
              <wp:posOffset>3799205</wp:posOffset>
            </wp:positionH>
            <wp:positionV relativeFrom="paragraph">
              <wp:posOffset>1010285</wp:posOffset>
            </wp:positionV>
            <wp:extent cx="1379220" cy="1025525"/>
            <wp:effectExtent l="0" t="0" r="0"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79220" cy="1025525"/>
                    </a:xfrm>
                    <a:prstGeom prst="rect">
                      <a:avLst/>
                    </a:prstGeom>
                  </pic:spPr>
                </pic:pic>
              </a:graphicData>
            </a:graphic>
          </wp:anchor>
        </w:drawing>
      </w:r>
      <w:r w:rsidR="006101FE" w:rsidRPr="006101FE">
        <w:rPr>
          <w:rFonts w:ascii="Arial" w:eastAsia="Times New Roman" w:hAnsi="Arial" w:cs="Arial"/>
          <w:sz w:val="22"/>
          <w:szCs w:val="22"/>
          <w:lang w:bidi="ne-NP"/>
        </w:rPr>
        <w:t>These computers are more reliable, durable and they have higherprocessing capacity. They are also known as Branded computer as all the parts of this computers are manufactured by this companyare IBM PCs. These computers are more reliable, durable and also known as Branded computers as all the parts of this computer are manufactured by IBM company itself.</w:t>
      </w:r>
    </w:p>
    <w:p w:rsidR="006101FE" w:rsidRPr="006101FE" w:rsidRDefault="006101FE" w:rsidP="00F314C5">
      <w:pPr>
        <w:pStyle w:val="Heading4"/>
        <w:rPr>
          <w:rFonts w:ascii="Times New Roman" w:eastAsia="Times New Roman" w:hAnsi="Times New Roman" w:cs="Mangal"/>
          <w:color w:val="auto"/>
          <w:lang w:bidi="ne-NP"/>
        </w:rPr>
      </w:pPr>
      <w:r w:rsidRPr="006101FE">
        <w:rPr>
          <w:rFonts w:eastAsia="Times New Roman"/>
          <w:lang w:bidi="ne-NP"/>
        </w:rPr>
        <w:t>b. IBM Compatibles:</w:t>
      </w:r>
    </w:p>
    <w:p w:rsidR="006101FE" w:rsidRPr="006101FE" w:rsidRDefault="006101FE" w:rsidP="006101FE">
      <w:pPr>
        <w:widowControl/>
        <w:rPr>
          <w:rFonts w:ascii="Times New Roman" w:eastAsia="Times New Roman" w:hAnsi="Times New Roman" w:cs="Mangal"/>
          <w:color w:val="auto"/>
          <w:sz w:val="22"/>
          <w:szCs w:val="22"/>
          <w:lang w:bidi="ne-NP"/>
        </w:rPr>
      </w:pPr>
      <w:r w:rsidRPr="006101FE">
        <w:rPr>
          <w:rFonts w:ascii="Arial" w:eastAsia="Times New Roman" w:hAnsi="Arial" w:cs="Arial"/>
          <w:sz w:val="22"/>
          <w:szCs w:val="22"/>
          <w:lang w:bidi="ne-NP"/>
        </w:rPr>
        <w:t>Compatible means can be adjusted to work together. So, all the computers that are not manufactured by IBM Company but are the same in</w:t>
      </w:r>
    </w:p>
    <w:p w:rsidR="006101FE" w:rsidRDefault="00FA7BC2" w:rsidP="006101FE">
      <w:pPr>
        <w:widowControl/>
        <w:rPr>
          <w:rFonts w:ascii="Arial" w:eastAsia="Times New Roman" w:hAnsi="Arial" w:cs="Arial"/>
          <w:lang w:bidi="ne-NP"/>
        </w:rPr>
      </w:pPr>
      <w:r>
        <w:rPr>
          <w:noProof/>
        </w:rPr>
        <w:pict>
          <v:shape id="Text Box 249" o:spid="_x0000_s1045" type="#_x0000_t202" style="position:absolute;margin-left:299.15pt;margin-top:4.25pt;width:108.6pt;height:.0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" stroked="f">
            <v:textbox style="mso-fit-shape-to-text:t" inset="0,0,0,0">
              <w:txbxContent>
                <w:p w:rsidR="00FA7BC2" w:rsidRPr="00DA00B1" w:rsidRDefault="00FA7BC2" w:rsidP="00BB0FBB">
                  <w:pPr>
                    <w:pStyle w:val="Caption"/>
                    <w:rPr>
                      <w:noProof/>
                      <w:color w:val="000000"/>
                      <w:sz w:val="24"/>
                      <w:szCs w:val="24"/>
                    </w:rPr>
                  </w:pPr>
                  <w:r>
                    <w:t xml:space="preserve">Figure </w:t>
                  </w:r>
                  <w:fldSimple w:instr=" SEQ Figure \* ARABIC ">
                    <w:r>
                      <w:rPr>
                        <w:noProof/>
                      </w:rPr>
                      <w:t>23</w:t>
                    </w:r>
                  </w:fldSimple>
                  <w:r>
                    <w:t xml:space="preserve"> IBM compatibles</w:t>
                  </w:r>
                </w:p>
              </w:txbxContent>
            </v:textbox>
            <w10:wrap type="square"/>
          </v:shape>
        </w:pict>
      </w:r>
    </w:p>
    <w:p w:rsidR="007F0E10" w:rsidRDefault="007F0E10">
      <w:pPr>
        <w:rPr>
          <w:rFonts w:ascii="Arial" w:eastAsia="Times New Roman" w:hAnsi="Arial" w:cs="Arial"/>
          <w:lang w:bidi="ne-NP"/>
        </w:rPr>
      </w:pPr>
      <w:r>
        <w:rPr>
          <w:rFonts w:ascii="Arial" w:eastAsia="Times New Roman" w:hAnsi="Arial" w:cs="Arial"/>
          <w:lang w:bidi="ne-NP"/>
        </w:rPr>
        <w:br w:type="page"/>
      </w:r>
    </w:p>
    <w:p w:rsidR="006101FE" w:rsidRPr="006101FE" w:rsidRDefault="006101FE" w:rsidP="006101FE">
      <w:pPr>
        <w:rPr>
          <w:rFonts w:ascii="Times New Roman" w:eastAsia="Times New Roman" w:hAnsi="Times New Roman" w:cs="Mangal"/>
          <w:color w:val="auto"/>
          <w:sz w:val="22"/>
          <w:szCs w:val="22"/>
          <w:lang w:bidi="ne-NP"/>
        </w:rPr>
      </w:pPr>
      <w:r w:rsidRPr="006101FE">
        <w:rPr>
          <w:rFonts w:ascii="Arial" w:eastAsia="Times New Roman" w:hAnsi="Arial" w:cs="Arial"/>
          <w:sz w:val="22"/>
          <w:szCs w:val="22"/>
          <w:lang w:bidi="ne-NP"/>
        </w:rPr>
        <w:lastRenderedPageBreak/>
        <w:t>appearance and manufacturing</w:t>
      </w:r>
      <w:r w:rsidR="005448BF">
        <w:rPr>
          <w:rFonts w:ascii="Arial" w:eastAsia="Times New Roman" w:hAnsi="Arial" w:cs="Arial"/>
          <w:sz w:val="22"/>
          <w:szCs w:val="22"/>
          <w:lang w:bidi="ne-NP"/>
        </w:rPr>
        <w:t xml:space="preserve"> like IBM PCs are known as IBM.</w:t>
      </w:r>
      <w:r w:rsidRPr="006101FE">
        <w:rPr>
          <w:rFonts w:ascii="Arial" w:eastAsia="Times New Roman" w:hAnsi="Arial" w:cs="Arial"/>
          <w:sz w:val="22"/>
          <w:szCs w:val="22"/>
          <w:lang w:bidi="ne-NP"/>
        </w:rPr>
        <w:t xml:space="preserve"> Compatible computers. It is also called assembled PC as parts of different companies are assembled to make the compute</w:t>
      </w:r>
      <w:r w:rsidR="005448BF">
        <w:rPr>
          <w:rFonts w:ascii="Arial" w:eastAsia="Times New Roman" w:hAnsi="Arial" w:cs="Arial"/>
          <w:sz w:val="22"/>
          <w:szCs w:val="22"/>
          <w:lang w:bidi="ne-NP"/>
        </w:rPr>
        <w:t>r.</w:t>
      </w:r>
      <w:r w:rsidRPr="006101FE">
        <w:rPr>
          <w:rFonts w:ascii="Arial" w:eastAsia="Times New Roman" w:hAnsi="Arial" w:cs="Arial"/>
          <w:sz w:val="22"/>
          <w:szCs w:val="22"/>
          <w:lang w:bidi="ne-NP"/>
        </w:rPr>
        <w:t xml:space="preserve"> They are less powerful, less expe</w:t>
      </w:r>
      <w:r w:rsidR="005448BF">
        <w:rPr>
          <w:rFonts w:ascii="Arial" w:eastAsia="Times New Roman" w:hAnsi="Arial" w:cs="Arial"/>
          <w:sz w:val="22"/>
          <w:szCs w:val="22"/>
          <w:lang w:bidi="ne-NP"/>
        </w:rPr>
        <w:t>nsive and less durable than IBM</w:t>
      </w:r>
      <w:r w:rsidRPr="006101FE">
        <w:rPr>
          <w:rFonts w:ascii="Arial" w:eastAsia="Times New Roman" w:hAnsi="Arial" w:cs="Arial"/>
          <w:sz w:val="22"/>
          <w:szCs w:val="22"/>
          <w:lang w:bidi="ne-NP"/>
        </w:rPr>
        <w:t xml:space="preserve"> branded PCs. They are the most popular computers of the work today. They are also known as duplicates of IBM.</w:t>
      </w:r>
    </w:p>
    <w:p w:rsidR="006101FE" w:rsidRPr="006101FE" w:rsidRDefault="006101FE" w:rsidP="00F314C5">
      <w:pPr>
        <w:pStyle w:val="Heading4"/>
        <w:rPr>
          <w:rFonts w:ascii="Times New Roman" w:eastAsia="Times New Roman" w:hAnsi="Times New Roman" w:cs="Mangal"/>
          <w:color w:val="auto"/>
          <w:lang w:bidi="ne-NP"/>
        </w:rPr>
      </w:pPr>
      <w:r w:rsidRPr="006101FE">
        <w:rPr>
          <w:rFonts w:eastAsia="Times New Roman"/>
          <w:lang w:bidi="ne-NP"/>
        </w:rPr>
        <w:t>c. Apple/Macintosh:</w:t>
      </w:r>
    </w:p>
    <w:p w:rsidR="006101FE" w:rsidRPr="006101FE" w:rsidRDefault="00FA7BC2" w:rsidP="006101FE">
      <w:pPr>
        <w:widowControl/>
        <w:rPr>
          <w:rFonts w:ascii="Times New Roman" w:eastAsia="Times New Roman" w:hAnsi="Times New Roman" w:cs="Mangal"/>
          <w:color w:val="auto"/>
          <w:sz w:val="22"/>
          <w:szCs w:val="22"/>
          <w:lang w:bidi="ne-NP"/>
        </w:rPr>
      </w:pPr>
      <w:r>
        <w:rPr>
          <w:noProof/>
        </w:rPr>
        <w:pict>
          <v:shape id="Text Box 250" o:spid="_x0000_s1046" type="#_x0000_t202" style="position:absolute;margin-left:299.3pt;margin-top:92.3pt;width:87.75pt;height:.0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" stroked="f">
            <v:textbox style="mso-fit-shape-to-text:t" inset="0,0,0,0">
              <w:txbxContent>
                <w:p w:rsidR="00FA7BC2" w:rsidRPr="00800735" w:rsidRDefault="00FA7BC2" w:rsidP="005D4891">
                  <w:pPr>
                    <w:pStyle w:val="Caption"/>
                    <w:rPr>
                      <w:noProof/>
                      <w:color w:val="000000"/>
                      <w:sz w:val="24"/>
                      <w:szCs w:val="24"/>
                    </w:rPr>
                  </w:pPr>
                  <w:r>
                    <w:t xml:space="preserve">Figure </w:t>
                  </w:r>
                  <w:fldSimple w:instr=" SEQ Figure \* ARABIC ">
                    <w:r>
                      <w:rPr>
                        <w:noProof/>
                      </w:rPr>
                      <w:t>24</w:t>
                    </w:r>
                  </w:fldSimple>
                  <w:r>
                    <w:t xml:space="preserve"> Apple</w:t>
                  </w:r>
                </w:p>
              </w:txbxContent>
            </v:textbox>
            <w10:wrap type="square"/>
          </v:shape>
        </w:pict>
      </w:r>
      <w:r w:rsidR="00635440">
        <w:rPr>
          <w:noProof/>
          <w:lang w:val="en-GB" w:eastAsia="en-GB" w:bidi="ne-NP"/>
        </w:rPr>
        <w:drawing>
          <wp:anchor distT="0" distB="0" distL="114300" distR="114300" simplePos="0" relativeHeight="251484672" behindDoc="0" locked="0" layoutInCell="1" allowOverlap="1">
            <wp:simplePos x="0" y="0"/>
            <wp:positionH relativeFrom="margin">
              <wp:align>right</wp:align>
            </wp:positionH>
            <wp:positionV relativeFrom="paragraph">
              <wp:posOffset>10530</wp:posOffset>
            </wp:positionV>
            <wp:extent cx="1114425" cy="11049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14425" cy="1104900"/>
                    </a:xfrm>
                    <a:prstGeom prst="rect">
                      <a:avLst/>
                    </a:prstGeom>
                  </pic:spPr>
                </pic:pic>
              </a:graphicData>
            </a:graphic>
          </wp:anchor>
        </w:drawing>
      </w:r>
      <w:r w:rsidR="006101FE" w:rsidRPr="006101FE">
        <w:rPr>
          <w:rFonts w:ascii="Arial" w:eastAsia="Times New Roman" w:hAnsi="Arial" w:cs="Arial"/>
          <w:sz w:val="22"/>
          <w:szCs w:val="22"/>
          <w:lang w:bidi="ne-NP"/>
        </w:rPr>
        <w:t>Apple corporation is also one of the largest computer manufacturing companies of the USA. All the computers that are manufactured by Apple Corporation, USA are known as Apple/ Macintosh computers. In these computers, monitor and system unit are attached with each other. Thesecomputers have their own hardw</w:t>
      </w:r>
      <w:r w:rsidR="005448BF">
        <w:rPr>
          <w:rFonts w:ascii="Arial" w:eastAsia="Times New Roman" w:hAnsi="Arial" w:cs="Arial"/>
          <w:sz w:val="22"/>
          <w:szCs w:val="22"/>
          <w:lang w:bidi="ne-NP"/>
        </w:rPr>
        <w:t>are and software. They are mostly</w:t>
      </w:r>
      <w:r w:rsidR="006101FE" w:rsidRPr="006101FE">
        <w:rPr>
          <w:rFonts w:ascii="Arial" w:eastAsia="Times New Roman" w:hAnsi="Arial" w:cs="Arial"/>
          <w:sz w:val="22"/>
          <w:szCs w:val="22"/>
          <w:lang w:bidi="ne-NP"/>
        </w:rPr>
        <w:t xml:space="preserve"> used in designing Works.</w:t>
      </w:r>
    </w:p>
    <w:p w:rsidR="006101FE" w:rsidRPr="006101FE" w:rsidRDefault="006101FE" w:rsidP="00F314C5">
      <w:pPr>
        <w:pStyle w:val="Heading3"/>
        <w:rPr>
          <w:rFonts w:ascii="Times New Roman" w:eastAsia="Times New Roman" w:hAnsi="Times New Roman" w:cs="Mangal"/>
          <w:color w:val="auto"/>
          <w:lang w:bidi="ne-NP"/>
        </w:rPr>
      </w:pPr>
      <w:r w:rsidRPr="006101FE">
        <w:rPr>
          <w:rFonts w:eastAsia="Times New Roman"/>
          <w:lang w:bidi="ne-NP"/>
        </w:rPr>
        <w:t>4. On the basis of Model.</w:t>
      </w:r>
    </w:p>
    <w:p w:rsidR="006101FE" w:rsidRPr="006101FE" w:rsidRDefault="00FA7BC2" w:rsidP="006101FE">
      <w:pPr>
        <w:widowControl/>
        <w:rPr>
          <w:rFonts w:ascii="Times New Roman" w:eastAsia="Times New Roman" w:hAnsi="Times New Roman" w:cs="Mangal"/>
          <w:color w:val="auto"/>
          <w:sz w:val="22"/>
          <w:szCs w:val="22"/>
          <w:lang w:bidi="ne-NP"/>
        </w:rPr>
      </w:pPr>
      <w:r>
        <w:rPr>
          <w:noProof/>
        </w:rPr>
        <w:pict>
          <v:shape id="Text Box 251" o:spid="_x0000_s1047" type="#_x0000_t202" style="position:absolute;margin-left:302.9pt;margin-top:98.55pt;width:88.5pt;height:.0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" stroked="f">
            <v:textbox style="mso-fit-shape-to-text:t" inset="0,0,0,0">
              <w:txbxContent>
                <w:p w:rsidR="00FA7BC2" w:rsidRPr="00885A54" w:rsidRDefault="00FA7BC2" w:rsidP="005D4891">
                  <w:pPr>
                    <w:pStyle w:val="Caption"/>
                    <w:rPr>
                      <w:noProof/>
                      <w:color w:val="000000"/>
                      <w:sz w:val="24"/>
                      <w:szCs w:val="24"/>
                    </w:rPr>
                  </w:pPr>
                  <w:r>
                    <w:t xml:space="preserve">Figure </w:t>
                  </w:r>
                  <w:fldSimple w:instr=" SEQ Figure \* ARABIC ">
                    <w:r>
                      <w:rPr>
                        <w:noProof/>
                      </w:rPr>
                      <w:t>25</w:t>
                    </w:r>
                  </w:fldSimple>
                  <w:r>
                    <w:t xml:space="preserve"> XT</w:t>
                  </w:r>
                </w:p>
              </w:txbxContent>
            </v:textbox>
            <w10:wrap type="square"/>
          </v:shape>
        </w:pict>
      </w:r>
      <w:r w:rsidR="005D4891">
        <w:rPr>
          <w:noProof/>
          <w:lang w:val="en-GB" w:eastAsia="en-GB" w:bidi="ne-NP"/>
        </w:rPr>
        <w:drawing>
          <wp:anchor distT="0" distB="0" distL="114300" distR="114300" simplePos="0" relativeHeight="251652608" behindDoc="0" locked="0" layoutInCell="1" allowOverlap="1">
            <wp:simplePos x="0" y="0"/>
            <wp:positionH relativeFrom="column">
              <wp:posOffset>3846830</wp:posOffset>
            </wp:positionH>
            <wp:positionV relativeFrom="paragraph">
              <wp:posOffset>89535</wp:posOffset>
            </wp:positionV>
            <wp:extent cx="1123950" cy="11049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23950" cy="1104900"/>
                    </a:xfrm>
                    <a:prstGeom prst="rect">
                      <a:avLst/>
                    </a:prstGeom>
                  </pic:spPr>
                </pic:pic>
              </a:graphicData>
            </a:graphic>
          </wp:anchor>
        </w:drawing>
      </w:r>
      <w:r w:rsidR="006101FE" w:rsidRPr="006101FE">
        <w:rPr>
          <w:rFonts w:ascii="Arial" w:eastAsia="Times New Roman" w:hAnsi="Arial" w:cs="Arial"/>
          <w:sz w:val="22"/>
          <w:szCs w:val="22"/>
          <w:lang w:bidi="ne-NP"/>
        </w:rPr>
        <w:t>On the basis of model, there are three types of computers. They are:</w:t>
      </w:r>
    </w:p>
    <w:p w:rsidR="006101FE" w:rsidRPr="006101FE" w:rsidRDefault="006101FE" w:rsidP="003E79F9">
      <w:pPr>
        <w:widowControl/>
        <w:numPr>
          <w:ilvl w:val="0"/>
          <w:numId w:val="13"/>
        </w:numPr>
        <w:rPr>
          <w:rFonts w:ascii="Arial" w:eastAsia="Times New Roman" w:hAnsi="Arial" w:cs="Arial"/>
          <w:b/>
          <w:bCs/>
          <w:sz w:val="22"/>
          <w:szCs w:val="22"/>
          <w:lang w:bidi="ne-NP"/>
        </w:rPr>
      </w:pPr>
      <w:r w:rsidRPr="006101FE">
        <w:rPr>
          <w:rFonts w:ascii="Arial" w:eastAsia="Times New Roman" w:hAnsi="Arial" w:cs="Arial"/>
          <w:b/>
          <w:bCs/>
          <w:sz w:val="22"/>
          <w:szCs w:val="22"/>
          <w:lang w:bidi="ne-NP"/>
        </w:rPr>
        <w:t>XT (extended Technology).</w:t>
      </w:r>
    </w:p>
    <w:p w:rsidR="006101FE" w:rsidRPr="006101FE" w:rsidRDefault="006101FE" w:rsidP="003E79F9">
      <w:pPr>
        <w:widowControl/>
        <w:numPr>
          <w:ilvl w:val="0"/>
          <w:numId w:val="13"/>
        </w:numPr>
        <w:rPr>
          <w:rFonts w:ascii="Arial" w:eastAsia="Times New Roman" w:hAnsi="Arial" w:cs="Arial"/>
          <w:b/>
          <w:bCs/>
          <w:sz w:val="22"/>
          <w:szCs w:val="22"/>
          <w:lang w:bidi="ne-NP"/>
        </w:rPr>
      </w:pPr>
      <w:r w:rsidRPr="006101FE">
        <w:rPr>
          <w:rFonts w:ascii="Arial" w:eastAsia="Times New Roman" w:hAnsi="Arial" w:cs="Arial"/>
          <w:b/>
          <w:bCs/>
          <w:sz w:val="22"/>
          <w:szCs w:val="22"/>
          <w:lang w:bidi="ne-NP"/>
        </w:rPr>
        <w:t>AT (Advanced Technology).</w:t>
      </w:r>
    </w:p>
    <w:p w:rsidR="006101FE" w:rsidRPr="006101FE" w:rsidRDefault="006101FE" w:rsidP="003E79F9">
      <w:pPr>
        <w:widowControl/>
        <w:numPr>
          <w:ilvl w:val="0"/>
          <w:numId w:val="13"/>
        </w:numPr>
        <w:rPr>
          <w:rFonts w:ascii="Arial" w:eastAsia="Times New Roman" w:hAnsi="Arial" w:cs="Arial"/>
          <w:b/>
          <w:bCs/>
          <w:sz w:val="22"/>
          <w:szCs w:val="22"/>
          <w:lang w:bidi="ne-NP"/>
        </w:rPr>
      </w:pPr>
      <w:r w:rsidRPr="006101FE">
        <w:rPr>
          <w:rFonts w:ascii="Arial" w:eastAsia="Times New Roman" w:hAnsi="Arial" w:cs="Arial"/>
          <w:b/>
          <w:bCs/>
          <w:sz w:val="22"/>
          <w:szCs w:val="22"/>
          <w:lang w:bidi="ne-NP"/>
        </w:rPr>
        <w:t>PA/2 (Personal System-2).</w:t>
      </w:r>
    </w:p>
    <w:p w:rsidR="007F0E10" w:rsidRDefault="007F0E10" w:rsidP="007F0E10">
      <w:pPr>
        <w:widowControl/>
        <w:rPr>
          <w:rStyle w:val="Heading4Char"/>
          <w:lang w:bidi="ne-NP"/>
        </w:rPr>
      </w:pPr>
    </w:p>
    <w:p w:rsidR="008F0EE7" w:rsidRDefault="00EB2EC9" w:rsidP="007F0E10">
      <w:pPr>
        <w:widowControl/>
        <w:rPr>
          <w:rFonts w:ascii="Arial" w:eastAsia="Times New Roman" w:hAnsi="Arial" w:cs="Arial"/>
          <w:sz w:val="22"/>
          <w:szCs w:val="22"/>
          <w:lang w:bidi="ne-NP"/>
        </w:rPr>
      </w:pPr>
      <w:r w:rsidRPr="00EB2EC9">
        <w:rPr>
          <w:rStyle w:val="Heading4Char"/>
          <w:lang w:bidi="ne-NP"/>
        </w:rPr>
        <w:t xml:space="preserve">a. </w:t>
      </w:r>
      <w:r w:rsidR="006101FE" w:rsidRPr="00EB2EC9">
        <w:rPr>
          <w:rStyle w:val="Heading4Char"/>
          <w:lang w:bidi="ne-NP"/>
        </w:rPr>
        <w:t>XT</w:t>
      </w:r>
      <w:r w:rsidR="00F314C5" w:rsidRPr="00EB2EC9">
        <w:rPr>
          <w:rStyle w:val="Heading4Char"/>
          <w:lang w:bidi="ne-NP"/>
        </w:rPr>
        <w:t>:</w:t>
      </w:r>
      <w:r w:rsidR="006101FE" w:rsidRPr="007F0E10">
        <w:rPr>
          <w:rFonts w:ascii="Arial" w:eastAsia="Times New Roman" w:hAnsi="Arial" w:cs="Arial"/>
          <w:sz w:val="22"/>
          <w:szCs w:val="22"/>
          <w:lang w:bidi="ne-NP"/>
        </w:rPr>
        <w:t xml:space="preserve">The computers having 8086 and microprocessors are XT computers. XT stands for extended Technology. They have </w:t>
      </w:r>
      <w:r w:rsidR="00B41BE3">
        <w:rPr>
          <w:rFonts w:ascii="Arial" w:eastAsia="Times New Roman" w:hAnsi="Arial" w:cs="Arial"/>
          <w:sz w:val="22"/>
          <w:szCs w:val="22"/>
          <w:lang w:bidi="ne-NP"/>
        </w:rPr>
        <w:t>the processing speed of 4.77 MHZ</w:t>
      </w:r>
      <w:r w:rsidR="006101FE" w:rsidRPr="007F0E10">
        <w:rPr>
          <w:rFonts w:ascii="Arial" w:eastAsia="Times New Roman" w:hAnsi="Arial" w:cs="Arial"/>
          <w:sz w:val="22"/>
          <w:szCs w:val="22"/>
          <w:lang w:bidi="ne-NP"/>
        </w:rPr>
        <w:t>.</w:t>
      </w:r>
    </w:p>
    <w:p w:rsidR="008F0EE7" w:rsidRDefault="008F0EE7">
      <w:pPr>
        <w:rPr>
          <w:rFonts w:ascii="Arial" w:eastAsia="Times New Roman" w:hAnsi="Arial" w:cs="Arial"/>
          <w:sz w:val="22"/>
          <w:szCs w:val="22"/>
          <w:lang w:bidi="ne-NP"/>
        </w:rPr>
      </w:pPr>
      <w:r>
        <w:rPr>
          <w:rFonts w:ascii="Arial" w:eastAsia="Times New Roman" w:hAnsi="Arial" w:cs="Arial"/>
          <w:sz w:val="22"/>
          <w:szCs w:val="22"/>
          <w:lang w:bidi="ne-NP"/>
        </w:rPr>
        <w:br w:type="page"/>
      </w:r>
    </w:p>
    <w:p w:rsidR="006101FE" w:rsidRPr="007F0E10" w:rsidRDefault="006101FE" w:rsidP="007F0E10">
      <w:pPr>
        <w:widowControl/>
        <w:rPr>
          <w:rFonts w:ascii="Arial" w:eastAsia="Times New Roman" w:hAnsi="Arial" w:cs="Arial"/>
          <w:b/>
          <w:bCs/>
          <w:sz w:val="22"/>
          <w:szCs w:val="22"/>
          <w:lang w:bidi="ne-NP"/>
        </w:rPr>
      </w:pPr>
    </w:p>
    <w:p w:rsidR="005448BF" w:rsidRPr="005448BF" w:rsidRDefault="005448BF" w:rsidP="00F314C5">
      <w:pPr>
        <w:pStyle w:val="Heading4"/>
        <w:rPr>
          <w:rFonts w:ascii="Times New Roman" w:eastAsia="Times New Roman" w:hAnsi="Times New Roman" w:cs="Mangal"/>
          <w:color w:val="auto"/>
          <w:lang w:bidi="ne-NP"/>
        </w:rPr>
      </w:pPr>
      <w:r w:rsidRPr="005448BF">
        <w:rPr>
          <w:rFonts w:eastAsia="Times New Roman"/>
          <w:lang w:bidi="ne-NP"/>
        </w:rPr>
        <w:t>b. AT:</w:t>
      </w:r>
    </w:p>
    <w:p w:rsidR="005448BF" w:rsidRPr="005448BF" w:rsidRDefault="00583A5F" w:rsidP="005448BF">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T</w:t>
      </w:r>
      <w:r w:rsidR="005448BF" w:rsidRPr="005448BF">
        <w:rPr>
          <w:rFonts w:ascii="Arial" w:eastAsia="Times New Roman" w:hAnsi="Arial" w:cs="Arial"/>
          <w:sz w:val="22"/>
          <w:szCs w:val="22"/>
          <w:lang w:bidi="ne-NP"/>
        </w:rPr>
        <w:t>he computers having 80286, 80386, 80486 microprocessors are AT computers. AT stands for Advanced Technology. They have higher capacity than XT. In these computers, apart from AT processor, math co-processors are also used for additional calculations.</w:t>
      </w:r>
    </w:p>
    <w:p w:rsidR="005448BF" w:rsidRPr="005448BF" w:rsidRDefault="00FA7BC2" w:rsidP="00F314C5">
      <w:pPr>
        <w:pStyle w:val="Heading4"/>
        <w:rPr>
          <w:rFonts w:ascii="Times New Roman" w:eastAsia="Times New Roman" w:hAnsi="Times New Roman" w:cs="Mangal"/>
          <w:color w:val="auto"/>
          <w:lang w:bidi="ne-NP"/>
        </w:rPr>
      </w:pPr>
      <w:r>
        <w:rPr>
          <w:noProof/>
        </w:rPr>
        <w:pict>
          <v:shape id="Text Box 252" o:spid="_x0000_s1048" type="#_x0000_t202" style="position:absolute;margin-left:277.4pt;margin-top:129.15pt;width:151.5pt;height:.0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" stroked="f">
            <v:textbox style="mso-fit-shape-to-text:t" inset="0,0,0,0">
              <w:txbxContent>
                <w:p w:rsidR="00FA7BC2" w:rsidRPr="002F49F4" w:rsidRDefault="00FA7BC2" w:rsidP="005D4891">
                  <w:pPr>
                    <w:pStyle w:val="Caption"/>
                    <w:rPr>
                      <w:noProof/>
                      <w:sz w:val="24"/>
                      <w:szCs w:val="24"/>
                    </w:rPr>
                  </w:pPr>
                  <w:r>
                    <w:t xml:space="preserve">Figure </w:t>
                  </w:r>
                  <w:fldSimple w:instr=" SEQ Figure \* ARABIC ">
                    <w:r>
                      <w:rPr>
                        <w:noProof/>
                      </w:rPr>
                      <w:t>26</w:t>
                    </w:r>
                  </w:fldSimple>
                  <w:r>
                    <w:t xml:space="preserve"> PS/2</w:t>
                  </w:r>
                </w:p>
              </w:txbxContent>
            </v:textbox>
            <w10:wrap type="square"/>
          </v:shape>
        </w:pict>
      </w:r>
      <w:r w:rsidR="005D4891">
        <w:rPr>
          <w:noProof/>
          <w:lang w:val="en-GB" w:eastAsia="en-GB" w:bidi="ne-NP"/>
        </w:rPr>
        <w:drawing>
          <wp:anchor distT="0" distB="0" distL="114300" distR="114300" simplePos="0" relativeHeight="251653632" behindDoc="0" locked="0" layoutInCell="1" allowOverlap="1">
            <wp:simplePos x="0" y="0"/>
            <wp:positionH relativeFrom="column">
              <wp:posOffset>3522980</wp:posOffset>
            </wp:positionH>
            <wp:positionV relativeFrom="paragraph">
              <wp:posOffset>40005</wp:posOffset>
            </wp:positionV>
            <wp:extent cx="1924050" cy="15430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24050" cy="1543050"/>
                    </a:xfrm>
                    <a:prstGeom prst="rect">
                      <a:avLst/>
                    </a:prstGeom>
                  </pic:spPr>
                </pic:pic>
              </a:graphicData>
            </a:graphic>
          </wp:anchor>
        </w:drawing>
      </w:r>
      <w:r w:rsidR="005448BF" w:rsidRPr="005448BF">
        <w:rPr>
          <w:rFonts w:eastAsia="Times New Roman"/>
          <w:lang w:bidi="ne-NP"/>
        </w:rPr>
        <w:t>c. PS/2:</w:t>
      </w:r>
    </w:p>
    <w:p w:rsidR="00583A5F" w:rsidRDefault="00583A5F" w:rsidP="005448BF">
      <w:pPr>
        <w:widowControl/>
        <w:rPr>
          <w:rFonts w:ascii="Arial" w:eastAsia="Times New Roman" w:hAnsi="Arial" w:cs="Arial"/>
          <w:sz w:val="22"/>
          <w:szCs w:val="22"/>
          <w:lang w:bidi="ne-NP"/>
        </w:rPr>
      </w:pPr>
      <w:r>
        <w:rPr>
          <w:rFonts w:ascii="Arial" w:eastAsia="Times New Roman" w:hAnsi="Arial" w:cs="Arial"/>
          <w:sz w:val="22"/>
          <w:szCs w:val="22"/>
          <w:lang w:bidi="ne-NP"/>
        </w:rPr>
        <w:t>T</w:t>
      </w:r>
      <w:r w:rsidR="005448BF" w:rsidRPr="005448BF">
        <w:rPr>
          <w:rFonts w:ascii="Arial" w:eastAsia="Times New Roman" w:hAnsi="Arial" w:cs="Arial"/>
          <w:sz w:val="22"/>
          <w:szCs w:val="22"/>
          <w:lang w:bidi="ne-NP"/>
        </w:rPr>
        <w:t>he new model computers manufactured by IBM after 1990 are Known as PS/</w:t>
      </w:r>
      <w:r w:rsidR="00EB2EC9" w:rsidRPr="005448BF">
        <w:rPr>
          <w:rFonts w:ascii="Arial" w:eastAsia="Times New Roman" w:hAnsi="Arial" w:cs="Arial"/>
          <w:sz w:val="22"/>
          <w:szCs w:val="22"/>
          <w:lang w:bidi="ne-NP"/>
        </w:rPr>
        <w:t>2 (</w:t>
      </w:r>
      <w:r w:rsidR="005448BF" w:rsidRPr="005448BF">
        <w:rPr>
          <w:rFonts w:ascii="Arial" w:eastAsia="Times New Roman" w:hAnsi="Arial" w:cs="Arial"/>
          <w:sz w:val="22"/>
          <w:szCs w:val="22"/>
          <w:lang w:bidi="ne-NP"/>
        </w:rPr>
        <w:t>Personal system/2) computers. These computers are used for general purpose computation. They can run word processing, spreadsheet, database management a</w:t>
      </w:r>
      <w:r>
        <w:rPr>
          <w:rFonts w:ascii="Arial" w:eastAsia="Times New Roman" w:hAnsi="Arial" w:cs="Arial"/>
          <w:sz w:val="22"/>
          <w:szCs w:val="22"/>
          <w:lang w:bidi="ne-NP"/>
        </w:rPr>
        <w:t>nd accounting packages and so no</w:t>
      </w:r>
      <w:r w:rsidR="005448BF" w:rsidRPr="005448BF">
        <w:rPr>
          <w:rFonts w:ascii="Arial" w:eastAsia="Times New Roman" w:hAnsi="Arial" w:cs="Arial"/>
          <w:sz w:val="22"/>
          <w:szCs w:val="22"/>
          <w:lang w:bidi="ne-NP"/>
        </w:rPr>
        <w:t>. The processing spe</w:t>
      </w:r>
      <w:r>
        <w:rPr>
          <w:rFonts w:ascii="Arial" w:eastAsia="Times New Roman" w:hAnsi="Arial" w:cs="Arial"/>
          <w:sz w:val="22"/>
          <w:szCs w:val="22"/>
          <w:lang w:bidi="ne-NP"/>
        </w:rPr>
        <w:t xml:space="preserve">ed of </w:t>
      </w:r>
    </w:p>
    <w:p w:rsidR="005448BF" w:rsidRPr="005448BF" w:rsidRDefault="00583A5F" w:rsidP="005448BF">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th</w:t>
      </w:r>
      <w:r w:rsidR="005448BF" w:rsidRPr="005448BF">
        <w:rPr>
          <w:rFonts w:ascii="Arial" w:eastAsia="Times New Roman" w:hAnsi="Arial" w:cs="Arial"/>
          <w:sz w:val="22"/>
          <w:szCs w:val="22"/>
          <w:lang w:bidi="ne-NP"/>
        </w:rPr>
        <w:t>e</w:t>
      </w:r>
      <w:r>
        <w:rPr>
          <w:rFonts w:ascii="Arial" w:eastAsia="Times New Roman" w:hAnsi="Arial" w:cs="Arial"/>
          <w:sz w:val="22"/>
          <w:szCs w:val="22"/>
          <w:lang w:bidi="ne-NP"/>
        </w:rPr>
        <w:t xml:space="preserve">se computers is higher than AT </w:t>
      </w:r>
      <w:r w:rsidR="005448BF" w:rsidRPr="005448BF">
        <w:rPr>
          <w:rFonts w:ascii="Arial" w:eastAsia="Times New Roman" w:hAnsi="Arial" w:cs="Arial"/>
          <w:sz w:val="22"/>
          <w:szCs w:val="22"/>
          <w:lang w:bidi="ne-NP"/>
        </w:rPr>
        <w:t>computers.</w:t>
      </w:r>
    </w:p>
    <w:p w:rsidR="005448BF" w:rsidRPr="008F0EE7" w:rsidRDefault="00583A5F" w:rsidP="008F0EE7">
      <w:pPr>
        <w:rPr>
          <w:rFonts w:asciiTheme="majorHAnsi" w:eastAsia="Times New Roman" w:hAnsiTheme="majorHAnsi" w:cstheme="majorBidi"/>
          <w:color w:val="2E74B5" w:themeColor="accent1" w:themeShade="BF"/>
          <w:sz w:val="26"/>
          <w:szCs w:val="26"/>
          <w:lang w:bidi="ne-NP"/>
        </w:rPr>
      </w:pPr>
      <w:r>
        <w:rPr>
          <w:rFonts w:eastAsia="Times New Roman"/>
          <w:lang w:bidi="ne-NP"/>
        </w:rPr>
        <w:t>Word</w:t>
      </w:r>
      <w:r w:rsidR="005448BF" w:rsidRPr="005448BF">
        <w:rPr>
          <w:rFonts w:eastAsia="Times New Roman"/>
          <w:lang w:bidi="ne-NP"/>
        </w:rPr>
        <w:t xml:space="preserve"> Meaning</w:t>
      </w:r>
    </w:p>
    <w:p w:rsidR="005D4891" w:rsidRDefault="005D4891" w:rsidP="005D4891">
      <w:pPr>
        <w:rPr>
          <w:lang w:bidi="ne-NP"/>
        </w:rPr>
      </w:pPr>
    </w:p>
    <w:p w:rsidR="005D4891" w:rsidRPr="005D4891" w:rsidRDefault="005D4891" w:rsidP="005D4891">
      <w:pPr>
        <w:rPr>
          <w:lang w:bidi="ne-N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03"/>
        <w:gridCol w:w="5669"/>
      </w:tblGrid>
      <w:tr w:rsidR="005448BF" w:rsidRPr="005448BF" w:rsidTr="00583A5F">
        <w:trPr>
          <w:trHeight w:val="737"/>
        </w:trPr>
        <w:tc>
          <w:tcPr>
            <w:tcW w:w="2203" w:type="dxa"/>
            <w:shd w:val="clear" w:color="auto" w:fill="FFFFFF"/>
          </w:tcPr>
          <w:p w:rsidR="005448BF" w:rsidRDefault="00583A5F" w:rsidP="005448BF">
            <w:pPr>
              <w:widowControl/>
              <w:rPr>
                <w:rFonts w:ascii="Arial" w:eastAsia="Times New Roman" w:hAnsi="Arial" w:cs="Arial"/>
                <w:sz w:val="22"/>
                <w:szCs w:val="22"/>
                <w:lang w:bidi="ne-NP"/>
              </w:rPr>
            </w:pPr>
            <w:r w:rsidRPr="005448BF">
              <w:rPr>
                <w:rFonts w:ascii="Arial" w:eastAsia="Times New Roman" w:hAnsi="Arial" w:cs="Arial"/>
                <w:sz w:val="22"/>
                <w:szCs w:val="22"/>
                <w:lang w:bidi="ne-NP"/>
              </w:rPr>
              <w:t>C</w:t>
            </w:r>
            <w:r w:rsidR="005448BF" w:rsidRPr="005448BF">
              <w:rPr>
                <w:rFonts w:ascii="Arial" w:eastAsia="Times New Roman" w:hAnsi="Arial" w:cs="Arial"/>
                <w:sz w:val="22"/>
                <w:szCs w:val="22"/>
                <w:lang w:bidi="ne-NP"/>
              </w:rPr>
              <w:t>omplex</w:t>
            </w:r>
            <w:r>
              <w:rPr>
                <w:rFonts w:ascii="Arial" w:eastAsia="Times New Roman" w:hAnsi="Arial" w:cs="Arial"/>
                <w:sz w:val="22"/>
                <w:szCs w:val="22"/>
                <w:lang w:bidi="ne-NP"/>
              </w:rPr>
              <w:t>:</w:t>
            </w:r>
          </w:p>
          <w:p w:rsidR="00583A5F" w:rsidRPr="005448BF" w:rsidRDefault="00583A5F" w:rsidP="005448BF">
            <w:pPr>
              <w:widowControl/>
              <w:rPr>
                <w:rFonts w:ascii="Times New Roman" w:eastAsia="Times New Roman" w:hAnsi="Times New Roman" w:cs="Mangal"/>
                <w:color w:val="auto"/>
                <w:sz w:val="22"/>
                <w:szCs w:val="22"/>
                <w:lang w:bidi="ne-NP"/>
              </w:rPr>
            </w:pPr>
          </w:p>
          <w:p w:rsidR="005448BF" w:rsidRPr="005448BF" w:rsidRDefault="00583A5F" w:rsidP="005448BF">
            <w:pPr>
              <w:widowControl/>
              <w:rPr>
                <w:rFonts w:ascii="Times New Roman" w:eastAsia="Times New Roman" w:hAnsi="Times New Roman" w:cs="Mangal"/>
                <w:color w:val="auto"/>
                <w:sz w:val="22"/>
                <w:szCs w:val="22"/>
                <w:lang w:bidi="ne-NP"/>
              </w:rPr>
            </w:pPr>
            <w:r w:rsidRPr="005448BF">
              <w:rPr>
                <w:rFonts w:ascii="Arial" w:eastAsia="Times New Roman" w:hAnsi="Arial" w:cs="Arial"/>
                <w:sz w:val="22"/>
                <w:szCs w:val="22"/>
                <w:lang w:bidi="ne-NP"/>
              </w:rPr>
              <w:t>B</w:t>
            </w:r>
            <w:r w:rsidR="005448BF" w:rsidRPr="005448BF">
              <w:rPr>
                <w:rFonts w:ascii="Arial" w:eastAsia="Times New Roman" w:hAnsi="Arial" w:cs="Arial"/>
                <w:sz w:val="22"/>
                <w:szCs w:val="22"/>
                <w:lang w:bidi="ne-NP"/>
              </w:rPr>
              <w:t>rand</w:t>
            </w:r>
            <w:r>
              <w:rPr>
                <w:rFonts w:ascii="Arial" w:eastAsia="Times New Roman" w:hAnsi="Arial" w:cs="Arial"/>
                <w:sz w:val="22"/>
                <w:szCs w:val="22"/>
                <w:lang w:bidi="ne-NP"/>
              </w:rPr>
              <w:t>:</w:t>
            </w:r>
          </w:p>
        </w:tc>
        <w:tc>
          <w:tcPr>
            <w:tcW w:w="5669" w:type="dxa"/>
            <w:shd w:val="clear" w:color="auto" w:fill="FFFFFF"/>
          </w:tcPr>
          <w:p w:rsidR="005448BF" w:rsidRDefault="005448BF" w:rsidP="005448BF">
            <w:pPr>
              <w:widowControl/>
              <w:rPr>
                <w:rFonts w:ascii="Arial" w:eastAsia="Times New Roman" w:hAnsi="Arial" w:cs="Arial"/>
                <w:sz w:val="22"/>
                <w:szCs w:val="22"/>
                <w:lang w:bidi="ne-NP"/>
              </w:rPr>
            </w:pPr>
            <w:r w:rsidRPr="005448BF">
              <w:rPr>
                <w:rFonts w:ascii="Arial" w:eastAsia="Times New Roman" w:hAnsi="Arial" w:cs="Arial"/>
                <w:sz w:val="22"/>
                <w:szCs w:val="22"/>
                <w:lang w:bidi="ne-NP"/>
              </w:rPr>
              <w:t>difficult, confusing.</w:t>
            </w:r>
          </w:p>
          <w:p w:rsidR="00583A5F" w:rsidRPr="005448BF" w:rsidRDefault="00583A5F" w:rsidP="005448BF">
            <w:pPr>
              <w:widowControl/>
              <w:rPr>
                <w:rFonts w:ascii="Times New Roman" w:eastAsia="Times New Roman" w:hAnsi="Times New Roman" w:cs="Mangal"/>
                <w:color w:val="auto"/>
                <w:sz w:val="22"/>
                <w:szCs w:val="22"/>
                <w:lang w:bidi="ne-NP"/>
              </w:rPr>
            </w:pPr>
          </w:p>
          <w:p w:rsidR="005448BF" w:rsidRPr="005448BF" w:rsidRDefault="005448BF" w:rsidP="005448BF">
            <w:pPr>
              <w:widowControl/>
              <w:rPr>
                <w:rFonts w:ascii="Times New Roman" w:eastAsia="Times New Roman" w:hAnsi="Times New Roman" w:cs="Mangal"/>
                <w:color w:val="auto"/>
                <w:sz w:val="22"/>
                <w:szCs w:val="22"/>
                <w:lang w:bidi="ne-NP"/>
              </w:rPr>
            </w:pPr>
            <w:r w:rsidRPr="005448BF">
              <w:rPr>
                <w:rFonts w:ascii="Arial" w:eastAsia="Times New Roman" w:hAnsi="Arial" w:cs="Arial"/>
                <w:sz w:val="22"/>
                <w:szCs w:val="22"/>
                <w:lang w:bidi="ne-NP"/>
              </w:rPr>
              <w:t>maker's name or trademark.</w:t>
            </w:r>
          </w:p>
        </w:tc>
      </w:tr>
      <w:tr w:rsidR="005448BF" w:rsidRPr="005448BF" w:rsidTr="00583A5F">
        <w:trPr>
          <w:trHeight w:val="323"/>
        </w:trPr>
        <w:tc>
          <w:tcPr>
            <w:tcW w:w="2203" w:type="dxa"/>
            <w:shd w:val="clear" w:color="auto" w:fill="FFFFFF"/>
            <w:vAlign w:val="bottom"/>
          </w:tcPr>
          <w:p w:rsidR="005448BF" w:rsidRPr="005448BF" w:rsidRDefault="00583A5F" w:rsidP="005448BF">
            <w:pPr>
              <w:widowControl/>
              <w:rPr>
                <w:rFonts w:ascii="Times New Roman" w:eastAsia="Times New Roman" w:hAnsi="Times New Roman" w:cs="Mangal"/>
                <w:color w:val="auto"/>
                <w:sz w:val="22"/>
                <w:szCs w:val="22"/>
                <w:lang w:bidi="ne-NP"/>
              </w:rPr>
            </w:pPr>
            <w:r w:rsidRPr="005448BF">
              <w:rPr>
                <w:rFonts w:ascii="Arial" w:eastAsia="Times New Roman" w:hAnsi="Arial" w:cs="Arial"/>
                <w:sz w:val="22"/>
                <w:szCs w:val="22"/>
                <w:lang w:bidi="ne-NP"/>
              </w:rPr>
              <w:t>S</w:t>
            </w:r>
            <w:r w:rsidR="005448BF" w:rsidRPr="005448BF">
              <w:rPr>
                <w:rFonts w:ascii="Arial" w:eastAsia="Times New Roman" w:hAnsi="Arial" w:cs="Arial"/>
                <w:sz w:val="22"/>
                <w:szCs w:val="22"/>
                <w:lang w:bidi="ne-NP"/>
              </w:rPr>
              <w:t>eismograph</w:t>
            </w:r>
            <w:r>
              <w:rPr>
                <w:rFonts w:ascii="Arial" w:eastAsia="Times New Roman" w:hAnsi="Arial" w:cs="Arial"/>
                <w:sz w:val="22"/>
                <w:szCs w:val="22"/>
                <w:lang w:bidi="ne-NP"/>
              </w:rPr>
              <w:t>:</w:t>
            </w:r>
          </w:p>
        </w:tc>
        <w:tc>
          <w:tcPr>
            <w:tcW w:w="5669" w:type="dxa"/>
            <w:shd w:val="clear" w:color="auto" w:fill="FFFFFF"/>
            <w:vAlign w:val="bottom"/>
          </w:tcPr>
          <w:p w:rsidR="005448BF" w:rsidRPr="005448BF" w:rsidRDefault="005448BF" w:rsidP="005448BF">
            <w:pPr>
              <w:widowControl/>
              <w:rPr>
                <w:rFonts w:ascii="Times New Roman" w:eastAsia="Times New Roman" w:hAnsi="Times New Roman" w:cs="Mangal"/>
                <w:color w:val="auto"/>
                <w:sz w:val="22"/>
                <w:szCs w:val="22"/>
                <w:lang w:bidi="ne-NP"/>
              </w:rPr>
            </w:pPr>
            <w:r w:rsidRPr="005448BF">
              <w:rPr>
                <w:rFonts w:ascii="Arial" w:eastAsia="Times New Roman" w:hAnsi="Arial" w:cs="Arial"/>
                <w:sz w:val="22"/>
                <w:szCs w:val="22"/>
                <w:lang w:bidi="ne-NP"/>
              </w:rPr>
              <w:t>device used to measure earthquake.</w:t>
            </w:r>
          </w:p>
        </w:tc>
      </w:tr>
      <w:tr w:rsidR="005448BF" w:rsidRPr="005448BF" w:rsidTr="00583A5F">
        <w:trPr>
          <w:trHeight w:val="350"/>
        </w:trPr>
        <w:tc>
          <w:tcPr>
            <w:tcW w:w="2203" w:type="dxa"/>
            <w:shd w:val="clear" w:color="auto" w:fill="FFFFFF"/>
          </w:tcPr>
          <w:p w:rsidR="005448BF" w:rsidRPr="005448BF" w:rsidRDefault="00583A5F" w:rsidP="005448BF">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Di</w:t>
            </w:r>
            <w:r w:rsidR="005448BF" w:rsidRPr="005448BF">
              <w:rPr>
                <w:rFonts w:ascii="Arial" w:eastAsia="Times New Roman" w:hAnsi="Arial" w:cs="Arial"/>
                <w:sz w:val="22"/>
                <w:szCs w:val="22"/>
                <w:lang w:bidi="ne-NP"/>
              </w:rPr>
              <w:t>screte</w:t>
            </w:r>
            <w:r>
              <w:rPr>
                <w:rFonts w:ascii="Arial" w:eastAsia="Times New Roman" w:hAnsi="Arial" w:cs="Arial"/>
                <w:sz w:val="22"/>
                <w:szCs w:val="22"/>
                <w:lang w:bidi="ne-NP"/>
              </w:rPr>
              <w:t>:</w:t>
            </w:r>
          </w:p>
        </w:tc>
        <w:tc>
          <w:tcPr>
            <w:tcW w:w="5669" w:type="dxa"/>
            <w:shd w:val="clear" w:color="auto" w:fill="FFFFFF"/>
          </w:tcPr>
          <w:p w:rsidR="005448BF" w:rsidRPr="005448BF" w:rsidRDefault="005448BF" w:rsidP="005448BF">
            <w:pPr>
              <w:widowControl/>
              <w:rPr>
                <w:rFonts w:ascii="Times New Roman" w:eastAsia="Times New Roman" w:hAnsi="Times New Roman" w:cs="Mangal"/>
                <w:color w:val="auto"/>
                <w:sz w:val="22"/>
                <w:szCs w:val="22"/>
                <w:lang w:bidi="ne-NP"/>
              </w:rPr>
            </w:pPr>
            <w:r w:rsidRPr="005448BF">
              <w:rPr>
                <w:rFonts w:ascii="Arial" w:eastAsia="Times New Roman" w:hAnsi="Arial" w:cs="Arial"/>
                <w:sz w:val="22"/>
                <w:szCs w:val="22"/>
                <w:lang w:bidi="ne-NP"/>
              </w:rPr>
              <w:t>discontinuous (not in order).</w:t>
            </w:r>
          </w:p>
        </w:tc>
      </w:tr>
      <w:tr w:rsidR="005448BF" w:rsidRPr="005448BF" w:rsidTr="00583A5F">
        <w:trPr>
          <w:trHeight w:val="314"/>
        </w:trPr>
        <w:tc>
          <w:tcPr>
            <w:tcW w:w="2203" w:type="dxa"/>
            <w:shd w:val="clear" w:color="auto" w:fill="FFFFFF"/>
          </w:tcPr>
          <w:p w:rsidR="005448BF" w:rsidRPr="005448BF" w:rsidRDefault="00583A5F" w:rsidP="005448BF">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 xml:space="preserve">Multi </w:t>
            </w:r>
            <w:r w:rsidR="005448BF" w:rsidRPr="005448BF">
              <w:rPr>
                <w:rFonts w:ascii="Arial" w:eastAsia="Times New Roman" w:hAnsi="Arial" w:cs="Arial"/>
                <w:sz w:val="22"/>
                <w:szCs w:val="22"/>
                <w:lang w:bidi="ne-NP"/>
              </w:rPr>
              <w:t>terminal</w:t>
            </w:r>
            <w:r>
              <w:rPr>
                <w:rFonts w:ascii="Arial" w:eastAsia="Times New Roman" w:hAnsi="Arial" w:cs="Arial"/>
                <w:sz w:val="22"/>
                <w:szCs w:val="22"/>
                <w:lang w:bidi="ne-NP"/>
              </w:rPr>
              <w:t>:</w:t>
            </w:r>
          </w:p>
        </w:tc>
        <w:tc>
          <w:tcPr>
            <w:tcW w:w="5669" w:type="dxa"/>
            <w:shd w:val="clear" w:color="auto" w:fill="FFFFFF"/>
          </w:tcPr>
          <w:p w:rsidR="005448BF" w:rsidRPr="005448BF" w:rsidRDefault="005448BF" w:rsidP="005448BF">
            <w:pPr>
              <w:widowControl/>
              <w:rPr>
                <w:rFonts w:ascii="Times New Roman" w:eastAsia="Times New Roman" w:hAnsi="Times New Roman" w:cs="Mangal"/>
                <w:color w:val="auto"/>
                <w:sz w:val="22"/>
                <w:szCs w:val="22"/>
                <w:lang w:bidi="ne-NP"/>
              </w:rPr>
            </w:pPr>
            <w:r w:rsidRPr="005448BF">
              <w:rPr>
                <w:rFonts w:ascii="Arial" w:eastAsia="Times New Roman" w:hAnsi="Arial" w:cs="Arial"/>
                <w:sz w:val="22"/>
                <w:szCs w:val="22"/>
                <w:lang w:bidi="ne-NP"/>
              </w:rPr>
              <w:t>having many terminals (monitor).</w:t>
            </w:r>
          </w:p>
        </w:tc>
      </w:tr>
      <w:tr w:rsidR="005448BF" w:rsidRPr="005448BF" w:rsidTr="00583A5F">
        <w:trPr>
          <w:trHeight w:val="215"/>
        </w:trPr>
        <w:tc>
          <w:tcPr>
            <w:tcW w:w="2203" w:type="dxa"/>
            <w:shd w:val="clear" w:color="auto" w:fill="FFFFFF"/>
          </w:tcPr>
          <w:p w:rsidR="005448BF" w:rsidRPr="005448BF" w:rsidRDefault="00583A5F" w:rsidP="005448BF">
            <w:pPr>
              <w:widowControl/>
              <w:rPr>
                <w:rFonts w:ascii="Times New Roman" w:eastAsia="Times New Roman" w:hAnsi="Times New Roman" w:cs="Mangal"/>
                <w:color w:val="auto"/>
                <w:sz w:val="22"/>
                <w:szCs w:val="22"/>
                <w:lang w:bidi="ne-NP"/>
              </w:rPr>
            </w:pPr>
            <w:r w:rsidRPr="005448BF">
              <w:rPr>
                <w:rFonts w:ascii="Arial" w:eastAsia="Times New Roman" w:hAnsi="Arial" w:cs="Arial"/>
                <w:sz w:val="22"/>
                <w:szCs w:val="22"/>
                <w:lang w:bidi="ne-NP"/>
              </w:rPr>
              <w:t>C</w:t>
            </w:r>
            <w:r w:rsidR="005448BF" w:rsidRPr="005448BF">
              <w:rPr>
                <w:rFonts w:ascii="Arial" w:eastAsia="Times New Roman" w:hAnsi="Arial" w:cs="Arial"/>
                <w:sz w:val="22"/>
                <w:szCs w:val="22"/>
                <w:lang w:bidi="ne-NP"/>
              </w:rPr>
              <w:t>ensus</w:t>
            </w:r>
            <w:r>
              <w:rPr>
                <w:rFonts w:ascii="Arial" w:eastAsia="Times New Roman" w:hAnsi="Arial" w:cs="Arial"/>
                <w:sz w:val="22"/>
                <w:szCs w:val="22"/>
                <w:lang w:bidi="ne-NP"/>
              </w:rPr>
              <w:t>:</w:t>
            </w:r>
          </w:p>
        </w:tc>
        <w:tc>
          <w:tcPr>
            <w:tcW w:w="5669" w:type="dxa"/>
            <w:shd w:val="clear" w:color="auto" w:fill="FFFFFF"/>
          </w:tcPr>
          <w:p w:rsidR="005448BF" w:rsidRPr="005448BF" w:rsidRDefault="005448BF" w:rsidP="005448BF">
            <w:pPr>
              <w:widowControl/>
              <w:rPr>
                <w:rFonts w:ascii="Times New Roman" w:eastAsia="Times New Roman" w:hAnsi="Times New Roman" w:cs="Mangal"/>
                <w:color w:val="auto"/>
                <w:sz w:val="22"/>
                <w:szCs w:val="22"/>
                <w:lang w:bidi="ne-NP"/>
              </w:rPr>
            </w:pPr>
            <w:r w:rsidRPr="005448BF">
              <w:rPr>
                <w:rFonts w:ascii="Arial" w:eastAsia="Times New Roman" w:hAnsi="Arial" w:cs="Arial"/>
                <w:sz w:val="22"/>
                <w:szCs w:val="22"/>
                <w:lang w:bidi="ne-NP"/>
              </w:rPr>
              <w:t>counting of population.</w:t>
            </w:r>
          </w:p>
        </w:tc>
      </w:tr>
      <w:tr w:rsidR="005448BF" w:rsidRPr="005448BF" w:rsidTr="00583A5F">
        <w:trPr>
          <w:trHeight w:val="305"/>
        </w:trPr>
        <w:tc>
          <w:tcPr>
            <w:tcW w:w="2203" w:type="dxa"/>
            <w:shd w:val="clear" w:color="auto" w:fill="FFFFFF"/>
            <w:vAlign w:val="bottom"/>
          </w:tcPr>
          <w:p w:rsidR="005448BF" w:rsidRPr="005448BF" w:rsidRDefault="00583A5F" w:rsidP="005448BF">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Portable:</w:t>
            </w:r>
          </w:p>
        </w:tc>
        <w:tc>
          <w:tcPr>
            <w:tcW w:w="5669" w:type="dxa"/>
            <w:shd w:val="clear" w:color="auto" w:fill="FFFFFF"/>
            <w:vAlign w:val="bottom"/>
          </w:tcPr>
          <w:p w:rsidR="005448BF" w:rsidRPr="005448BF" w:rsidRDefault="005448BF" w:rsidP="005448BF">
            <w:pPr>
              <w:widowControl/>
              <w:rPr>
                <w:rFonts w:ascii="Times New Roman" w:eastAsia="Times New Roman" w:hAnsi="Times New Roman" w:cs="Mangal"/>
                <w:color w:val="auto"/>
                <w:sz w:val="22"/>
                <w:szCs w:val="22"/>
                <w:lang w:bidi="ne-NP"/>
              </w:rPr>
            </w:pPr>
            <w:r w:rsidRPr="005448BF">
              <w:rPr>
                <w:rFonts w:ascii="Arial" w:eastAsia="Times New Roman" w:hAnsi="Arial" w:cs="Arial"/>
                <w:sz w:val="22"/>
                <w:szCs w:val="22"/>
                <w:lang w:bidi="ne-NP"/>
              </w:rPr>
              <w:t>which can be carried easily to other places.</w:t>
            </w:r>
          </w:p>
        </w:tc>
      </w:tr>
    </w:tbl>
    <w:p w:rsidR="00583A5F" w:rsidRPr="00583A5F" w:rsidRDefault="005448BF" w:rsidP="00583A5F">
      <w:pPr>
        <w:widowControl/>
        <w:numPr>
          <w:ilvl w:val="0"/>
          <w:numId w:val="1"/>
        </w:numPr>
        <w:rPr>
          <w:rFonts w:ascii="Arial" w:eastAsia="Times New Roman" w:hAnsi="Arial" w:cs="Arial"/>
          <w:sz w:val="22"/>
          <w:szCs w:val="22"/>
          <w:lang w:bidi="ne-NP"/>
        </w:rPr>
      </w:pPr>
      <w:r>
        <w:rPr>
          <w:rFonts w:ascii="Kokila" w:hAnsi="Kokila" w:cs="Kokila"/>
          <w:sz w:val="22"/>
          <w:szCs w:val="22"/>
        </w:rPr>
        <w:br w:type="page"/>
      </w:r>
    </w:p>
    <w:p w:rsidR="00583A5F" w:rsidRPr="00583A5F" w:rsidRDefault="00583A5F" w:rsidP="00F314C5">
      <w:pPr>
        <w:pStyle w:val="Heading2"/>
        <w:rPr>
          <w:rFonts w:eastAsia="Times New Roman"/>
          <w:lang w:bidi="ne-NP"/>
        </w:rPr>
      </w:pPr>
      <w:r>
        <w:rPr>
          <w:rFonts w:eastAsia="Times New Roman"/>
          <w:lang w:bidi="ne-NP"/>
        </w:rPr>
        <w:lastRenderedPageBreak/>
        <w:t>Summary</w:t>
      </w:r>
    </w:p>
    <w:p w:rsidR="00583A5F" w:rsidRPr="00583A5F" w:rsidRDefault="00583A5F" w:rsidP="00583A5F">
      <w:pPr>
        <w:widowControl/>
        <w:rPr>
          <w:rFonts w:ascii="Arial" w:eastAsia="Times New Roman" w:hAnsi="Arial" w:cs="Arial"/>
          <w:sz w:val="22"/>
          <w:szCs w:val="22"/>
          <w:lang w:bidi="ne-NP"/>
        </w:rPr>
      </w:pPr>
    </w:p>
    <w:p w:rsidR="00583A5F" w:rsidRPr="00137EC2" w:rsidRDefault="00583A5F" w:rsidP="003E79F9">
      <w:pPr>
        <w:pStyle w:val="ListParagraph"/>
        <w:widowControl/>
        <w:numPr>
          <w:ilvl w:val="0"/>
          <w:numId w:val="14"/>
        </w:numPr>
        <w:rPr>
          <w:rFonts w:ascii="Arial" w:eastAsia="Times New Roman" w:hAnsi="Arial" w:cs="Arial"/>
          <w:sz w:val="22"/>
          <w:szCs w:val="22"/>
          <w:lang w:bidi="ne-NP"/>
        </w:rPr>
      </w:pPr>
      <w:r w:rsidRPr="00137EC2">
        <w:rPr>
          <w:rFonts w:ascii="Arial" w:eastAsia="Times New Roman" w:hAnsi="Arial" w:cs="Arial"/>
          <w:sz w:val="22"/>
          <w:szCs w:val="22"/>
          <w:lang w:bidi="ne-NP"/>
        </w:rPr>
        <w:t xml:space="preserve">On the basis of size, computers are categorized as Mainframe, Mini and </w:t>
      </w:r>
      <w:r w:rsidR="00137EC2" w:rsidRPr="00137EC2">
        <w:rPr>
          <w:rFonts w:ascii="Arial" w:eastAsia="Times New Roman" w:hAnsi="Arial" w:cs="Arial"/>
          <w:sz w:val="22"/>
          <w:szCs w:val="22"/>
          <w:lang w:bidi="ne-NP"/>
        </w:rPr>
        <w:t xml:space="preserve">   Micro</w:t>
      </w:r>
      <w:r w:rsidRPr="00137EC2">
        <w:rPr>
          <w:rFonts w:ascii="Arial" w:eastAsia="Times New Roman" w:hAnsi="Arial" w:cs="Arial"/>
          <w:sz w:val="22"/>
          <w:szCs w:val="22"/>
          <w:lang w:bidi="ne-NP"/>
        </w:rPr>
        <w:t>computers.</w:t>
      </w:r>
    </w:p>
    <w:p w:rsidR="00583A5F" w:rsidRPr="00137EC2" w:rsidRDefault="00583A5F" w:rsidP="003E79F9">
      <w:pPr>
        <w:pStyle w:val="ListParagraph"/>
        <w:widowControl/>
        <w:numPr>
          <w:ilvl w:val="0"/>
          <w:numId w:val="14"/>
        </w:numPr>
        <w:rPr>
          <w:rFonts w:ascii="Arial" w:eastAsia="Times New Roman" w:hAnsi="Arial" w:cs="Arial"/>
          <w:sz w:val="22"/>
          <w:szCs w:val="22"/>
          <w:lang w:bidi="ne-NP"/>
        </w:rPr>
      </w:pPr>
      <w:r w:rsidRPr="00137EC2">
        <w:rPr>
          <w:rFonts w:ascii="Arial" w:eastAsia="Times New Roman" w:hAnsi="Arial" w:cs="Arial"/>
          <w:sz w:val="22"/>
          <w:szCs w:val="22"/>
          <w:lang w:bidi="ne-NP"/>
        </w:rPr>
        <w:t>On the basis of brand, computers are categorized as IBM PC IBM  compatibles and Apple/Macintosh computers.</w:t>
      </w:r>
    </w:p>
    <w:p w:rsidR="00583A5F" w:rsidRPr="00137EC2" w:rsidRDefault="00583A5F" w:rsidP="003E79F9">
      <w:pPr>
        <w:pStyle w:val="ListParagraph"/>
        <w:widowControl/>
        <w:numPr>
          <w:ilvl w:val="0"/>
          <w:numId w:val="14"/>
        </w:numPr>
        <w:rPr>
          <w:rFonts w:ascii="Arial" w:eastAsia="Times New Roman" w:hAnsi="Arial" w:cs="Arial"/>
          <w:sz w:val="22"/>
          <w:szCs w:val="22"/>
          <w:lang w:bidi="ne-NP"/>
        </w:rPr>
      </w:pPr>
      <w:r w:rsidRPr="00137EC2">
        <w:rPr>
          <w:rFonts w:ascii="Arial" w:eastAsia="Times New Roman" w:hAnsi="Arial" w:cs="Arial"/>
          <w:sz w:val="22"/>
          <w:szCs w:val="22"/>
          <w:lang w:bidi="ne-NP"/>
        </w:rPr>
        <w:t>On the basis of work, computers are categorized as Analog D</w:t>
      </w:r>
      <w:r w:rsidR="00137EC2" w:rsidRPr="00137EC2">
        <w:rPr>
          <w:rFonts w:ascii="Arial" w:eastAsia="Times New Roman" w:hAnsi="Arial" w:cs="Arial"/>
          <w:sz w:val="22"/>
          <w:szCs w:val="22"/>
          <w:lang w:bidi="ne-NP"/>
        </w:rPr>
        <w:t xml:space="preserve">igital </w:t>
      </w:r>
      <w:r w:rsidRPr="00137EC2">
        <w:rPr>
          <w:rFonts w:ascii="Arial" w:eastAsia="Times New Roman" w:hAnsi="Arial" w:cs="Arial"/>
          <w:sz w:val="22"/>
          <w:szCs w:val="22"/>
          <w:lang w:bidi="ne-NP"/>
        </w:rPr>
        <w:t>and Hybrid computers.</w:t>
      </w:r>
    </w:p>
    <w:p w:rsidR="00583A5F" w:rsidRPr="00137EC2" w:rsidRDefault="00583A5F" w:rsidP="003E79F9">
      <w:pPr>
        <w:pStyle w:val="ListParagraph"/>
        <w:widowControl/>
        <w:numPr>
          <w:ilvl w:val="0"/>
          <w:numId w:val="14"/>
        </w:numPr>
        <w:rPr>
          <w:rFonts w:ascii="Arial" w:eastAsia="Times New Roman" w:hAnsi="Arial" w:cs="Arial"/>
          <w:sz w:val="22"/>
          <w:szCs w:val="22"/>
          <w:lang w:bidi="ne-NP"/>
        </w:rPr>
      </w:pPr>
      <w:r w:rsidRPr="00137EC2">
        <w:rPr>
          <w:rFonts w:ascii="Arial" w:eastAsia="Times New Roman" w:hAnsi="Arial" w:cs="Arial"/>
          <w:sz w:val="22"/>
          <w:szCs w:val="22"/>
          <w:lang w:bidi="ne-NP"/>
        </w:rPr>
        <w:t>On the basis of model, co</w:t>
      </w:r>
      <w:r w:rsidR="00137EC2" w:rsidRPr="00137EC2">
        <w:rPr>
          <w:rFonts w:ascii="Arial" w:eastAsia="Times New Roman" w:hAnsi="Arial" w:cs="Arial"/>
          <w:sz w:val="22"/>
          <w:szCs w:val="22"/>
          <w:lang w:bidi="ne-NP"/>
        </w:rPr>
        <w:t>mputers are categorized as XT,</w:t>
      </w:r>
      <w:r w:rsidRPr="00137EC2">
        <w:rPr>
          <w:rFonts w:ascii="Arial" w:eastAsia="Times New Roman" w:hAnsi="Arial" w:cs="Arial"/>
          <w:sz w:val="22"/>
          <w:szCs w:val="22"/>
          <w:lang w:bidi="ne-NP"/>
        </w:rPr>
        <w:t xml:space="preserve"> PS/2 computers.</w:t>
      </w:r>
    </w:p>
    <w:p w:rsidR="00583A5F" w:rsidRPr="00583A5F" w:rsidRDefault="00583A5F" w:rsidP="00F314C5">
      <w:pPr>
        <w:pStyle w:val="Heading2"/>
        <w:rPr>
          <w:rFonts w:ascii="Times New Roman" w:eastAsia="Times New Roman" w:hAnsi="Times New Roman" w:cs="Mangal"/>
          <w:color w:val="auto"/>
          <w:lang w:bidi="ne-NP"/>
        </w:rPr>
      </w:pPr>
      <w:r w:rsidRPr="00583A5F">
        <w:rPr>
          <w:rFonts w:eastAsia="Times New Roman"/>
          <w:lang w:bidi="ne-NP"/>
        </w:rPr>
        <w:t>Full Forms</w:t>
      </w:r>
    </w:p>
    <w:p w:rsidR="00583A5F" w:rsidRPr="00583A5F" w:rsidRDefault="00583A5F" w:rsidP="00583A5F">
      <w:pPr>
        <w:widowControl/>
        <w:rPr>
          <w:rFonts w:ascii="Times New Roman" w:eastAsia="Times New Roman" w:hAnsi="Times New Roman" w:cs="Mangal"/>
          <w:color w:val="auto"/>
          <w:sz w:val="22"/>
          <w:szCs w:val="22"/>
          <w:lang w:bidi="ne-NP"/>
        </w:rPr>
      </w:pPr>
      <w:r w:rsidRPr="00583A5F">
        <w:rPr>
          <w:rFonts w:ascii="Arial" w:eastAsia="Times New Roman" w:hAnsi="Arial" w:cs="Arial"/>
          <w:b/>
          <w:bCs/>
          <w:sz w:val="22"/>
          <w:szCs w:val="22"/>
          <w:lang w:bidi="ne-NP"/>
        </w:rPr>
        <w:t>IBM</w:t>
      </w:r>
      <w:r w:rsidR="00137EC2">
        <w:rPr>
          <w:rFonts w:ascii="Arial" w:eastAsia="Times New Roman" w:hAnsi="Arial" w:cs="Arial"/>
          <w:b/>
          <w:bCs/>
          <w:sz w:val="22"/>
          <w:szCs w:val="22"/>
          <w:lang w:bidi="ne-NP"/>
        </w:rPr>
        <w:t>:</w:t>
      </w:r>
      <w:r w:rsidR="00137EC2" w:rsidRPr="00583A5F">
        <w:rPr>
          <w:rFonts w:ascii="Arial" w:eastAsia="Times New Roman" w:hAnsi="Arial" w:cs="Arial"/>
          <w:sz w:val="22"/>
          <w:szCs w:val="22"/>
          <w:lang w:bidi="ne-NP"/>
        </w:rPr>
        <w:t>International Computer Limited</w:t>
      </w:r>
    </w:p>
    <w:p w:rsidR="00583A5F" w:rsidRPr="00583A5F" w:rsidRDefault="00583A5F" w:rsidP="00583A5F">
      <w:pPr>
        <w:widowControl/>
        <w:rPr>
          <w:rFonts w:ascii="Times New Roman" w:eastAsia="Times New Roman" w:hAnsi="Times New Roman" w:cs="Mangal"/>
          <w:color w:val="auto"/>
          <w:sz w:val="22"/>
          <w:szCs w:val="22"/>
          <w:lang w:bidi="ne-NP"/>
        </w:rPr>
      </w:pPr>
      <w:r w:rsidRPr="00583A5F">
        <w:rPr>
          <w:rFonts w:ascii="Arial" w:eastAsia="Times New Roman" w:hAnsi="Arial" w:cs="Arial"/>
          <w:b/>
          <w:bCs/>
          <w:sz w:val="22"/>
          <w:szCs w:val="22"/>
          <w:lang w:bidi="ne-NP"/>
        </w:rPr>
        <w:t>ICL</w:t>
      </w:r>
      <w:r w:rsidR="00137EC2">
        <w:rPr>
          <w:rFonts w:ascii="Arial" w:eastAsia="Times New Roman" w:hAnsi="Arial" w:cs="Arial"/>
          <w:b/>
          <w:bCs/>
          <w:sz w:val="22"/>
          <w:szCs w:val="22"/>
          <w:lang w:bidi="ne-NP"/>
        </w:rPr>
        <w:t>:</w:t>
      </w:r>
      <w:r w:rsidR="00137EC2" w:rsidRPr="00583A5F">
        <w:rPr>
          <w:rFonts w:ascii="Arial" w:eastAsia="Times New Roman" w:hAnsi="Arial" w:cs="Arial"/>
          <w:sz w:val="22"/>
          <w:szCs w:val="22"/>
          <w:lang w:bidi="ne-NP"/>
        </w:rPr>
        <w:t>International Computer Limited</w:t>
      </w:r>
    </w:p>
    <w:p w:rsidR="00583A5F" w:rsidRPr="00583A5F" w:rsidRDefault="00583A5F" w:rsidP="00583A5F">
      <w:pPr>
        <w:widowControl/>
        <w:rPr>
          <w:rFonts w:ascii="Times New Roman" w:eastAsia="Times New Roman" w:hAnsi="Times New Roman" w:cs="Mangal"/>
          <w:color w:val="auto"/>
          <w:sz w:val="22"/>
          <w:szCs w:val="22"/>
          <w:lang w:bidi="ne-NP"/>
        </w:rPr>
      </w:pPr>
      <w:r w:rsidRPr="00583A5F">
        <w:rPr>
          <w:rFonts w:ascii="Arial" w:eastAsia="Times New Roman" w:hAnsi="Arial" w:cs="Arial"/>
          <w:b/>
          <w:bCs/>
          <w:sz w:val="22"/>
          <w:szCs w:val="22"/>
          <w:lang w:bidi="ne-NP"/>
        </w:rPr>
        <w:t>XT</w:t>
      </w:r>
      <w:r w:rsidR="00137EC2">
        <w:rPr>
          <w:rFonts w:ascii="Arial" w:eastAsia="Times New Roman" w:hAnsi="Arial" w:cs="Arial"/>
          <w:b/>
          <w:bCs/>
          <w:sz w:val="22"/>
          <w:szCs w:val="22"/>
          <w:lang w:bidi="ne-NP"/>
        </w:rPr>
        <w:t>:</w:t>
      </w:r>
      <w:r w:rsidR="00137EC2" w:rsidRPr="00583A5F">
        <w:rPr>
          <w:rFonts w:ascii="Arial" w:eastAsia="Times New Roman" w:hAnsi="Arial" w:cs="Arial"/>
          <w:sz w:val="22"/>
          <w:szCs w:val="22"/>
          <w:lang w:bidi="ne-NP"/>
        </w:rPr>
        <w:t>extended Technology.</w:t>
      </w:r>
    </w:p>
    <w:p w:rsidR="00583A5F" w:rsidRPr="00583A5F" w:rsidRDefault="00583A5F" w:rsidP="00583A5F">
      <w:pPr>
        <w:widowControl/>
        <w:rPr>
          <w:rFonts w:ascii="Times New Roman" w:eastAsia="Times New Roman" w:hAnsi="Times New Roman" w:cs="Mangal"/>
          <w:color w:val="auto"/>
          <w:sz w:val="22"/>
          <w:szCs w:val="22"/>
          <w:lang w:bidi="ne-NP"/>
        </w:rPr>
      </w:pPr>
      <w:r w:rsidRPr="00583A5F">
        <w:rPr>
          <w:rFonts w:ascii="Arial" w:eastAsia="Times New Roman" w:hAnsi="Arial" w:cs="Arial"/>
          <w:b/>
          <w:bCs/>
          <w:sz w:val="22"/>
          <w:szCs w:val="22"/>
          <w:lang w:bidi="ne-NP"/>
        </w:rPr>
        <w:t>AT</w:t>
      </w:r>
      <w:r w:rsidR="00137EC2">
        <w:rPr>
          <w:rFonts w:ascii="Arial" w:eastAsia="Times New Roman" w:hAnsi="Arial" w:cs="Arial"/>
          <w:b/>
          <w:bCs/>
          <w:sz w:val="22"/>
          <w:szCs w:val="22"/>
          <w:lang w:bidi="ne-NP"/>
        </w:rPr>
        <w:t xml:space="preserve">: </w:t>
      </w:r>
      <w:r w:rsidR="00137EC2" w:rsidRPr="00583A5F">
        <w:rPr>
          <w:rFonts w:ascii="Arial" w:eastAsia="Times New Roman" w:hAnsi="Arial" w:cs="Arial"/>
          <w:sz w:val="22"/>
          <w:szCs w:val="22"/>
          <w:lang w:bidi="ne-NP"/>
        </w:rPr>
        <w:t>Advanced Technology</w:t>
      </w:r>
    </w:p>
    <w:p w:rsidR="008F0EE7" w:rsidRDefault="00583A5F" w:rsidP="008F0EE7">
      <w:pPr>
        <w:widowControl/>
        <w:rPr>
          <w:rFonts w:ascii="Times New Roman" w:eastAsia="Times New Roman" w:hAnsi="Times New Roman" w:cs="Mangal"/>
          <w:color w:val="auto"/>
          <w:sz w:val="22"/>
          <w:szCs w:val="22"/>
          <w:lang w:bidi="ne-NP"/>
        </w:rPr>
      </w:pPr>
      <w:r w:rsidRPr="00583A5F">
        <w:rPr>
          <w:rFonts w:ascii="Arial" w:eastAsia="Times New Roman" w:hAnsi="Arial" w:cs="Arial"/>
          <w:b/>
          <w:bCs/>
          <w:sz w:val="22"/>
          <w:szCs w:val="22"/>
          <w:lang w:bidi="ne-NP"/>
        </w:rPr>
        <w:t>PS/2</w:t>
      </w:r>
      <w:r w:rsidR="00137EC2">
        <w:rPr>
          <w:rFonts w:ascii="Arial" w:eastAsia="Times New Roman" w:hAnsi="Arial" w:cs="Arial"/>
          <w:b/>
          <w:bCs/>
          <w:sz w:val="22"/>
          <w:szCs w:val="22"/>
          <w:lang w:bidi="ne-NP"/>
        </w:rPr>
        <w:t xml:space="preserve">: </w:t>
      </w:r>
      <w:r w:rsidR="00137EC2" w:rsidRPr="00583A5F">
        <w:rPr>
          <w:rFonts w:ascii="Arial" w:eastAsia="Times New Roman" w:hAnsi="Arial" w:cs="Arial"/>
          <w:sz w:val="22"/>
          <w:szCs w:val="22"/>
          <w:lang w:bidi="ne-NP"/>
        </w:rPr>
        <w:t>Personal System/2</w:t>
      </w:r>
    </w:p>
    <w:p w:rsidR="008F0EE7" w:rsidRDefault="008F0EE7">
      <w:pPr>
        <w:rPr>
          <w:rFonts w:ascii="Times New Roman" w:eastAsia="Times New Roman" w:hAnsi="Times New Roman" w:cs="Mangal"/>
          <w:color w:val="auto"/>
          <w:sz w:val="22"/>
          <w:szCs w:val="22"/>
          <w:lang w:bidi="ne-NP"/>
        </w:rPr>
      </w:pPr>
      <w:r>
        <w:rPr>
          <w:rFonts w:ascii="Times New Roman" w:eastAsia="Times New Roman" w:hAnsi="Times New Roman" w:cs="Mangal"/>
          <w:color w:val="auto"/>
          <w:sz w:val="22"/>
          <w:szCs w:val="22"/>
          <w:lang w:bidi="ne-NP"/>
        </w:rPr>
        <w:br w:type="page"/>
      </w:r>
    </w:p>
    <w:p w:rsidR="00583A5F" w:rsidRPr="008F0EE7" w:rsidRDefault="00583A5F" w:rsidP="008F0EE7">
      <w:pPr>
        <w:widowControl/>
        <w:rPr>
          <w:rFonts w:ascii="Times New Roman" w:eastAsia="Times New Roman" w:hAnsi="Times New Roman" w:cs="Mangal"/>
          <w:color w:val="auto"/>
          <w:sz w:val="8"/>
          <w:szCs w:val="8"/>
          <w:lang w:bidi="ne-NP"/>
        </w:rPr>
      </w:pPr>
    </w:p>
    <w:p w:rsidR="00137EC2" w:rsidRDefault="00137EC2" w:rsidP="00B55C61">
      <w:pPr>
        <w:pStyle w:val="Heading2"/>
        <w:rPr>
          <w:rFonts w:eastAsia="Times New Roman"/>
          <w:lang w:bidi="ne-NP"/>
        </w:rPr>
      </w:pPr>
      <w:r>
        <w:rPr>
          <w:rFonts w:eastAsia="Times New Roman"/>
          <w:lang w:bidi="ne-NP"/>
        </w:rPr>
        <w:t>Exercise</w:t>
      </w:r>
    </w:p>
    <w:p w:rsidR="00137EC2" w:rsidRPr="00137EC2" w:rsidRDefault="00137EC2" w:rsidP="003E79F9">
      <w:pPr>
        <w:pStyle w:val="ListParagraph"/>
        <w:widowControl/>
        <w:numPr>
          <w:ilvl w:val="0"/>
          <w:numId w:val="16"/>
        </w:numPr>
        <w:rPr>
          <w:rFonts w:ascii="Arial" w:eastAsia="Times New Roman" w:hAnsi="Arial" w:cs="Arial"/>
          <w:b/>
          <w:bCs/>
          <w:sz w:val="22"/>
          <w:szCs w:val="22"/>
          <w:lang w:bidi="ne-NP"/>
        </w:rPr>
      </w:pPr>
      <w:r w:rsidRPr="00137EC2">
        <w:rPr>
          <w:rFonts w:ascii="Arial" w:eastAsia="Times New Roman" w:hAnsi="Arial" w:cs="Arial"/>
          <w:b/>
          <w:bCs/>
          <w:sz w:val="22"/>
          <w:szCs w:val="22"/>
          <w:lang w:bidi="ne-NP"/>
        </w:rPr>
        <w:t>Fill in the blanks :</w:t>
      </w:r>
    </w:p>
    <w:p w:rsidR="00137EC2" w:rsidRPr="00137EC2" w:rsidRDefault="00137EC2" w:rsidP="003E79F9">
      <w:pPr>
        <w:widowControl/>
        <w:numPr>
          <w:ilvl w:val="0"/>
          <w:numId w:val="17"/>
        </w:numPr>
        <w:rPr>
          <w:rFonts w:ascii="Arial" w:eastAsia="Times New Roman" w:hAnsi="Arial" w:cs="Arial"/>
          <w:sz w:val="22"/>
          <w:szCs w:val="22"/>
          <w:lang w:bidi="ne-NP"/>
        </w:rPr>
      </w:pPr>
      <w:r w:rsidRPr="00137EC2">
        <w:rPr>
          <w:rFonts w:ascii="Arial" w:eastAsia="Times New Roman" w:hAnsi="Arial" w:cs="Arial"/>
          <w:sz w:val="22"/>
          <w:szCs w:val="22"/>
          <w:lang w:bidi="ne-NP"/>
        </w:rPr>
        <w:t>The</w:t>
      </w:r>
      <w:r>
        <w:rPr>
          <w:rFonts w:ascii="Arial" w:eastAsia="Times New Roman" w:hAnsi="Arial" w:cs="Arial"/>
          <w:sz w:val="22"/>
          <w:szCs w:val="22"/>
          <w:lang w:bidi="ne-NP"/>
        </w:rPr>
        <w:t>……….</w:t>
      </w:r>
      <w:r w:rsidRPr="00137EC2">
        <w:rPr>
          <w:rFonts w:ascii="Arial" w:eastAsia="Times New Roman" w:hAnsi="Arial" w:cs="Arial"/>
          <w:sz w:val="22"/>
          <w:szCs w:val="22"/>
          <w:lang w:bidi="ne-NP"/>
        </w:rPr>
        <w:t>computers are also called personal computers.</w:t>
      </w:r>
    </w:p>
    <w:p w:rsidR="00137EC2" w:rsidRPr="00137EC2" w:rsidRDefault="00137EC2" w:rsidP="003E79F9">
      <w:pPr>
        <w:widowControl/>
        <w:numPr>
          <w:ilvl w:val="0"/>
          <w:numId w:val="17"/>
        </w:numPr>
        <w:rPr>
          <w:rFonts w:ascii="Arial" w:eastAsia="Times New Roman" w:hAnsi="Arial" w:cs="Arial"/>
          <w:sz w:val="22"/>
          <w:szCs w:val="22"/>
          <w:lang w:bidi="ne-NP"/>
        </w:rPr>
      </w:pPr>
      <w:r w:rsidRPr="00137EC2">
        <w:rPr>
          <w:rFonts w:ascii="Arial" w:eastAsia="Times New Roman" w:hAnsi="Arial" w:cs="Arial"/>
          <w:sz w:val="22"/>
          <w:szCs w:val="22"/>
          <w:lang w:bidi="ne-NP"/>
        </w:rPr>
        <w:t>Mainframe computers are the</w:t>
      </w:r>
      <w:r>
        <w:rPr>
          <w:rFonts w:ascii="Arial" w:eastAsia="Times New Roman" w:hAnsi="Arial" w:cs="Arial"/>
          <w:sz w:val="22"/>
          <w:szCs w:val="22"/>
          <w:lang w:bidi="ne-NP"/>
        </w:rPr>
        <w:t>…….</w:t>
      </w:r>
      <w:r w:rsidRPr="00137EC2">
        <w:rPr>
          <w:rFonts w:ascii="Arial" w:eastAsia="Times New Roman" w:hAnsi="Arial" w:cs="Arial"/>
          <w:sz w:val="22"/>
          <w:szCs w:val="22"/>
          <w:lang w:bidi="ne-NP"/>
        </w:rPr>
        <w:t xml:space="preserve"> and m</w:t>
      </w:r>
      <w:r>
        <w:rPr>
          <w:rFonts w:ascii="Arial" w:eastAsia="Times New Roman" w:hAnsi="Arial" w:cs="Arial"/>
          <w:sz w:val="22"/>
          <w:szCs w:val="22"/>
          <w:lang w:bidi="ne-NP"/>
        </w:rPr>
        <w:t>ost………….</w:t>
      </w:r>
      <w:r w:rsidRPr="00137EC2">
        <w:rPr>
          <w:rFonts w:ascii="Arial" w:eastAsia="Times New Roman" w:hAnsi="Arial" w:cs="Arial"/>
          <w:sz w:val="22"/>
          <w:szCs w:val="22"/>
          <w:lang w:bidi="ne-NP"/>
        </w:rPr>
        <w:t>computers.</w:t>
      </w:r>
    </w:p>
    <w:p w:rsidR="00137EC2" w:rsidRPr="00137EC2" w:rsidRDefault="00137EC2" w:rsidP="003E79F9">
      <w:pPr>
        <w:widowControl/>
        <w:numPr>
          <w:ilvl w:val="0"/>
          <w:numId w:val="17"/>
        </w:numPr>
        <w:rPr>
          <w:rFonts w:ascii="Arial" w:eastAsia="Times New Roman" w:hAnsi="Arial" w:cs="Arial"/>
          <w:sz w:val="22"/>
          <w:szCs w:val="22"/>
          <w:lang w:bidi="ne-NP"/>
        </w:rPr>
      </w:pPr>
      <w:r w:rsidRPr="00137EC2">
        <w:rPr>
          <w:rFonts w:ascii="Arial" w:eastAsia="Times New Roman" w:hAnsi="Arial" w:cs="Arial"/>
          <w:sz w:val="22"/>
          <w:szCs w:val="22"/>
          <w:lang w:bidi="ne-NP"/>
        </w:rPr>
        <w:t>The IBM Compatibl</w:t>
      </w:r>
      <w:r>
        <w:rPr>
          <w:rFonts w:ascii="Arial" w:eastAsia="Times New Roman" w:hAnsi="Arial" w:cs="Arial"/>
          <w:sz w:val="22"/>
          <w:szCs w:val="22"/>
          <w:lang w:bidi="ne-NP"/>
        </w:rPr>
        <w:t>es computers are also called as………….</w:t>
      </w:r>
      <w:r w:rsidRPr="00137EC2">
        <w:rPr>
          <w:rFonts w:ascii="Arial" w:eastAsia="Times New Roman" w:hAnsi="Arial" w:cs="Arial"/>
          <w:sz w:val="22"/>
          <w:szCs w:val="22"/>
          <w:lang w:bidi="ne-NP"/>
        </w:rPr>
        <w:t>IBM.</w:t>
      </w:r>
    </w:p>
    <w:p w:rsidR="00137EC2" w:rsidRPr="00137EC2" w:rsidRDefault="00137EC2" w:rsidP="003E79F9">
      <w:pPr>
        <w:widowControl/>
        <w:numPr>
          <w:ilvl w:val="0"/>
          <w:numId w:val="17"/>
        </w:numPr>
        <w:rPr>
          <w:rFonts w:ascii="Arial" w:eastAsia="Times New Roman" w:hAnsi="Arial" w:cs="Arial"/>
          <w:sz w:val="22"/>
          <w:szCs w:val="22"/>
          <w:lang w:bidi="ne-NP"/>
        </w:rPr>
      </w:pPr>
      <w:r>
        <w:rPr>
          <w:rFonts w:ascii="Arial" w:eastAsia="Times New Roman" w:hAnsi="Arial" w:cs="Arial"/>
          <w:sz w:val="22"/>
          <w:szCs w:val="22"/>
          <w:lang w:bidi="ne-NP"/>
        </w:rPr>
        <w:t>IBM PC uses microprocessor of…………</w:t>
      </w:r>
      <w:r w:rsidRPr="00137EC2">
        <w:rPr>
          <w:rFonts w:ascii="Arial" w:eastAsia="Times New Roman" w:hAnsi="Arial" w:cs="Arial"/>
          <w:sz w:val="22"/>
          <w:szCs w:val="22"/>
          <w:lang w:bidi="ne-NP"/>
        </w:rPr>
        <w:t>company.</w:t>
      </w:r>
    </w:p>
    <w:p w:rsidR="00137EC2" w:rsidRPr="00137EC2" w:rsidRDefault="00137EC2" w:rsidP="003E79F9">
      <w:pPr>
        <w:pStyle w:val="ListParagraph"/>
        <w:widowControl/>
        <w:numPr>
          <w:ilvl w:val="0"/>
          <w:numId w:val="17"/>
        </w:numPr>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w:t>
      </w:r>
      <w:r w:rsidRPr="00137EC2">
        <w:rPr>
          <w:rFonts w:ascii="Arial" w:eastAsia="Times New Roman" w:hAnsi="Arial" w:cs="Arial"/>
          <w:sz w:val="22"/>
          <w:szCs w:val="22"/>
          <w:lang w:bidi="ne-NP"/>
        </w:rPr>
        <w:t>computers have their own hardware and soft</w:t>
      </w:r>
      <w:r w:rsidRPr="00137EC2">
        <w:rPr>
          <w:rFonts w:ascii="Arial" w:eastAsia="Times New Roman" w:hAnsi="Arial" w:cs="Arial"/>
          <w:sz w:val="22"/>
          <w:szCs w:val="22"/>
          <w:lang w:bidi="ne-NP"/>
        </w:rPr>
        <w:softHyphen/>
      </w:r>
    </w:p>
    <w:p w:rsidR="00137EC2" w:rsidRPr="00137EC2" w:rsidRDefault="00137EC2" w:rsidP="00137EC2">
      <w:pPr>
        <w:pStyle w:val="ListParagraph"/>
        <w:widowControl/>
        <w:rPr>
          <w:rFonts w:ascii="Times New Roman" w:eastAsia="Times New Roman" w:hAnsi="Times New Roman" w:cs="Mangal"/>
          <w:color w:val="auto"/>
          <w:sz w:val="22"/>
          <w:szCs w:val="22"/>
          <w:lang w:bidi="ne-NP"/>
        </w:rPr>
      </w:pPr>
      <w:r w:rsidRPr="00137EC2">
        <w:rPr>
          <w:rFonts w:ascii="Arial" w:eastAsia="Times New Roman" w:hAnsi="Arial" w:cs="Arial"/>
          <w:sz w:val="22"/>
          <w:szCs w:val="22"/>
          <w:lang w:bidi="ne-NP"/>
        </w:rPr>
        <w:t>ware.</w:t>
      </w:r>
    </w:p>
    <w:p w:rsidR="00137EC2" w:rsidRPr="00137EC2" w:rsidRDefault="00137EC2" w:rsidP="003E79F9">
      <w:pPr>
        <w:widowControl/>
        <w:numPr>
          <w:ilvl w:val="0"/>
          <w:numId w:val="17"/>
        </w:numPr>
        <w:rPr>
          <w:rFonts w:ascii="Arial" w:eastAsia="Times New Roman" w:hAnsi="Arial" w:cs="Arial"/>
          <w:sz w:val="22"/>
          <w:szCs w:val="22"/>
          <w:lang w:bidi="ne-NP"/>
        </w:rPr>
      </w:pPr>
      <w:r w:rsidRPr="00137EC2">
        <w:rPr>
          <w:rFonts w:ascii="Arial" w:eastAsia="Times New Roman" w:hAnsi="Arial" w:cs="Arial"/>
          <w:sz w:val="22"/>
          <w:szCs w:val="22"/>
          <w:lang w:bidi="ne-NP"/>
        </w:rPr>
        <w:t>Laptop and Palmtop are examples of</w:t>
      </w:r>
      <w:r w:rsidRPr="00137EC2">
        <w:rPr>
          <w:rFonts w:ascii="Arial" w:eastAsia="Times New Roman" w:hAnsi="Arial" w:cs="Arial"/>
          <w:sz w:val="22"/>
          <w:szCs w:val="22"/>
          <w:lang w:bidi="ne-NP"/>
        </w:rPr>
        <w:tab/>
      </w:r>
      <w:r>
        <w:rPr>
          <w:rFonts w:ascii="Arial" w:eastAsia="Times New Roman" w:hAnsi="Arial" w:cs="Arial"/>
          <w:sz w:val="22"/>
          <w:szCs w:val="22"/>
          <w:lang w:bidi="ne-NP"/>
        </w:rPr>
        <w:t xml:space="preserve"> ……………..</w:t>
      </w:r>
      <w:r w:rsidRPr="00137EC2">
        <w:rPr>
          <w:rFonts w:ascii="Arial" w:eastAsia="Times New Roman" w:hAnsi="Arial" w:cs="Arial"/>
          <w:sz w:val="22"/>
          <w:szCs w:val="22"/>
          <w:lang w:bidi="ne-NP"/>
        </w:rPr>
        <w:t>computers.</w:t>
      </w:r>
    </w:p>
    <w:p w:rsidR="00137EC2" w:rsidRPr="00137EC2" w:rsidRDefault="00137EC2" w:rsidP="003E79F9">
      <w:pPr>
        <w:widowControl/>
        <w:numPr>
          <w:ilvl w:val="0"/>
          <w:numId w:val="17"/>
        </w:numPr>
        <w:rPr>
          <w:rFonts w:ascii="Arial" w:eastAsia="Times New Roman" w:hAnsi="Arial" w:cs="Arial"/>
          <w:sz w:val="22"/>
          <w:szCs w:val="22"/>
          <w:lang w:bidi="ne-NP"/>
        </w:rPr>
      </w:pPr>
      <w:r w:rsidRPr="00137EC2">
        <w:rPr>
          <w:rFonts w:ascii="Arial" w:eastAsia="Times New Roman" w:hAnsi="Arial" w:cs="Arial"/>
          <w:sz w:val="22"/>
          <w:szCs w:val="22"/>
          <w:lang w:bidi="ne-NP"/>
        </w:rPr>
        <w:t>Mainframe ar</w:t>
      </w:r>
      <w:r>
        <w:rPr>
          <w:rFonts w:ascii="Arial" w:eastAsia="Times New Roman" w:hAnsi="Arial" w:cs="Arial"/>
          <w:sz w:val="22"/>
          <w:szCs w:val="22"/>
          <w:lang w:bidi="ne-NP"/>
        </w:rPr>
        <w:t>e………….</w:t>
      </w:r>
      <w:r w:rsidRPr="00137EC2">
        <w:rPr>
          <w:rFonts w:ascii="Arial" w:eastAsia="Times New Roman" w:hAnsi="Arial" w:cs="Arial"/>
          <w:sz w:val="22"/>
          <w:szCs w:val="22"/>
          <w:lang w:bidi="ne-NP"/>
        </w:rPr>
        <w:t>terminal system.</w:t>
      </w:r>
    </w:p>
    <w:p w:rsidR="00137EC2" w:rsidRPr="00137EC2" w:rsidRDefault="00137EC2" w:rsidP="003E79F9">
      <w:pPr>
        <w:widowControl/>
        <w:numPr>
          <w:ilvl w:val="0"/>
          <w:numId w:val="17"/>
        </w:numPr>
        <w:rPr>
          <w:rFonts w:ascii="Arial" w:eastAsia="Times New Roman" w:hAnsi="Arial" w:cs="Arial"/>
          <w:sz w:val="22"/>
          <w:szCs w:val="22"/>
          <w:lang w:bidi="ne-NP"/>
        </w:rPr>
      </w:pPr>
      <w:r>
        <w:rPr>
          <w:rFonts w:ascii="Arial" w:eastAsia="Times New Roman" w:hAnsi="Arial" w:cs="Arial"/>
          <w:sz w:val="22"/>
          <w:szCs w:val="22"/>
          <w:lang w:bidi="ne-NP"/>
        </w:rPr>
        <w:t>Minicomputers are……………</w:t>
      </w:r>
      <w:r w:rsidRPr="00137EC2">
        <w:rPr>
          <w:rFonts w:ascii="Arial" w:eastAsia="Times New Roman" w:hAnsi="Arial" w:cs="Arial"/>
          <w:sz w:val="22"/>
          <w:szCs w:val="22"/>
          <w:lang w:bidi="ne-NP"/>
        </w:rPr>
        <w:t>than mainframe computers.</w:t>
      </w:r>
    </w:p>
    <w:p w:rsidR="00137EC2" w:rsidRPr="001330E9" w:rsidRDefault="00137EC2" w:rsidP="003E79F9">
      <w:pPr>
        <w:pStyle w:val="ListParagraph"/>
        <w:widowControl/>
        <w:numPr>
          <w:ilvl w:val="0"/>
          <w:numId w:val="16"/>
        </w:numPr>
        <w:rPr>
          <w:rFonts w:ascii="Arial" w:eastAsia="Times New Roman" w:hAnsi="Arial" w:cs="Arial"/>
          <w:b/>
          <w:bCs/>
          <w:sz w:val="22"/>
          <w:szCs w:val="22"/>
          <w:lang w:bidi="ne-NP"/>
        </w:rPr>
      </w:pPr>
      <w:r w:rsidRPr="001330E9">
        <w:rPr>
          <w:rFonts w:ascii="Arial" w:eastAsia="Times New Roman" w:hAnsi="Arial" w:cs="Arial"/>
          <w:b/>
          <w:bCs/>
          <w:sz w:val="22"/>
          <w:szCs w:val="22"/>
          <w:lang w:bidi="ne-NP"/>
        </w:rPr>
        <w:t xml:space="preserve">State whether the following </w:t>
      </w:r>
      <w:r w:rsidR="001330E9" w:rsidRPr="001330E9">
        <w:rPr>
          <w:rFonts w:ascii="Arial" w:eastAsia="Times New Roman" w:hAnsi="Arial" w:cs="Arial"/>
          <w:b/>
          <w:bCs/>
          <w:sz w:val="22"/>
          <w:szCs w:val="22"/>
          <w:lang w:bidi="ne-NP"/>
        </w:rPr>
        <w:t>s</w:t>
      </w:r>
      <w:r w:rsidRPr="001330E9">
        <w:rPr>
          <w:rFonts w:ascii="Arial" w:eastAsia="Times New Roman" w:hAnsi="Arial" w:cs="Arial"/>
          <w:b/>
          <w:bCs/>
          <w:sz w:val="22"/>
          <w:szCs w:val="22"/>
          <w:lang w:bidi="ne-NP"/>
        </w:rPr>
        <w:t>tatements are True or False.</w:t>
      </w:r>
    </w:p>
    <w:p w:rsidR="00137EC2" w:rsidRPr="00137EC2" w:rsidRDefault="00137EC2" w:rsidP="003E79F9">
      <w:pPr>
        <w:widowControl/>
        <w:numPr>
          <w:ilvl w:val="0"/>
          <w:numId w:val="15"/>
        </w:numPr>
        <w:rPr>
          <w:rFonts w:ascii="Arial" w:eastAsia="Times New Roman" w:hAnsi="Arial" w:cs="Arial"/>
          <w:sz w:val="22"/>
          <w:szCs w:val="22"/>
          <w:lang w:bidi="ne-NP"/>
        </w:rPr>
      </w:pPr>
      <w:r w:rsidRPr="00137EC2">
        <w:rPr>
          <w:rFonts w:ascii="Arial" w:eastAsia="Times New Roman" w:hAnsi="Arial" w:cs="Arial"/>
          <w:sz w:val="22"/>
          <w:szCs w:val="22"/>
          <w:lang w:bidi="ne-NP"/>
        </w:rPr>
        <w:t>Motorola processor is used in IBM computers.</w:t>
      </w:r>
    </w:p>
    <w:p w:rsidR="00137EC2" w:rsidRPr="00137EC2" w:rsidRDefault="00137EC2" w:rsidP="003E79F9">
      <w:pPr>
        <w:widowControl/>
        <w:numPr>
          <w:ilvl w:val="0"/>
          <w:numId w:val="15"/>
        </w:numPr>
        <w:rPr>
          <w:rFonts w:ascii="Arial" w:eastAsia="Times New Roman" w:hAnsi="Arial" w:cs="Arial"/>
          <w:sz w:val="22"/>
          <w:szCs w:val="22"/>
          <w:lang w:bidi="ne-NP"/>
        </w:rPr>
      </w:pPr>
      <w:r w:rsidRPr="00137EC2">
        <w:rPr>
          <w:rFonts w:ascii="Arial" w:eastAsia="Times New Roman" w:hAnsi="Arial" w:cs="Arial"/>
          <w:sz w:val="22"/>
          <w:szCs w:val="22"/>
          <w:lang w:bidi="ne-NP"/>
        </w:rPr>
        <w:t>Micro computer contains microprocessor as the main processor.</w:t>
      </w:r>
    </w:p>
    <w:p w:rsidR="00137EC2" w:rsidRPr="00137EC2" w:rsidRDefault="00137EC2" w:rsidP="003E79F9">
      <w:pPr>
        <w:widowControl/>
        <w:numPr>
          <w:ilvl w:val="0"/>
          <w:numId w:val="15"/>
        </w:numPr>
        <w:rPr>
          <w:rFonts w:ascii="Arial" w:eastAsia="Times New Roman" w:hAnsi="Arial" w:cs="Arial"/>
          <w:sz w:val="22"/>
          <w:szCs w:val="22"/>
          <w:lang w:bidi="ne-NP"/>
        </w:rPr>
      </w:pPr>
      <w:r w:rsidRPr="00137EC2">
        <w:rPr>
          <w:rFonts w:ascii="Arial" w:eastAsia="Times New Roman" w:hAnsi="Arial" w:cs="Arial"/>
          <w:sz w:val="22"/>
          <w:szCs w:val="22"/>
          <w:lang w:bidi="ne-NP"/>
        </w:rPr>
        <w:t>Mini computers are bigger than Mainframe computers.</w:t>
      </w:r>
    </w:p>
    <w:p w:rsidR="00137EC2" w:rsidRPr="00137EC2" w:rsidRDefault="00137EC2" w:rsidP="003E79F9">
      <w:pPr>
        <w:widowControl/>
        <w:numPr>
          <w:ilvl w:val="0"/>
          <w:numId w:val="15"/>
        </w:numPr>
        <w:rPr>
          <w:rFonts w:ascii="Arial" w:eastAsia="Times New Roman" w:hAnsi="Arial" w:cs="Arial"/>
          <w:sz w:val="22"/>
          <w:szCs w:val="22"/>
          <w:lang w:bidi="ne-NP"/>
        </w:rPr>
      </w:pPr>
      <w:r w:rsidRPr="00137EC2">
        <w:rPr>
          <w:rFonts w:ascii="Arial" w:eastAsia="Times New Roman" w:hAnsi="Arial" w:cs="Arial"/>
          <w:sz w:val="22"/>
          <w:szCs w:val="22"/>
          <w:lang w:bidi="ne-NP"/>
        </w:rPr>
        <w:t>IBM PC and IBM compatibles are the same computers.</w:t>
      </w:r>
    </w:p>
    <w:p w:rsidR="00137EC2" w:rsidRPr="00137EC2" w:rsidRDefault="00137EC2" w:rsidP="003E79F9">
      <w:pPr>
        <w:widowControl/>
        <w:numPr>
          <w:ilvl w:val="0"/>
          <w:numId w:val="15"/>
        </w:numPr>
        <w:rPr>
          <w:rFonts w:ascii="Arial" w:eastAsia="Times New Roman" w:hAnsi="Arial" w:cs="Arial"/>
          <w:sz w:val="22"/>
          <w:szCs w:val="22"/>
          <w:lang w:bidi="ne-NP"/>
        </w:rPr>
      </w:pPr>
      <w:r w:rsidRPr="00137EC2">
        <w:rPr>
          <w:rFonts w:ascii="Arial" w:eastAsia="Times New Roman" w:hAnsi="Arial" w:cs="Arial"/>
          <w:sz w:val="22"/>
          <w:szCs w:val="22"/>
          <w:lang w:bidi="ne-NP"/>
        </w:rPr>
        <w:t>Only 10 terminals can be attached to a mainframe computer.</w:t>
      </w:r>
    </w:p>
    <w:p w:rsidR="00137EC2" w:rsidRPr="00137EC2" w:rsidRDefault="00137EC2" w:rsidP="003E79F9">
      <w:pPr>
        <w:widowControl/>
        <w:numPr>
          <w:ilvl w:val="0"/>
          <w:numId w:val="15"/>
        </w:numPr>
        <w:rPr>
          <w:rFonts w:ascii="Arial" w:eastAsia="Times New Roman" w:hAnsi="Arial" w:cs="Arial"/>
          <w:sz w:val="22"/>
          <w:szCs w:val="22"/>
          <w:lang w:bidi="ne-NP"/>
        </w:rPr>
      </w:pPr>
      <w:r w:rsidRPr="00137EC2">
        <w:rPr>
          <w:rFonts w:ascii="Arial" w:eastAsia="Times New Roman" w:hAnsi="Arial" w:cs="Arial"/>
          <w:sz w:val="22"/>
          <w:szCs w:val="22"/>
          <w:lang w:bidi="ne-NP"/>
        </w:rPr>
        <w:t>Analog computers represent data in the form of physical quantity</w:t>
      </w:r>
    </w:p>
    <w:p w:rsidR="00137EC2" w:rsidRPr="00137EC2" w:rsidRDefault="00137EC2" w:rsidP="003E79F9">
      <w:pPr>
        <w:widowControl/>
        <w:numPr>
          <w:ilvl w:val="0"/>
          <w:numId w:val="15"/>
        </w:numPr>
        <w:rPr>
          <w:rFonts w:ascii="Arial" w:eastAsia="Times New Roman" w:hAnsi="Arial" w:cs="Arial"/>
          <w:sz w:val="22"/>
          <w:szCs w:val="22"/>
          <w:lang w:bidi="ne-NP"/>
        </w:rPr>
      </w:pPr>
      <w:r w:rsidRPr="00137EC2">
        <w:rPr>
          <w:rFonts w:ascii="Arial" w:eastAsia="Times New Roman" w:hAnsi="Arial" w:cs="Arial"/>
          <w:sz w:val="22"/>
          <w:szCs w:val="22"/>
          <w:lang w:bidi="ne-NP"/>
        </w:rPr>
        <w:t>The mini computers are bigger than mainframe computers.</w:t>
      </w:r>
    </w:p>
    <w:p w:rsidR="001330E9" w:rsidRDefault="00137EC2" w:rsidP="003E79F9">
      <w:pPr>
        <w:widowControl/>
        <w:numPr>
          <w:ilvl w:val="0"/>
          <w:numId w:val="15"/>
        </w:numPr>
        <w:rPr>
          <w:rFonts w:ascii="Arial" w:eastAsia="Times New Roman" w:hAnsi="Arial" w:cs="Arial"/>
          <w:sz w:val="22"/>
          <w:szCs w:val="22"/>
          <w:lang w:bidi="ne-NP"/>
        </w:rPr>
      </w:pPr>
      <w:r w:rsidRPr="00137EC2">
        <w:rPr>
          <w:rFonts w:ascii="Arial" w:eastAsia="Times New Roman" w:hAnsi="Arial" w:cs="Arial"/>
          <w:sz w:val="22"/>
          <w:szCs w:val="22"/>
          <w:lang w:bidi="ne-NP"/>
        </w:rPr>
        <w:t>Digital computers work in analog signal.</w:t>
      </w:r>
    </w:p>
    <w:p w:rsidR="00137EC2" w:rsidRPr="00137EC2" w:rsidRDefault="00137EC2" w:rsidP="003E79F9">
      <w:pPr>
        <w:widowControl/>
        <w:numPr>
          <w:ilvl w:val="0"/>
          <w:numId w:val="15"/>
        </w:numPr>
        <w:rPr>
          <w:rFonts w:ascii="Arial" w:eastAsia="Times New Roman" w:hAnsi="Arial" w:cs="Arial"/>
          <w:sz w:val="22"/>
          <w:szCs w:val="22"/>
          <w:lang w:bidi="ne-NP"/>
        </w:rPr>
      </w:pPr>
      <w:r w:rsidRPr="00137EC2">
        <w:rPr>
          <w:rFonts w:ascii="Arial" w:eastAsia="Times New Roman" w:hAnsi="Arial" w:cs="Arial"/>
          <w:sz w:val="22"/>
          <w:szCs w:val="22"/>
          <w:lang w:bidi="ne-NP"/>
        </w:rPr>
        <w:t>Microcomputers are used in your school and homes.</w:t>
      </w:r>
    </w:p>
    <w:p w:rsidR="001330E9" w:rsidRDefault="001330E9">
      <w:pPr>
        <w:rPr>
          <w:rFonts w:ascii="Kokila" w:hAnsi="Kokila" w:cs="Kokila"/>
          <w:sz w:val="22"/>
          <w:szCs w:val="22"/>
        </w:rPr>
      </w:pPr>
      <w:r>
        <w:rPr>
          <w:rFonts w:ascii="Kokila" w:hAnsi="Kokila" w:cs="Kokila"/>
          <w:sz w:val="22"/>
          <w:szCs w:val="22"/>
        </w:rPr>
        <w:br w:type="page"/>
      </w:r>
    </w:p>
    <w:p w:rsidR="001330E9" w:rsidRPr="001330E9" w:rsidRDefault="001330E9" w:rsidP="003E79F9">
      <w:pPr>
        <w:pStyle w:val="ListParagraph"/>
        <w:widowControl/>
        <w:numPr>
          <w:ilvl w:val="0"/>
          <w:numId w:val="16"/>
        </w:numPr>
        <w:rPr>
          <w:rFonts w:ascii="Arial" w:eastAsia="Times New Roman" w:hAnsi="Arial" w:cs="Arial"/>
          <w:b/>
          <w:bCs/>
          <w:sz w:val="22"/>
          <w:szCs w:val="22"/>
          <w:lang w:bidi="ne-NP"/>
        </w:rPr>
      </w:pPr>
      <w:r w:rsidRPr="001330E9">
        <w:rPr>
          <w:rFonts w:ascii="Arial" w:eastAsia="Times New Roman" w:hAnsi="Arial" w:cs="Arial"/>
          <w:b/>
          <w:bCs/>
          <w:sz w:val="22"/>
          <w:szCs w:val="22"/>
          <w:lang w:bidi="ne-NP"/>
        </w:rPr>
        <w:lastRenderedPageBreak/>
        <w:t>Answer the following questions.</w:t>
      </w:r>
    </w:p>
    <w:p w:rsidR="001330E9" w:rsidRPr="008E0151" w:rsidRDefault="001330E9" w:rsidP="003E79F9">
      <w:pPr>
        <w:pStyle w:val="ListParagraph"/>
        <w:widowControl/>
        <w:numPr>
          <w:ilvl w:val="0"/>
          <w:numId w:val="18"/>
        </w:numPr>
        <w:rPr>
          <w:rFonts w:ascii="Arial" w:eastAsia="Times New Roman" w:hAnsi="Arial" w:cs="Arial"/>
          <w:sz w:val="22"/>
          <w:szCs w:val="22"/>
          <w:lang w:bidi="ne-NP"/>
        </w:rPr>
      </w:pPr>
      <w:r w:rsidRPr="008E0151">
        <w:rPr>
          <w:rFonts w:ascii="Arial" w:eastAsia="Times New Roman" w:hAnsi="Arial" w:cs="Arial"/>
          <w:sz w:val="22"/>
          <w:szCs w:val="22"/>
          <w:lang w:bidi="ne-NP"/>
        </w:rPr>
        <w:t>List the main categories of computers.</w:t>
      </w:r>
    </w:p>
    <w:p w:rsidR="001330E9" w:rsidRPr="008E0151" w:rsidRDefault="001330E9" w:rsidP="003E79F9">
      <w:pPr>
        <w:pStyle w:val="ListParagraph"/>
        <w:widowControl/>
        <w:numPr>
          <w:ilvl w:val="0"/>
          <w:numId w:val="18"/>
        </w:numPr>
        <w:rPr>
          <w:rFonts w:ascii="Arial" w:eastAsia="Times New Roman" w:hAnsi="Arial" w:cs="Arial"/>
          <w:sz w:val="22"/>
          <w:szCs w:val="22"/>
          <w:lang w:bidi="ne-NP"/>
        </w:rPr>
      </w:pPr>
      <w:r w:rsidRPr="008E0151">
        <w:rPr>
          <w:rFonts w:ascii="Arial" w:eastAsia="Times New Roman" w:hAnsi="Arial" w:cs="Arial"/>
          <w:sz w:val="22"/>
          <w:szCs w:val="22"/>
          <w:lang w:bidi="ne-NP"/>
        </w:rPr>
        <w:t>What are different types of computers according to size?</w:t>
      </w:r>
    </w:p>
    <w:p w:rsidR="001330E9" w:rsidRPr="008E0151" w:rsidRDefault="001330E9" w:rsidP="003E79F9">
      <w:pPr>
        <w:pStyle w:val="ListParagraph"/>
        <w:widowControl/>
        <w:numPr>
          <w:ilvl w:val="0"/>
          <w:numId w:val="18"/>
        </w:numPr>
        <w:rPr>
          <w:rFonts w:ascii="Arial" w:eastAsia="Times New Roman" w:hAnsi="Arial" w:cs="Arial"/>
          <w:sz w:val="22"/>
          <w:szCs w:val="22"/>
          <w:lang w:bidi="ne-NP"/>
        </w:rPr>
      </w:pPr>
      <w:r w:rsidRPr="008E0151">
        <w:rPr>
          <w:rFonts w:ascii="Arial" w:eastAsia="Times New Roman" w:hAnsi="Arial" w:cs="Arial"/>
          <w:sz w:val="22"/>
          <w:szCs w:val="22"/>
          <w:lang w:bidi="ne-NP"/>
        </w:rPr>
        <w:t>Differentiate between mainframe and mini computers.</w:t>
      </w:r>
    </w:p>
    <w:p w:rsidR="001330E9" w:rsidRPr="008E0151" w:rsidRDefault="001330E9" w:rsidP="003E79F9">
      <w:pPr>
        <w:pStyle w:val="ListParagraph"/>
        <w:widowControl/>
        <w:numPr>
          <w:ilvl w:val="0"/>
          <w:numId w:val="18"/>
        </w:numPr>
        <w:rPr>
          <w:rFonts w:ascii="Arial" w:eastAsia="Times New Roman" w:hAnsi="Arial" w:cs="Arial"/>
          <w:sz w:val="22"/>
          <w:szCs w:val="22"/>
          <w:lang w:bidi="ne-NP"/>
        </w:rPr>
      </w:pPr>
      <w:r w:rsidRPr="008E0151">
        <w:rPr>
          <w:rFonts w:ascii="Arial" w:eastAsia="Times New Roman" w:hAnsi="Arial" w:cs="Arial"/>
          <w:sz w:val="22"/>
          <w:szCs w:val="22"/>
          <w:lang w:bidi="ne-NP"/>
        </w:rPr>
        <w:t>Na</w:t>
      </w:r>
      <w:r w:rsidR="008E0151">
        <w:rPr>
          <w:rFonts w:ascii="Arial" w:eastAsia="Times New Roman" w:hAnsi="Arial" w:cs="Arial"/>
          <w:sz w:val="22"/>
          <w:szCs w:val="22"/>
          <w:lang w:bidi="ne-NP"/>
        </w:rPr>
        <w:t>me the different types of micro</w:t>
      </w:r>
      <w:r w:rsidRPr="008E0151">
        <w:rPr>
          <w:rFonts w:ascii="Arial" w:eastAsia="Times New Roman" w:hAnsi="Arial" w:cs="Arial"/>
          <w:sz w:val="22"/>
          <w:szCs w:val="22"/>
          <w:lang w:bidi="ne-NP"/>
        </w:rPr>
        <w:t>computers.</w:t>
      </w:r>
    </w:p>
    <w:p w:rsidR="001330E9" w:rsidRPr="008E0151" w:rsidRDefault="001330E9" w:rsidP="003E79F9">
      <w:pPr>
        <w:pStyle w:val="ListParagraph"/>
        <w:widowControl/>
        <w:numPr>
          <w:ilvl w:val="0"/>
          <w:numId w:val="18"/>
        </w:numPr>
        <w:rPr>
          <w:rFonts w:ascii="Arial" w:eastAsia="Times New Roman" w:hAnsi="Arial" w:cs="Arial"/>
          <w:sz w:val="22"/>
          <w:szCs w:val="22"/>
          <w:lang w:bidi="ne-NP"/>
        </w:rPr>
      </w:pPr>
      <w:r w:rsidRPr="008E0151">
        <w:rPr>
          <w:rFonts w:ascii="Arial" w:eastAsia="Times New Roman" w:hAnsi="Arial" w:cs="Arial"/>
          <w:sz w:val="22"/>
          <w:szCs w:val="22"/>
          <w:lang w:bidi="ne-NP"/>
        </w:rPr>
        <w:t>What is the difference between IBM PC and IBM Compatibles?</w:t>
      </w:r>
    </w:p>
    <w:p w:rsidR="001330E9" w:rsidRPr="008E0151" w:rsidRDefault="001330E9" w:rsidP="003E79F9">
      <w:pPr>
        <w:pStyle w:val="ListParagraph"/>
        <w:widowControl/>
        <w:numPr>
          <w:ilvl w:val="0"/>
          <w:numId w:val="18"/>
        </w:numPr>
        <w:rPr>
          <w:rFonts w:ascii="Arial" w:eastAsia="Times New Roman" w:hAnsi="Arial" w:cs="Arial"/>
          <w:sz w:val="22"/>
          <w:szCs w:val="22"/>
          <w:lang w:bidi="ne-NP"/>
        </w:rPr>
      </w:pPr>
      <w:r w:rsidRPr="008E0151">
        <w:rPr>
          <w:rFonts w:ascii="Arial" w:eastAsia="Times New Roman" w:hAnsi="Arial" w:cs="Arial"/>
          <w:sz w:val="22"/>
          <w:szCs w:val="22"/>
          <w:lang w:bidi="ne-NP"/>
        </w:rPr>
        <w:t>Why do we call IBM Compatible as duplicates IBM PCs?</w:t>
      </w:r>
    </w:p>
    <w:p w:rsidR="001330E9" w:rsidRPr="008E0151" w:rsidRDefault="001330E9" w:rsidP="003E79F9">
      <w:pPr>
        <w:pStyle w:val="ListParagraph"/>
        <w:widowControl/>
        <w:numPr>
          <w:ilvl w:val="0"/>
          <w:numId w:val="18"/>
        </w:numPr>
        <w:rPr>
          <w:rFonts w:ascii="Arial" w:eastAsia="Times New Roman" w:hAnsi="Arial" w:cs="Arial"/>
          <w:sz w:val="22"/>
          <w:szCs w:val="22"/>
          <w:lang w:bidi="ne-NP"/>
        </w:rPr>
      </w:pPr>
      <w:r w:rsidRPr="008E0151">
        <w:rPr>
          <w:rFonts w:ascii="Arial" w:eastAsia="Times New Roman" w:hAnsi="Arial" w:cs="Arial"/>
          <w:sz w:val="22"/>
          <w:szCs w:val="22"/>
          <w:lang w:bidi="ne-NP"/>
        </w:rPr>
        <w:t>Differentiate between analog and digital computers.</w:t>
      </w:r>
    </w:p>
    <w:p w:rsidR="001330E9" w:rsidRPr="008E0151" w:rsidRDefault="001330E9" w:rsidP="003E79F9">
      <w:pPr>
        <w:pStyle w:val="ListParagraph"/>
        <w:widowControl/>
        <w:numPr>
          <w:ilvl w:val="0"/>
          <w:numId w:val="18"/>
        </w:numPr>
        <w:rPr>
          <w:rFonts w:ascii="Arial" w:eastAsia="Times New Roman" w:hAnsi="Arial" w:cs="Arial"/>
          <w:sz w:val="22"/>
          <w:szCs w:val="22"/>
          <w:lang w:bidi="ne-NP"/>
        </w:rPr>
      </w:pPr>
      <w:r w:rsidRPr="008E0151">
        <w:rPr>
          <w:rFonts w:ascii="Arial" w:eastAsia="Times New Roman" w:hAnsi="Arial" w:cs="Arial"/>
          <w:sz w:val="22"/>
          <w:szCs w:val="22"/>
          <w:lang w:bidi="ne-NP"/>
        </w:rPr>
        <w:t>Given any two examples of hybrid computers.</w:t>
      </w:r>
    </w:p>
    <w:p w:rsidR="001330E9" w:rsidRPr="001330E9" w:rsidRDefault="001330E9" w:rsidP="003E79F9">
      <w:pPr>
        <w:widowControl/>
        <w:numPr>
          <w:ilvl w:val="0"/>
          <w:numId w:val="16"/>
        </w:numPr>
        <w:rPr>
          <w:rFonts w:ascii="Arial" w:eastAsia="Times New Roman" w:hAnsi="Arial" w:cs="Arial"/>
          <w:b/>
          <w:bCs/>
          <w:sz w:val="22"/>
          <w:szCs w:val="22"/>
          <w:lang w:bidi="ne-NP"/>
        </w:rPr>
      </w:pPr>
      <w:r w:rsidRPr="001330E9">
        <w:rPr>
          <w:rFonts w:ascii="Arial" w:eastAsia="Times New Roman" w:hAnsi="Arial" w:cs="Arial"/>
          <w:b/>
          <w:bCs/>
          <w:sz w:val="22"/>
          <w:szCs w:val="22"/>
          <w:lang w:bidi="ne-NP"/>
        </w:rPr>
        <w:t>Write the technical terms for the following.</w:t>
      </w:r>
    </w:p>
    <w:p w:rsidR="001330E9" w:rsidRPr="001330E9" w:rsidRDefault="001330E9" w:rsidP="003E79F9">
      <w:pPr>
        <w:widowControl/>
        <w:numPr>
          <w:ilvl w:val="0"/>
          <w:numId w:val="19"/>
        </w:numPr>
        <w:rPr>
          <w:rFonts w:ascii="Arial" w:eastAsia="Times New Roman" w:hAnsi="Arial" w:cs="Arial"/>
          <w:sz w:val="22"/>
          <w:szCs w:val="22"/>
          <w:lang w:bidi="ne-NP"/>
        </w:rPr>
      </w:pPr>
      <w:r w:rsidRPr="001330E9">
        <w:rPr>
          <w:rFonts w:ascii="Arial" w:eastAsia="Times New Roman" w:hAnsi="Arial" w:cs="Arial"/>
          <w:sz w:val="22"/>
          <w:szCs w:val="22"/>
          <w:lang w:bidi="ne-NP"/>
        </w:rPr>
        <w:t>Computers that measures physical quantities.</w:t>
      </w:r>
    </w:p>
    <w:p w:rsidR="001330E9" w:rsidRPr="001330E9" w:rsidRDefault="001330E9" w:rsidP="003E79F9">
      <w:pPr>
        <w:widowControl/>
        <w:numPr>
          <w:ilvl w:val="0"/>
          <w:numId w:val="19"/>
        </w:numPr>
        <w:rPr>
          <w:rFonts w:ascii="Arial" w:eastAsia="Times New Roman" w:hAnsi="Arial" w:cs="Arial"/>
          <w:sz w:val="22"/>
          <w:szCs w:val="22"/>
          <w:lang w:bidi="ne-NP"/>
        </w:rPr>
      </w:pPr>
      <w:r w:rsidRPr="001330E9">
        <w:rPr>
          <w:rFonts w:ascii="Arial" w:eastAsia="Times New Roman" w:hAnsi="Arial" w:cs="Arial"/>
          <w:sz w:val="22"/>
          <w:szCs w:val="22"/>
          <w:lang w:bidi="ne-NP"/>
        </w:rPr>
        <w:t>Computer that stores data in terms of digits.</w:t>
      </w:r>
    </w:p>
    <w:p w:rsidR="001330E9" w:rsidRPr="001330E9" w:rsidRDefault="001330E9" w:rsidP="003E79F9">
      <w:pPr>
        <w:widowControl/>
        <w:numPr>
          <w:ilvl w:val="0"/>
          <w:numId w:val="19"/>
        </w:numPr>
        <w:rPr>
          <w:rFonts w:ascii="Arial" w:eastAsia="Times New Roman" w:hAnsi="Arial" w:cs="Arial"/>
          <w:sz w:val="22"/>
          <w:szCs w:val="22"/>
          <w:lang w:bidi="ne-NP"/>
        </w:rPr>
      </w:pPr>
      <w:r w:rsidRPr="001330E9">
        <w:rPr>
          <w:rFonts w:ascii="Arial" w:eastAsia="Times New Roman" w:hAnsi="Arial" w:cs="Arial"/>
          <w:sz w:val="22"/>
          <w:szCs w:val="22"/>
          <w:lang w:bidi="ne-NP"/>
        </w:rPr>
        <w:t>First computer brought in Nepal.</w:t>
      </w:r>
    </w:p>
    <w:p w:rsidR="001330E9" w:rsidRPr="001330E9" w:rsidRDefault="001330E9" w:rsidP="003E79F9">
      <w:pPr>
        <w:widowControl/>
        <w:numPr>
          <w:ilvl w:val="0"/>
          <w:numId w:val="19"/>
        </w:numPr>
        <w:rPr>
          <w:rFonts w:ascii="Arial" w:eastAsia="Times New Roman" w:hAnsi="Arial" w:cs="Arial"/>
          <w:sz w:val="22"/>
          <w:szCs w:val="22"/>
          <w:lang w:bidi="ne-NP"/>
        </w:rPr>
      </w:pPr>
      <w:r w:rsidRPr="001330E9">
        <w:rPr>
          <w:rFonts w:ascii="Arial" w:eastAsia="Times New Roman" w:hAnsi="Arial" w:cs="Arial"/>
          <w:sz w:val="22"/>
          <w:szCs w:val="22"/>
          <w:lang w:bidi="ne-NP"/>
        </w:rPr>
        <w:t>Computers having 80286, 80368, 80486 microprocessor.</w:t>
      </w:r>
    </w:p>
    <w:p w:rsidR="001330E9" w:rsidRPr="001330E9" w:rsidRDefault="001330E9" w:rsidP="003E79F9">
      <w:pPr>
        <w:widowControl/>
        <w:numPr>
          <w:ilvl w:val="0"/>
          <w:numId w:val="19"/>
        </w:numPr>
        <w:rPr>
          <w:rFonts w:ascii="Arial" w:eastAsia="Times New Roman" w:hAnsi="Arial" w:cs="Arial"/>
          <w:sz w:val="22"/>
          <w:szCs w:val="22"/>
          <w:lang w:bidi="ne-NP"/>
        </w:rPr>
      </w:pPr>
      <w:r w:rsidRPr="001330E9">
        <w:rPr>
          <w:rFonts w:ascii="Arial" w:eastAsia="Times New Roman" w:hAnsi="Arial" w:cs="Arial"/>
          <w:sz w:val="22"/>
          <w:szCs w:val="22"/>
          <w:lang w:bidi="ne-NP"/>
        </w:rPr>
        <w:t>Computer, also known as branded computer.</w:t>
      </w:r>
    </w:p>
    <w:p w:rsidR="001330E9" w:rsidRPr="001330E9" w:rsidRDefault="001330E9" w:rsidP="003E79F9">
      <w:pPr>
        <w:widowControl/>
        <w:numPr>
          <w:ilvl w:val="0"/>
          <w:numId w:val="19"/>
        </w:numPr>
        <w:rPr>
          <w:rFonts w:ascii="Arial" w:eastAsia="Times New Roman" w:hAnsi="Arial" w:cs="Arial"/>
          <w:sz w:val="22"/>
          <w:szCs w:val="22"/>
          <w:lang w:bidi="ne-NP"/>
        </w:rPr>
      </w:pPr>
      <w:r w:rsidRPr="001330E9">
        <w:rPr>
          <w:rFonts w:ascii="Arial" w:eastAsia="Times New Roman" w:hAnsi="Arial" w:cs="Arial"/>
          <w:sz w:val="22"/>
          <w:szCs w:val="22"/>
          <w:lang w:bidi="ne-NP"/>
        </w:rPr>
        <w:t>Computer easily carried like a briefcase.</w:t>
      </w:r>
    </w:p>
    <w:p w:rsidR="001330E9" w:rsidRPr="001330E9" w:rsidRDefault="001330E9" w:rsidP="001330E9">
      <w:pPr>
        <w:widowControl/>
        <w:rPr>
          <w:rFonts w:ascii="Times New Roman" w:eastAsia="Times New Roman" w:hAnsi="Times New Roman" w:cs="Mangal"/>
          <w:color w:val="auto"/>
          <w:sz w:val="22"/>
          <w:szCs w:val="22"/>
          <w:lang w:bidi="ne-NP"/>
        </w:rPr>
      </w:pPr>
      <w:r w:rsidRPr="001330E9">
        <w:rPr>
          <w:rFonts w:ascii="Arial" w:eastAsia="Times New Roman" w:hAnsi="Arial" w:cs="Arial"/>
          <w:b/>
          <w:bCs/>
          <w:sz w:val="22"/>
          <w:szCs w:val="22"/>
          <w:lang w:bidi="ne-NP"/>
        </w:rPr>
        <w:t>5. Match the following.</w:t>
      </w:r>
    </w:p>
    <w:p w:rsidR="008E0151" w:rsidRDefault="008E0151" w:rsidP="008E0151">
      <w:pPr>
        <w:widowControl/>
        <w:rPr>
          <w:rFonts w:ascii="Arial" w:eastAsia="Times New Roman" w:hAnsi="Arial" w:cs="Arial"/>
          <w:sz w:val="22"/>
          <w:szCs w:val="22"/>
          <w:lang w:bidi="ne-NP"/>
        </w:rPr>
      </w:pPr>
      <w:bookmarkStart w:id="25" w:name="bookmark33"/>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061"/>
      </w:tblGrid>
      <w:tr w:rsidR="002F2242" w:rsidTr="00F314C5">
        <w:tc>
          <w:tcPr>
            <w:tcW w:w="3685" w:type="dxa"/>
          </w:tcPr>
          <w:p w:rsidR="002F2242" w:rsidRDefault="002F2242" w:rsidP="008E0151">
            <w:pPr>
              <w:widowControl/>
              <w:rPr>
                <w:rFonts w:ascii="Arial" w:eastAsia="Times New Roman" w:hAnsi="Arial" w:cs="Arial"/>
                <w:sz w:val="22"/>
                <w:szCs w:val="22"/>
                <w:lang w:bidi="ne-NP"/>
              </w:rPr>
            </w:pPr>
            <w:r>
              <w:rPr>
                <w:rFonts w:ascii="Arial" w:eastAsia="Times New Roman" w:hAnsi="Arial" w:cs="Arial"/>
                <w:sz w:val="22"/>
                <w:szCs w:val="22"/>
                <w:lang w:bidi="ne-NP"/>
              </w:rPr>
              <w:t>Group "A</w:t>
            </w:r>
            <w:r w:rsidRPr="002F2242">
              <w:rPr>
                <w:rFonts w:ascii="Arial" w:eastAsia="Times New Roman" w:hAnsi="Arial" w:cs="Arial"/>
                <w:sz w:val="22"/>
                <w:szCs w:val="22"/>
                <w:lang w:bidi="ne-NP"/>
              </w:rPr>
              <w:t>"</w:t>
            </w:r>
          </w:p>
        </w:tc>
        <w:tc>
          <w:tcPr>
            <w:tcW w:w="4061" w:type="dxa"/>
          </w:tcPr>
          <w:p w:rsidR="002F2242" w:rsidRDefault="002F2242" w:rsidP="008E0151">
            <w:pPr>
              <w:widowControl/>
              <w:rPr>
                <w:rFonts w:ascii="Arial" w:eastAsia="Times New Roman" w:hAnsi="Arial" w:cs="Arial"/>
                <w:sz w:val="22"/>
                <w:szCs w:val="22"/>
                <w:lang w:bidi="ne-NP"/>
              </w:rPr>
            </w:pPr>
            <w:r w:rsidRPr="002F2242">
              <w:rPr>
                <w:rFonts w:ascii="Arial" w:eastAsia="Times New Roman" w:hAnsi="Arial" w:cs="Arial"/>
                <w:sz w:val="22"/>
                <w:szCs w:val="22"/>
                <w:lang w:bidi="ne-NP"/>
              </w:rPr>
              <w:t>Group "B"</w:t>
            </w:r>
          </w:p>
        </w:tc>
      </w:tr>
      <w:tr w:rsidR="002F2242" w:rsidTr="00F314C5">
        <w:tc>
          <w:tcPr>
            <w:tcW w:w="3685" w:type="dxa"/>
          </w:tcPr>
          <w:p w:rsidR="002F2242" w:rsidRPr="002F2242" w:rsidRDefault="002F2242" w:rsidP="003E79F9">
            <w:pPr>
              <w:pStyle w:val="ListParagraph"/>
              <w:widowControl/>
              <w:numPr>
                <w:ilvl w:val="0"/>
                <w:numId w:val="21"/>
              </w:numPr>
              <w:rPr>
                <w:rFonts w:ascii="Arial" w:eastAsia="Times New Roman" w:hAnsi="Arial" w:cs="Arial"/>
                <w:sz w:val="22"/>
                <w:szCs w:val="22"/>
                <w:lang w:bidi="ne-NP"/>
              </w:rPr>
            </w:pPr>
            <w:r w:rsidRPr="002F2242">
              <w:rPr>
                <w:rFonts w:ascii="Arial" w:eastAsia="Times New Roman" w:hAnsi="Arial" w:cs="Arial"/>
                <w:sz w:val="22"/>
                <w:szCs w:val="22"/>
                <w:lang w:bidi="ne-NP"/>
              </w:rPr>
              <w:t>Analog computer</w:t>
            </w:r>
          </w:p>
        </w:tc>
        <w:tc>
          <w:tcPr>
            <w:tcW w:w="4061" w:type="dxa"/>
          </w:tcPr>
          <w:p w:rsidR="002F2242" w:rsidRPr="002F2242" w:rsidRDefault="002F2242" w:rsidP="003E79F9">
            <w:pPr>
              <w:pStyle w:val="ListParagraph"/>
              <w:widowControl/>
              <w:numPr>
                <w:ilvl w:val="0"/>
                <w:numId w:val="20"/>
              </w:numPr>
              <w:rPr>
                <w:rFonts w:ascii="Arial" w:eastAsia="Times New Roman" w:hAnsi="Arial" w:cs="Arial"/>
                <w:sz w:val="22"/>
                <w:szCs w:val="22"/>
                <w:lang w:bidi="ne-NP"/>
              </w:rPr>
            </w:pPr>
            <w:r w:rsidRPr="002F2242">
              <w:rPr>
                <w:rFonts w:ascii="Arial" w:eastAsia="Times New Roman" w:hAnsi="Arial" w:cs="Arial"/>
                <w:sz w:val="22"/>
                <w:szCs w:val="22"/>
                <w:lang w:bidi="ne-NP"/>
              </w:rPr>
              <w:t>manufactured after 1990</w:t>
            </w:r>
          </w:p>
        </w:tc>
      </w:tr>
      <w:tr w:rsidR="002F2242" w:rsidTr="00F314C5">
        <w:tc>
          <w:tcPr>
            <w:tcW w:w="3685" w:type="dxa"/>
          </w:tcPr>
          <w:p w:rsidR="002F2242" w:rsidRPr="002F2242" w:rsidRDefault="002F2242" w:rsidP="003E79F9">
            <w:pPr>
              <w:pStyle w:val="ListParagraph"/>
              <w:widowControl/>
              <w:numPr>
                <w:ilvl w:val="0"/>
                <w:numId w:val="21"/>
              </w:numPr>
              <w:rPr>
                <w:rFonts w:ascii="Arial" w:eastAsia="Times New Roman" w:hAnsi="Arial" w:cs="Arial"/>
                <w:sz w:val="22"/>
                <w:szCs w:val="22"/>
                <w:lang w:bidi="ne-NP"/>
              </w:rPr>
            </w:pPr>
            <w:r w:rsidRPr="002F2242">
              <w:rPr>
                <w:rFonts w:ascii="Arial" w:eastAsia="Times New Roman" w:hAnsi="Arial" w:cs="Arial"/>
                <w:sz w:val="22"/>
                <w:szCs w:val="22"/>
                <w:lang w:bidi="ne-NP"/>
              </w:rPr>
              <w:t>Laptop computer</w:t>
            </w:r>
          </w:p>
        </w:tc>
        <w:tc>
          <w:tcPr>
            <w:tcW w:w="4061" w:type="dxa"/>
          </w:tcPr>
          <w:p w:rsidR="002F2242" w:rsidRPr="002F2242" w:rsidRDefault="002F2242" w:rsidP="003E79F9">
            <w:pPr>
              <w:pStyle w:val="ListParagraph"/>
              <w:widowControl/>
              <w:numPr>
                <w:ilvl w:val="0"/>
                <w:numId w:val="20"/>
              </w:numPr>
              <w:rPr>
                <w:rFonts w:ascii="Arial" w:eastAsia="Times New Roman" w:hAnsi="Arial" w:cs="Arial"/>
                <w:sz w:val="22"/>
                <w:szCs w:val="22"/>
                <w:lang w:bidi="ne-NP"/>
              </w:rPr>
            </w:pPr>
            <w:r w:rsidRPr="002F2242">
              <w:rPr>
                <w:rFonts w:ascii="Arial" w:eastAsia="Times New Roman" w:hAnsi="Arial" w:cs="Arial"/>
                <w:sz w:val="22"/>
                <w:szCs w:val="22"/>
                <w:lang w:bidi="ne-NP"/>
              </w:rPr>
              <w:t>branded computer</w:t>
            </w:r>
          </w:p>
        </w:tc>
      </w:tr>
      <w:tr w:rsidR="002F2242" w:rsidTr="00F314C5">
        <w:tc>
          <w:tcPr>
            <w:tcW w:w="3685" w:type="dxa"/>
          </w:tcPr>
          <w:p w:rsidR="002F2242" w:rsidRPr="002F2242" w:rsidRDefault="002F2242" w:rsidP="003E79F9">
            <w:pPr>
              <w:pStyle w:val="ListParagraph"/>
              <w:widowControl/>
              <w:numPr>
                <w:ilvl w:val="0"/>
                <w:numId w:val="21"/>
              </w:numPr>
              <w:rPr>
                <w:rFonts w:ascii="Arial" w:eastAsia="Times New Roman" w:hAnsi="Arial" w:cs="Arial"/>
                <w:sz w:val="22"/>
                <w:szCs w:val="22"/>
                <w:lang w:bidi="ne-NP"/>
              </w:rPr>
            </w:pPr>
            <w:r w:rsidRPr="002F2242">
              <w:rPr>
                <w:rFonts w:ascii="Arial" w:eastAsia="Times New Roman" w:hAnsi="Arial" w:cs="Arial"/>
                <w:sz w:val="22"/>
                <w:szCs w:val="22"/>
                <w:lang w:bidi="ne-NP"/>
              </w:rPr>
              <w:t>IBM PC</w:t>
            </w:r>
          </w:p>
        </w:tc>
        <w:tc>
          <w:tcPr>
            <w:tcW w:w="4061" w:type="dxa"/>
          </w:tcPr>
          <w:p w:rsidR="002F2242" w:rsidRPr="002F2242" w:rsidRDefault="002F2242" w:rsidP="003E79F9">
            <w:pPr>
              <w:pStyle w:val="ListParagraph"/>
              <w:widowControl/>
              <w:numPr>
                <w:ilvl w:val="0"/>
                <w:numId w:val="20"/>
              </w:numPr>
              <w:rPr>
                <w:rFonts w:ascii="Arial" w:eastAsia="Times New Roman" w:hAnsi="Arial" w:cs="Arial"/>
                <w:sz w:val="22"/>
                <w:szCs w:val="22"/>
                <w:lang w:bidi="ne-NP"/>
              </w:rPr>
            </w:pPr>
            <w:r w:rsidRPr="002F2242">
              <w:rPr>
                <w:rFonts w:ascii="Arial" w:eastAsia="Times New Roman" w:hAnsi="Arial" w:cs="Arial"/>
                <w:sz w:val="22"/>
                <w:szCs w:val="22"/>
                <w:lang w:bidi="ne-NP"/>
              </w:rPr>
              <w:t>contains microprocessor</w:t>
            </w:r>
          </w:p>
        </w:tc>
      </w:tr>
      <w:tr w:rsidR="002F2242" w:rsidTr="00F314C5">
        <w:tc>
          <w:tcPr>
            <w:tcW w:w="3685" w:type="dxa"/>
          </w:tcPr>
          <w:p w:rsidR="002F2242" w:rsidRPr="002F2242" w:rsidRDefault="002F2242" w:rsidP="003E79F9">
            <w:pPr>
              <w:pStyle w:val="ListParagraph"/>
              <w:widowControl/>
              <w:numPr>
                <w:ilvl w:val="0"/>
                <w:numId w:val="21"/>
              </w:numPr>
              <w:rPr>
                <w:rFonts w:ascii="Arial" w:eastAsia="Times New Roman" w:hAnsi="Arial" w:cs="Arial"/>
                <w:sz w:val="22"/>
                <w:szCs w:val="22"/>
                <w:lang w:bidi="ne-NP"/>
              </w:rPr>
            </w:pPr>
            <w:r w:rsidRPr="002F2242">
              <w:rPr>
                <w:rFonts w:ascii="Arial" w:eastAsia="Times New Roman" w:hAnsi="Arial" w:cs="Arial"/>
                <w:sz w:val="22"/>
                <w:szCs w:val="22"/>
                <w:lang w:bidi="ne-NP"/>
              </w:rPr>
              <w:t>PS/2 computer</w:t>
            </w:r>
          </w:p>
        </w:tc>
        <w:tc>
          <w:tcPr>
            <w:tcW w:w="4061" w:type="dxa"/>
          </w:tcPr>
          <w:p w:rsidR="002F2242" w:rsidRPr="002F2242" w:rsidRDefault="002F2242" w:rsidP="003E79F9">
            <w:pPr>
              <w:pStyle w:val="ListParagraph"/>
              <w:widowControl/>
              <w:numPr>
                <w:ilvl w:val="0"/>
                <w:numId w:val="20"/>
              </w:numPr>
              <w:rPr>
                <w:rFonts w:ascii="Arial" w:eastAsia="Times New Roman" w:hAnsi="Arial" w:cs="Arial"/>
                <w:sz w:val="22"/>
                <w:szCs w:val="22"/>
                <w:lang w:bidi="ne-NP"/>
              </w:rPr>
            </w:pPr>
            <w:r w:rsidRPr="002F2242">
              <w:rPr>
                <w:rFonts w:ascii="Arial" w:eastAsia="Times New Roman" w:hAnsi="Arial" w:cs="Arial"/>
                <w:sz w:val="22"/>
                <w:szCs w:val="22"/>
                <w:lang w:bidi="ne-NP"/>
              </w:rPr>
              <w:t>measure physical quantities</w:t>
            </w:r>
          </w:p>
        </w:tc>
      </w:tr>
      <w:tr w:rsidR="002F2242" w:rsidTr="00F314C5">
        <w:tc>
          <w:tcPr>
            <w:tcW w:w="3685" w:type="dxa"/>
          </w:tcPr>
          <w:p w:rsidR="002F2242" w:rsidRDefault="002F2242" w:rsidP="008E0151">
            <w:pPr>
              <w:widowControl/>
              <w:rPr>
                <w:rFonts w:ascii="Arial" w:eastAsia="Times New Roman" w:hAnsi="Arial" w:cs="Arial"/>
                <w:sz w:val="22"/>
                <w:szCs w:val="22"/>
                <w:lang w:bidi="ne-NP"/>
              </w:rPr>
            </w:pPr>
          </w:p>
        </w:tc>
        <w:tc>
          <w:tcPr>
            <w:tcW w:w="4061" w:type="dxa"/>
          </w:tcPr>
          <w:p w:rsidR="002F2242" w:rsidRPr="002F2242" w:rsidRDefault="002F2242" w:rsidP="003E79F9">
            <w:pPr>
              <w:pStyle w:val="ListParagraph"/>
              <w:widowControl/>
              <w:numPr>
                <w:ilvl w:val="0"/>
                <w:numId w:val="20"/>
              </w:numPr>
              <w:rPr>
                <w:rFonts w:ascii="Arial" w:eastAsia="Times New Roman" w:hAnsi="Arial" w:cs="Arial"/>
                <w:sz w:val="22"/>
                <w:szCs w:val="22"/>
                <w:lang w:bidi="ne-NP"/>
              </w:rPr>
            </w:pPr>
            <w:r w:rsidRPr="002F2242">
              <w:rPr>
                <w:rFonts w:ascii="Arial" w:eastAsia="Times New Roman" w:hAnsi="Arial" w:cs="Arial"/>
                <w:sz w:val="22"/>
                <w:szCs w:val="22"/>
                <w:lang w:bidi="ne-NP"/>
              </w:rPr>
              <w:t>portable computers</w:t>
            </w:r>
          </w:p>
        </w:tc>
      </w:tr>
      <w:tr w:rsidR="00155851" w:rsidTr="00F314C5">
        <w:tc>
          <w:tcPr>
            <w:tcW w:w="3685" w:type="dxa"/>
          </w:tcPr>
          <w:p w:rsidR="00155851" w:rsidRDefault="00155851" w:rsidP="008E0151">
            <w:pPr>
              <w:widowControl/>
              <w:rPr>
                <w:rFonts w:ascii="Arial" w:eastAsia="Times New Roman" w:hAnsi="Arial" w:cs="Arial"/>
                <w:sz w:val="22"/>
                <w:szCs w:val="22"/>
                <w:lang w:bidi="ne-NP"/>
              </w:rPr>
            </w:pPr>
          </w:p>
        </w:tc>
        <w:tc>
          <w:tcPr>
            <w:tcW w:w="4061" w:type="dxa"/>
          </w:tcPr>
          <w:p w:rsidR="00155851" w:rsidRPr="002F2242" w:rsidRDefault="00155851" w:rsidP="00043EA7">
            <w:pPr>
              <w:pStyle w:val="ListParagraph"/>
              <w:widowControl/>
              <w:rPr>
                <w:rFonts w:ascii="Arial" w:eastAsia="Times New Roman" w:hAnsi="Arial" w:cs="Arial"/>
                <w:sz w:val="22"/>
                <w:szCs w:val="22"/>
                <w:lang w:bidi="ne-NP"/>
              </w:rPr>
            </w:pPr>
          </w:p>
        </w:tc>
      </w:tr>
    </w:tbl>
    <w:p w:rsidR="002F2242" w:rsidRDefault="002F2242">
      <w:pPr>
        <w:rPr>
          <w:rFonts w:ascii="Kokila" w:hAnsi="Kokila" w:cs="Kokila"/>
          <w:sz w:val="22"/>
          <w:szCs w:val="22"/>
        </w:rPr>
      </w:pPr>
      <w:r>
        <w:rPr>
          <w:rFonts w:ascii="Kokila" w:hAnsi="Kokila" w:cs="Kokila"/>
          <w:sz w:val="22"/>
          <w:szCs w:val="22"/>
        </w:rPr>
        <w:br w:type="page"/>
      </w:r>
    </w:p>
    <w:p w:rsidR="002F2242" w:rsidRPr="00F314C5" w:rsidRDefault="002F2242" w:rsidP="00F314C5">
      <w:pPr>
        <w:pStyle w:val="Heading1"/>
        <w:rPr>
          <w:rFonts w:ascii="Times New Roman" w:eastAsia="Times New Roman" w:hAnsi="Times New Roman" w:cs="Mangal"/>
          <w:color w:val="auto"/>
          <w:lang w:bidi="ne-NP"/>
        </w:rPr>
      </w:pPr>
      <w:r w:rsidRPr="00F314C5">
        <w:rPr>
          <w:rFonts w:eastAsia="Times New Roman"/>
          <w:w w:val="60"/>
          <w:lang w:bidi="ne-NP"/>
        </w:rPr>
        <w:lastRenderedPageBreak/>
        <w:t>Chapter-3 COMPUTER SYSTEM</w:t>
      </w:r>
    </w:p>
    <w:p w:rsidR="002F2242" w:rsidRPr="002F2242" w:rsidRDefault="002F2242" w:rsidP="002F2242">
      <w:pPr>
        <w:widowControl/>
        <w:rPr>
          <w:rFonts w:ascii="Times New Roman" w:eastAsia="Times New Roman" w:hAnsi="Times New Roman" w:cs="Mangal"/>
          <w:color w:val="auto"/>
          <w:sz w:val="22"/>
          <w:szCs w:val="22"/>
          <w:lang w:bidi="ne-NP"/>
        </w:rPr>
      </w:pPr>
      <w:r w:rsidRPr="002F2242">
        <w:rPr>
          <w:rFonts w:ascii="Arial" w:eastAsia="Times New Roman" w:hAnsi="Arial" w:cs="Arial"/>
          <w:b/>
          <w:bCs/>
          <w:sz w:val="22"/>
          <w:szCs w:val="22"/>
          <w:lang w:bidi="ne-NP"/>
        </w:rPr>
        <w:t>This chapter covers:</w:t>
      </w:r>
    </w:p>
    <w:p w:rsidR="002F2242" w:rsidRPr="002F2242" w:rsidRDefault="002F2242" w:rsidP="002F2242">
      <w:pPr>
        <w:widowControl/>
        <w:numPr>
          <w:ilvl w:val="0"/>
          <w:numId w:val="1"/>
        </w:numPr>
        <w:rPr>
          <w:rFonts w:ascii="Arial" w:eastAsia="Times New Roman" w:hAnsi="Arial" w:cs="Arial"/>
          <w:sz w:val="22"/>
          <w:szCs w:val="22"/>
          <w:lang w:bidi="ne-NP"/>
        </w:rPr>
      </w:pPr>
      <w:r>
        <w:rPr>
          <w:rFonts w:ascii="Arial" w:eastAsia="Times New Roman" w:hAnsi="Arial" w:cs="Arial"/>
          <w:sz w:val="22"/>
          <w:szCs w:val="22"/>
          <w:lang w:bidi="ne-NP"/>
        </w:rPr>
        <w:t>Introduction to computer system</w:t>
      </w:r>
    </w:p>
    <w:p w:rsidR="002F2242" w:rsidRPr="002F2242" w:rsidRDefault="002F2242" w:rsidP="002F2242">
      <w:pPr>
        <w:widowControl/>
        <w:numPr>
          <w:ilvl w:val="0"/>
          <w:numId w:val="1"/>
        </w:numPr>
        <w:rPr>
          <w:rFonts w:ascii="Arial" w:eastAsia="Times New Roman" w:hAnsi="Arial" w:cs="Arial"/>
          <w:sz w:val="22"/>
          <w:szCs w:val="22"/>
          <w:lang w:bidi="ne-NP"/>
        </w:rPr>
      </w:pPr>
      <w:r w:rsidRPr="002F2242">
        <w:rPr>
          <w:rFonts w:ascii="Arial" w:eastAsia="Times New Roman" w:hAnsi="Arial" w:cs="Arial"/>
          <w:sz w:val="22"/>
          <w:szCs w:val="22"/>
          <w:lang w:bidi="ne-NP"/>
        </w:rPr>
        <w:t>Input devices.</w:t>
      </w:r>
    </w:p>
    <w:p w:rsidR="002F2242" w:rsidRPr="002F2242" w:rsidRDefault="002F2242" w:rsidP="002F2242">
      <w:pPr>
        <w:widowControl/>
        <w:numPr>
          <w:ilvl w:val="0"/>
          <w:numId w:val="1"/>
        </w:numPr>
        <w:rPr>
          <w:rFonts w:ascii="Arial" w:eastAsia="Times New Roman" w:hAnsi="Arial" w:cs="Arial"/>
          <w:sz w:val="22"/>
          <w:szCs w:val="22"/>
          <w:lang w:bidi="ne-NP"/>
        </w:rPr>
      </w:pPr>
      <w:r w:rsidRPr="002F2242">
        <w:rPr>
          <w:rFonts w:ascii="Arial" w:eastAsia="Times New Roman" w:hAnsi="Arial" w:cs="Arial"/>
          <w:sz w:val="22"/>
          <w:szCs w:val="22"/>
          <w:lang w:bidi="ne-NP"/>
        </w:rPr>
        <w:t>Processing unit.</w:t>
      </w:r>
    </w:p>
    <w:p w:rsidR="002F2242" w:rsidRPr="002F2242" w:rsidRDefault="002F2242" w:rsidP="002F2242">
      <w:pPr>
        <w:widowControl/>
        <w:numPr>
          <w:ilvl w:val="0"/>
          <w:numId w:val="1"/>
        </w:numPr>
        <w:rPr>
          <w:rFonts w:ascii="Arial" w:eastAsia="Times New Roman" w:hAnsi="Arial" w:cs="Arial"/>
          <w:sz w:val="22"/>
          <w:szCs w:val="22"/>
          <w:lang w:bidi="ne-NP"/>
        </w:rPr>
      </w:pPr>
      <w:r w:rsidRPr="002F2242">
        <w:rPr>
          <w:rFonts w:ascii="Arial" w:eastAsia="Times New Roman" w:hAnsi="Arial" w:cs="Arial"/>
          <w:sz w:val="22"/>
          <w:szCs w:val="22"/>
          <w:lang w:bidi="ne-NP"/>
        </w:rPr>
        <w:t>Output devices.</w:t>
      </w:r>
    </w:p>
    <w:p w:rsidR="002F2242" w:rsidRPr="002F2242" w:rsidRDefault="002F2242" w:rsidP="002F2242">
      <w:pPr>
        <w:widowControl/>
        <w:numPr>
          <w:ilvl w:val="0"/>
          <w:numId w:val="1"/>
        </w:numPr>
        <w:rPr>
          <w:rFonts w:ascii="Arial" w:eastAsia="Times New Roman" w:hAnsi="Arial" w:cs="Arial"/>
          <w:sz w:val="22"/>
          <w:szCs w:val="22"/>
          <w:lang w:bidi="ne-NP"/>
        </w:rPr>
      </w:pPr>
      <w:r w:rsidRPr="002F2242">
        <w:rPr>
          <w:rFonts w:ascii="Arial" w:eastAsia="Times New Roman" w:hAnsi="Arial" w:cs="Arial"/>
          <w:sz w:val="22"/>
          <w:szCs w:val="22"/>
          <w:lang w:bidi="ne-NP"/>
        </w:rPr>
        <w:t>Storage devices.</w:t>
      </w:r>
    </w:p>
    <w:p w:rsidR="002F2242" w:rsidRPr="002F2242" w:rsidRDefault="002F2242" w:rsidP="002F2242">
      <w:pPr>
        <w:widowControl/>
        <w:rPr>
          <w:rFonts w:ascii="Times New Roman" w:eastAsia="Times New Roman" w:hAnsi="Times New Roman" w:cs="Mangal"/>
          <w:color w:val="auto"/>
          <w:sz w:val="28"/>
          <w:szCs w:val="28"/>
          <w:lang w:bidi="ne-NP"/>
        </w:rPr>
      </w:pPr>
      <w:r w:rsidRPr="002F2242">
        <w:rPr>
          <w:rFonts w:ascii="Arial" w:eastAsia="Times New Roman" w:hAnsi="Arial" w:cs="Arial"/>
          <w:sz w:val="28"/>
          <w:szCs w:val="28"/>
          <w:lang w:bidi="ne-NP"/>
        </w:rPr>
        <w:t>System</w:t>
      </w:r>
    </w:p>
    <w:p w:rsidR="002F2242" w:rsidRPr="002F2242" w:rsidRDefault="002F2242" w:rsidP="002F2242">
      <w:pPr>
        <w:widowControl/>
        <w:rPr>
          <w:rFonts w:ascii="Times New Roman" w:eastAsia="Times New Roman" w:hAnsi="Times New Roman" w:cs="Mangal"/>
          <w:color w:val="auto"/>
          <w:sz w:val="28"/>
          <w:szCs w:val="28"/>
          <w:lang w:bidi="ne-NP"/>
        </w:rPr>
      </w:pPr>
      <w:r w:rsidRPr="002F2242">
        <w:rPr>
          <w:rFonts w:ascii="Arial" w:eastAsia="Times New Roman" w:hAnsi="Arial" w:cs="Arial"/>
          <w:sz w:val="28"/>
          <w:szCs w:val="28"/>
          <w:lang w:bidi="ne-NP"/>
        </w:rPr>
        <w:t>Unit</w:t>
      </w:r>
    </w:p>
    <w:p w:rsidR="002F2242" w:rsidRPr="002F2242" w:rsidRDefault="002F2242" w:rsidP="002F2242">
      <w:pPr>
        <w:widowControl/>
        <w:rPr>
          <w:rFonts w:ascii="Times New Roman" w:eastAsia="Times New Roman" w:hAnsi="Times New Roman" w:cs="Mangal"/>
          <w:color w:val="auto"/>
          <w:sz w:val="26"/>
          <w:szCs w:val="26"/>
          <w:lang w:bidi="ne-NP"/>
        </w:rPr>
      </w:pPr>
      <w:r w:rsidRPr="002F2242">
        <w:rPr>
          <w:rFonts w:ascii="Arial" w:eastAsia="Times New Roman" w:hAnsi="Arial" w:cs="Arial"/>
          <w:b/>
          <w:bCs/>
          <w:sz w:val="26"/>
          <w:szCs w:val="26"/>
          <w:lang w:bidi="ne-NP"/>
        </w:rPr>
        <w:t>Output Devices</w:t>
      </w:r>
    </w:p>
    <w:p w:rsidR="002F2242" w:rsidRPr="002F2242" w:rsidRDefault="002F2242" w:rsidP="002F2242">
      <w:pPr>
        <w:widowControl/>
        <w:rPr>
          <w:rFonts w:ascii="Times New Roman" w:eastAsia="Times New Roman" w:hAnsi="Times New Roman" w:cs="Mangal"/>
          <w:color w:val="auto"/>
          <w:sz w:val="26"/>
          <w:szCs w:val="26"/>
          <w:lang w:bidi="ne-NP"/>
        </w:rPr>
      </w:pPr>
      <w:r w:rsidRPr="002F2242">
        <w:rPr>
          <w:rFonts w:ascii="Arial" w:eastAsia="Times New Roman" w:hAnsi="Arial" w:cs="Arial"/>
          <w:b/>
          <w:bCs/>
          <w:sz w:val="26"/>
          <w:szCs w:val="26"/>
          <w:lang w:bidi="ne-NP"/>
        </w:rPr>
        <w:t>Input Devices</w:t>
      </w:r>
    </w:p>
    <w:p w:rsidR="002F2242" w:rsidRDefault="002F2242" w:rsidP="002F2242">
      <w:pPr>
        <w:widowControl/>
        <w:rPr>
          <w:rFonts w:ascii="Arial" w:eastAsia="Times New Roman" w:hAnsi="Arial" w:cs="Arial"/>
          <w:b/>
          <w:bCs/>
          <w:sz w:val="22"/>
          <w:szCs w:val="22"/>
          <w:lang w:bidi="ne-NP"/>
        </w:rPr>
      </w:pPr>
      <w:r w:rsidRPr="002F2242">
        <w:rPr>
          <w:rFonts w:ascii="Arial" w:eastAsia="Times New Roman" w:hAnsi="Arial" w:cs="Arial"/>
          <w:b/>
          <w:bCs/>
          <w:sz w:val="22"/>
          <w:szCs w:val="22"/>
          <w:lang w:bidi="ne-NP"/>
        </w:rPr>
        <w:t>Mass Storage Device</w:t>
      </w:r>
    </w:p>
    <w:p w:rsidR="00524504" w:rsidRDefault="00AB7257" w:rsidP="00524504">
      <w:pPr>
        <w:keepNext/>
        <w:widowControl/>
      </w:pPr>
      <w:r>
        <w:rPr>
          <w:noProof/>
          <w:lang w:val="en-GB" w:eastAsia="en-GB" w:bidi="ne-NP"/>
        </w:rPr>
        <w:drawing>
          <wp:inline distT="0" distB="0" distL="0" distR="0">
            <wp:extent cx="4925060" cy="333565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5060" cy="3335655"/>
                    </a:xfrm>
                    <a:prstGeom prst="rect">
                      <a:avLst/>
                    </a:prstGeom>
                  </pic:spPr>
                </pic:pic>
              </a:graphicData>
            </a:graphic>
          </wp:inline>
        </w:drawing>
      </w:r>
    </w:p>
    <w:p w:rsidR="00AB7257" w:rsidRDefault="00524504" w:rsidP="00524504">
      <w:pPr>
        <w:pStyle w:val="Caption"/>
        <w:rPr>
          <w:rFonts w:ascii="Arial" w:eastAsia="Times New Roman" w:hAnsi="Arial" w:cs="Arial"/>
          <w:b/>
          <w:bCs/>
          <w:sz w:val="22"/>
          <w:szCs w:val="22"/>
          <w:lang w:bidi="ne-NP"/>
        </w:rPr>
      </w:pPr>
      <w:r>
        <w:t xml:space="preserve">Figure </w:t>
      </w:r>
      <w:r w:rsidR="00EE3468">
        <w:fldChar w:fldCharType="begin"/>
      </w:r>
      <w:r>
        <w:instrText xml:space="preserve"> SEQ Figure \* ARABIC </w:instrText>
      </w:r>
      <w:r w:rsidR="00EE3468">
        <w:fldChar w:fldCharType="separate"/>
      </w:r>
      <w:r w:rsidR="00FD7B7D">
        <w:rPr>
          <w:noProof/>
        </w:rPr>
        <w:t>27</w:t>
      </w:r>
      <w:r w:rsidR="00EE3468">
        <w:fldChar w:fldCharType="end"/>
      </w:r>
      <w:r>
        <w:t xml:space="preserve"> </w:t>
      </w:r>
      <w:r w:rsidR="00D72E13">
        <w:t>monitor, keyboard, mouse, system unit</w:t>
      </w:r>
    </w:p>
    <w:p w:rsidR="00FD7282" w:rsidRPr="002F2242" w:rsidRDefault="00FD7282" w:rsidP="002F2242">
      <w:pPr>
        <w:widowControl/>
        <w:rPr>
          <w:rFonts w:ascii="Times New Roman" w:eastAsia="Times New Roman" w:hAnsi="Times New Roman" w:cs="Mangal"/>
          <w:color w:val="auto"/>
          <w:sz w:val="22"/>
          <w:szCs w:val="22"/>
          <w:lang w:bidi="ne-NP"/>
        </w:rPr>
      </w:pPr>
    </w:p>
    <w:p w:rsidR="002F2242" w:rsidRPr="002F2242" w:rsidRDefault="002F2242" w:rsidP="002F2242">
      <w:pPr>
        <w:widowControl/>
        <w:rPr>
          <w:rFonts w:ascii="Times New Roman" w:eastAsia="Times New Roman" w:hAnsi="Times New Roman" w:cs="Mangal"/>
          <w:color w:val="auto"/>
          <w:sz w:val="22"/>
          <w:szCs w:val="22"/>
          <w:lang w:bidi="ne-NP"/>
        </w:rPr>
      </w:pPr>
      <w:r w:rsidRPr="00F314C5">
        <w:rPr>
          <w:rStyle w:val="Heading2Char"/>
        </w:rPr>
        <w:t>Introduction:</w:t>
      </w:r>
      <w:r w:rsidR="00D72E13">
        <w:rPr>
          <w:rStyle w:val="Heading2Char"/>
        </w:rPr>
        <w:t xml:space="preserve"> </w:t>
      </w:r>
      <w:r w:rsidRPr="002F2242">
        <w:rPr>
          <w:rFonts w:ascii="Arial" w:eastAsia="Times New Roman" w:hAnsi="Arial" w:cs="Arial"/>
          <w:sz w:val="22"/>
          <w:szCs w:val="22"/>
          <w:lang w:bidi="ne-NP"/>
        </w:rPr>
        <w:t>A</w:t>
      </w:r>
      <w:r w:rsidR="00D72E13">
        <w:rPr>
          <w:rFonts w:ascii="Arial" w:eastAsia="Times New Roman" w:hAnsi="Arial" w:cs="Arial"/>
          <w:sz w:val="22"/>
          <w:szCs w:val="22"/>
          <w:lang w:bidi="ne-NP"/>
        </w:rPr>
        <w:t xml:space="preserve"> </w:t>
      </w:r>
      <w:r w:rsidRPr="002F2242">
        <w:rPr>
          <w:rFonts w:ascii="Arial" w:eastAsia="Times New Roman" w:hAnsi="Arial" w:cs="Arial"/>
          <w:sz w:val="22"/>
          <w:szCs w:val="22"/>
          <w:lang w:bidi="ne-NP"/>
        </w:rPr>
        <w:t>computer system is</w:t>
      </w:r>
      <w:r w:rsidR="00D72E13">
        <w:rPr>
          <w:rFonts w:ascii="Arial" w:eastAsia="Times New Roman" w:hAnsi="Arial" w:cs="Arial"/>
          <w:sz w:val="22"/>
          <w:szCs w:val="22"/>
          <w:lang w:bidi="ne-NP"/>
        </w:rPr>
        <w:t xml:space="preserve"> </w:t>
      </w:r>
      <w:r w:rsidRPr="002F2242">
        <w:rPr>
          <w:rFonts w:ascii="Arial" w:eastAsia="Times New Roman" w:hAnsi="Arial" w:cs="Arial"/>
          <w:sz w:val="22"/>
          <w:szCs w:val="22"/>
          <w:lang w:bidi="ne-NP"/>
        </w:rPr>
        <w:t>the</w:t>
      </w:r>
      <w:r w:rsidR="00D72E13">
        <w:rPr>
          <w:rFonts w:ascii="Arial" w:eastAsia="Times New Roman" w:hAnsi="Arial" w:cs="Arial"/>
          <w:sz w:val="22"/>
          <w:szCs w:val="22"/>
          <w:lang w:bidi="ne-NP"/>
        </w:rPr>
        <w:t xml:space="preserve"> </w:t>
      </w:r>
      <w:r w:rsidRPr="002F2242">
        <w:rPr>
          <w:rFonts w:ascii="Arial" w:eastAsia="Times New Roman" w:hAnsi="Arial" w:cs="Arial"/>
          <w:sz w:val="22"/>
          <w:szCs w:val="22"/>
          <w:lang w:bidi="ne-NP"/>
        </w:rPr>
        <w:t>combination of different computer hardware that work together to achieve the common objectives. In other words, a computer system is the set of hardware and software which work together to process data accounting to t</w:t>
      </w:r>
      <w:r w:rsidR="00FD7282">
        <w:rPr>
          <w:rFonts w:ascii="Arial" w:eastAsia="Times New Roman" w:hAnsi="Arial" w:cs="Arial"/>
          <w:sz w:val="22"/>
          <w:szCs w:val="22"/>
          <w:lang w:bidi="ne-NP"/>
        </w:rPr>
        <w:t xml:space="preserve">he instruction given by </w:t>
      </w:r>
      <w:r w:rsidRPr="002F2242">
        <w:rPr>
          <w:rFonts w:ascii="Arial" w:eastAsia="Times New Roman" w:hAnsi="Arial" w:cs="Arial"/>
          <w:sz w:val="22"/>
          <w:szCs w:val="22"/>
          <w:lang w:bidi="ne-NP"/>
        </w:rPr>
        <w:t>ne user in order to given information. Computer hardware and software work together to perform the tasks given by the user.</w:t>
      </w:r>
    </w:p>
    <w:p w:rsidR="006101FE" w:rsidRDefault="006101FE"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D7282" w:rsidRDefault="00FD7282" w:rsidP="001208B5">
      <w:pPr>
        <w:rPr>
          <w:rFonts w:ascii="Kokila" w:hAnsi="Kokila" w:cs="Kokila"/>
          <w:sz w:val="22"/>
          <w:szCs w:val="22"/>
        </w:rPr>
      </w:pPr>
    </w:p>
    <w:p w:rsidR="00F314C5" w:rsidRDefault="00F314C5" w:rsidP="001208B5">
      <w:pPr>
        <w:rPr>
          <w:rFonts w:ascii="Kokila" w:hAnsi="Kokila" w:cs="Kokila"/>
          <w:sz w:val="22"/>
          <w:szCs w:val="22"/>
        </w:rPr>
      </w:pPr>
    </w:p>
    <w:p w:rsidR="00F314C5" w:rsidRDefault="00F314C5" w:rsidP="001208B5">
      <w:pPr>
        <w:rPr>
          <w:rFonts w:ascii="Kokila" w:hAnsi="Kokila" w:cs="Kokila"/>
          <w:sz w:val="22"/>
          <w:szCs w:val="22"/>
        </w:rPr>
      </w:pPr>
    </w:p>
    <w:p w:rsidR="00FD7282" w:rsidRDefault="00FD7282" w:rsidP="001208B5">
      <w:pPr>
        <w:rPr>
          <w:rFonts w:ascii="Kokila" w:hAnsi="Kokila" w:cs="Kokila"/>
          <w:sz w:val="22"/>
          <w:szCs w:val="22"/>
        </w:rPr>
      </w:pPr>
    </w:p>
    <w:p w:rsidR="00945DB8" w:rsidRDefault="00945DB8" w:rsidP="00945DB8">
      <w:pPr>
        <w:widowControl/>
        <w:rPr>
          <w:rFonts w:ascii="Arial" w:eastAsia="Times New Roman" w:hAnsi="Arial" w:cs="Arial"/>
          <w:sz w:val="22"/>
          <w:szCs w:val="22"/>
          <w:lang w:bidi="ne-NP"/>
        </w:rPr>
      </w:pPr>
      <w:r w:rsidRPr="00945DB8">
        <w:rPr>
          <w:rFonts w:ascii="Arial" w:eastAsia="Times New Roman" w:hAnsi="Arial" w:cs="Arial"/>
          <w:sz w:val="22"/>
          <w:szCs w:val="22"/>
          <w:lang w:bidi="ne-NP"/>
        </w:rPr>
        <w:t>A computer system performs mainly five basic operations in orde</w:t>
      </w:r>
      <w:r w:rsidR="00414F2C">
        <w:rPr>
          <w:rFonts w:ascii="Arial" w:eastAsia="Times New Roman" w:hAnsi="Arial" w:cs="Arial"/>
          <w:sz w:val="22"/>
          <w:szCs w:val="22"/>
          <w:lang w:bidi="ne-NP"/>
        </w:rPr>
        <w:t>r to convert</w:t>
      </w:r>
      <w:r w:rsidRPr="00945DB8">
        <w:rPr>
          <w:rFonts w:ascii="Arial" w:eastAsia="Times New Roman" w:hAnsi="Arial" w:cs="Arial"/>
          <w:sz w:val="22"/>
          <w:szCs w:val="22"/>
          <w:lang w:bidi="ne-NP"/>
        </w:rPr>
        <w:t xml:space="preserve"> raw data into meaningful information. They are:</w:t>
      </w:r>
    </w:p>
    <w:p w:rsidR="00414F2C" w:rsidRDefault="00414F2C" w:rsidP="00945DB8">
      <w:pPr>
        <w:widowControl/>
        <w:rPr>
          <w:rFonts w:ascii="Arial" w:eastAsia="Times New Roman" w:hAnsi="Arial" w:cs="Arial"/>
          <w:sz w:val="22"/>
          <w:szCs w:val="22"/>
          <w:lang w:bidi="ne-NP"/>
        </w:rPr>
      </w:pPr>
    </w:p>
    <w:p w:rsidR="00414F2C" w:rsidRPr="00414F2C" w:rsidRDefault="00414F2C" w:rsidP="00414F2C">
      <w:pPr>
        <w:widowControl/>
        <w:rPr>
          <w:rFonts w:ascii="Times New Roman" w:eastAsia="Times New Roman" w:hAnsi="Times New Roman" w:cs="Mangal"/>
          <w:color w:val="auto"/>
          <w:sz w:val="22"/>
          <w:szCs w:val="22"/>
          <w:lang w:bidi="ne-NP"/>
        </w:rPr>
      </w:pPr>
      <w:r w:rsidRPr="00414F2C">
        <w:rPr>
          <w:rFonts w:ascii="Times New Roman" w:eastAsia="Times New Roman" w:hAnsi="Times New Roman" w:cs="Mangal"/>
          <w:color w:val="auto"/>
          <w:sz w:val="22"/>
          <w:szCs w:val="22"/>
          <w:lang w:bidi="ne-NP"/>
        </w:rPr>
        <w:t>Inputting</w:t>
      </w:r>
      <w:r>
        <w:rPr>
          <w:rFonts w:ascii="Times New Roman" w:eastAsia="Times New Roman" w:hAnsi="Times New Roman" w:cs="Mangal"/>
          <w:color w:val="auto"/>
          <w:sz w:val="22"/>
          <w:szCs w:val="22"/>
          <w:lang w:bidi="ne-NP"/>
        </w:rPr>
        <w:t>:</w:t>
      </w:r>
      <w:r w:rsidRPr="00414F2C">
        <w:rPr>
          <w:rFonts w:ascii="Times New Roman" w:eastAsia="Times New Roman" w:hAnsi="Times New Roman" w:cs="Mangal"/>
          <w:color w:val="auto"/>
          <w:sz w:val="22"/>
          <w:szCs w:val="22"/>
          <w:lang w:bidi="ne-NP"/>
        </w:rPr>
        <w:tab/>
        <w:t>The process of enter</w:t>
      </w:r>
      <w:r>
        <w:rPr>
          <w:rFonts w:ascii="Times New Roman" w:eastAsia="Times New Roman" w:hAnsi="Times New Roman" w:cs="Mangal"/>
          <w:color w:val="auto"/>
          <w:sz w:val="22"/>
          <w:szCs w:val="22"/>
          <w:lang w:bidi="ne-NP"/>
        </w:rPr>
        <w:t>ing data and instructions into the</w:t>
      </w:r>
      <w:r w:rsidRPr="00414F2C">
        <w:rPr>
          <w:rFonts w:ascii="Times New Roman" w:eastAsia="Times New Roman" w:hAnsi="Times New Roman" w:cs="Mangal"/>
          <w:color w:val="auto"/>
          <w:sz w:val="22"/>
          <w:szCs w:val="22"/>
          <w:lang w:bidi="ne-NP"/>
        </w:rPr>
        <w:t xml:space="preserve"> computer.</w:t>
      </w:r>
    </w:p>
    <w:p w:rsidR="00414F2C" w:rsidRPr="00414F2C" w:rsidRDefault="00414F2C" w:rsidP="00414F2C">
      <w:pPr>
        <w:widowControl/>
        <w:ind w:left="1440" w:hanging="1440"/>
        <w:rPr>
          <w:rFonts w:ascii="Times New Roman" w:eastAsia="Times New Roman" w:hAnsi="Times New Roman" w:cs="Mangal"/>
          <w:color w:val="auto"/>
          <w:sz w:val="22"/>
          <w:szCs w:val="22"/>
          <w:lang w:bidi="ne-NP"/>
        </w:rPr>
      </w:pPr>
      <w:r w:rsidRPr="00414F2C">
        <w:rPr>
          <w:rFonts w:ascii="Times New Roman" w:eastAsia="Times New Roman" w:hAnsi="Times New Roman" w:cs="Mangal"/>
          <w:color w:val="auto"/>
          <w:sz w:val="22"/>
          <w:szCs w:val="22"/>
          <w:lang w:bidi="ne-NP"/>
        </w:rPr>
        <w:t>Storing</w:t>
      </w:r>
      <w:r>
        <w:rPr>
          <w:rFonts w:ascii="Times New Roman" w:eastAsia="Times New Roman" w:hAnsi="Times New Roman" w:cs="Mangal"/>
          <w:color w:val="auto"/>
          <w:sz w:val="22"/>
          <w:szCs w:val="22"/>
          <w:lang w:bidi="ne-NP"/>
        </w:rPr>
        <w:t>:</w:t>
      </w:r>
      <w:r>
        <w:rPr>
          <w:rFonts w:ascii="Times New Roman" w:eastAsia="Times New Roman" w:hAnsi="Times New Roman" w:cs="Mangal"/>
          <w:color w:val="auto"/>
          <w:sz w:val="22"/>
          <w:szCs w:val="22"/>
          <w:lang w:bidi="ne-NP"/>
        </w:rPr>
        <w:tab/>
      </w:r>
      <w:r w:rsidRPr="00414F2C">
        <w:rPr>
          <w:rFonts w:ascii="Times New Roman" w:eastAsia="Times New Roman" w:hAnsi="Times New Roman" w:cs="Mangal"/>
          <w:color w:val="auto"/>
          <w:sz w:val="22"/>
          <w:szCs w:val="22"/>
          <w:lang w:bidi="ne-NP"/>
        </w:rPr>
        <w:t>Saving data and instruction so that they are availa</w:t>
      </w:r>
      <w:r>
        <w:rPr>
          <w:rFonts w:ascii="Times New Roman" w:eastAsia="Times New Roman" w:hAnsi="Times New Roman" w:cs="Mangal"/>
          <w:color w:val="auto"/>
          <w:sz w:val="22"/>
          <w:szCs w:val="22"/>
          <w:lang w:bidi="ne-NP"/>
        </w:rPr>
        <w:t xml:space="preserve">ble as and when </w:t>
      </w:r>
      <w:r w:rsidRPr="00414F2C">
        <w:rPr>
          <w:rFonts w:ascii="Times New Roman" w:eastAsia="Times New Roman" w:hAnsi="Times New Roman" w:cs="Mangal"/>
          <w:color w:val="auto"/>
          <w:sz w:val="22"/>
          <w:szCs w:val="22"/>
          <w:lang w:bidi="ne-NP"/>
        </w:rPr>
        <w:t>require.</w:t>
      </w:r>
    </w:p>
    <w:p w:rsidR="00414F2C" w:rsidRPr="00414F2C" w:rsidRDefault="00414F2C" w:rsidP="00414F2C">
      <w:pPr>
        <w:widowControl/>
        <w:ind w:left="1440" w:hanging="1440"/>
        <w:rPr>
          <w:rFonts w:ascii="Times New Roman" w:eastAsia="Times New Roman" w:hAnsi="Times New Roman" w:cs="Mangal"/>
          <w:color w:val="auto"/>
          <w:sz w:val="22"/>
          <w:szCs w:val="22"/>
          <w:lang w:bidi="ne-NP"/>
        </w:rPr>
      </w:pPr>
      <w:r w:rsidRPr="00414F2C">
        <w:rPr>
          <w:rFonts w:ascii="Times New Roman" w:eastAsia="Times New Roman" w:hAnsi="Times New Roman" w:cs="Mangal"/>
          <w:color w:val="auto"/>
          <w:sz w:val="22"/>
          <w:szCs w:val="22"/>
          <w:lang w:bidi="ne-NP"/>
        </w:rPr>
        <w:t>Processing</w:t>
      </w:r>
      <w:r>
        <w:rPr>
          <w:rFonts w:ascii="Times New Roman" w:eastAsia="Times New Roman" w:hAnsi="Times New Roman" w:cs="Mangal"/>
          <w:color w:val="auto"/>
          <w:sz w:val="22"/>
          <w:szCs w:val="22"/>
          <w:lang w:bidi="ne-NP"/>
        </w:rPr>
        <w:t>:</w:t>
      </w:r>
      <w:r w:rsidRPr="00414F2C">
        <w:rPr>
          <w:rFonts w:ascii="Times New Roman" w:eastAsia="Times New Roman" w:hAnsi="Times New Roman" w:cs="Mangal"/>
          <w:color w:val="auto"/>
          <w:sz w:val="22"/>
          <w:szCs w:val="22"/>
          <w:lang w:bidi="ne-NP"/>
        </w:rPr>
        <w:tab/>
        <w:t>Performing arithme</w:t>
      </w:r>
      <w:r>
        <w:rPr>
          <w:rFonts w:ascii="Times New Roman" w:eastAsia="Times New Roman" w:hAnsi="Times New Roman" w:cs="Mangal"/>
          <w:color w:val="auto"/>
          <w:sz w:val="22"/>
          <w:szCs w:val="22"/>
          <w:lang w:bidi="ne-NP"/>
        </w:rPr>
        <w:t>tic operations or logical operations</w:t>
      </w:r>
      <w:r w:rsidRPr="00414F2C">
        <w:rPr>
          <w:rFonts w:ascii="Times New Roman" w:eastAsia="Times New Roman" w:hAnsi="Times New Roman" w:cs="Mangal"/>
          <w:color w:val="auto"/>
          <w:sz w:val="22"/>
          <w:szCs w:val="22"/>
          <w:lang w:bidi="ne-NP"/>
        </w:rPr>
        <w:t xml:space="preserve"> on data in order to convert them into useful informa</w:t>
      </w:r>
      <w:r>
        <w:rPr>
          <w:rFonts w:ascii="Times New Roman" w:eastAsia="Times New Roman" w:hAnsi="Times New Roman" w:cs="Mangal"/>
          <w:color w:val="auto"/>
          <w:sz w:val="22"/>
          <w:szCs w:val="22"/>
          <w:lang w:bidi="ne-NP"/>
        </w:rPr>
        <w:t>tion</w:t>
      </w:r>
      <w:r w:rsidRPr="00414F2C">
        <w:rPr>
          <w:rFonts w:ascii="Times New Roman" w:eastAsia="Times New Roman" w:hAnsi="Times New Roman" w:cs="Mangal"/>
          <w:color w:val="auto"/>
          <w:sz w:val="22"/>
          <w:szCs w:val="22"/>
          <w:lang w:bidi="ne-NP"/>
        </w:rPr>
        <w:t>:</w:t>
      </w:r>
    </w:p>
    <w:p w:rsidR="00414F2C" w:rsidRPr="00414F2C" w:rsidRDefault="00414F2C" w:rsidP="00414F2C">
      <w:pPr>
        <w:widowControl/>
        <w:rPr>
          <w:rFonts w:ascii="Times New Roman" w:eastAsia="Times New Roman" w:hAnsi="Times New Roman" w:cs="Mangal"/>
          <w:color w:val="auto"/>
          <w:sz w:val="22"/>
          <w:szCs w:val="22"/>
          <w:lang w:bidi="ne-NP"/>
        </w:rPr>
      </w:pPr>
      <w:r w:rsidRPr="00414F2C">
        <w:rPr>
          <w:rFonts w:ascii="Times New Roman" w:eastAsia="Times New Roman" w:hAnsi="Times New Roman" w:cs="Mangal"/>
          <w:color w:val="auto"/>
          <w:sz w:val="22"/>
          <w:szCs w:val="22"/>
          <w:lang w:bidi="ne-NP"/>
        </w:rPr>
        <w:t>Outputting</w:t>
      </w:r>
      <w:r>
        <w:rPr>
          <w:rFonts w:ascii="Times New Roman" w:eastAsia="Times New Roman" w:hAnsi="Times New Roman" w:cs="Mangal"/>
          <w:color w:val="auto"/>
          <w:sz w:val="22"/>
          <w:szCs w:val="22"/>
          <w:lang w:bidi="ne-NP"/>
        </w:rPr>
        <w:t>:</w:t>
      </w:r>
      <w:r w:rsidRPr="00414F2C">
        <w:rPr>
          <w:rFonts w:ascii="Times New Roman" w:eastAsia="Times New Roman" w:hAnsi="Times New Roman" w:cs="Mangal"/>
          <w:color w:val="auto"/>
          <w:sz w:val="22"/>
          <w:szCs w:val="22"/>
          <w:lang w:bidi="ne-NP"/>
        </w:rPr>
        <w:tab/>
        <w:t>The process of p</w:t>
      </w:r>
      <w:r>
        <w:rPr>
          <w:rFonts w:ascii="Times New Roman" w:eastAsia="Times New Roman" w:hAnsi="Times New Roman" w:cs="Mangal"/>
          <w:color w:val="auto"/>
          <w:sz w:val="22"/>
          <w:szCs w:val="22"/>
          <w:lang w:bidi="ne-NP"/>
        </w:rPr>
        <w:t>roducing useful information or results</w:t>
      </w:r>
      <w:r w:rsidRPr="00414F2C">
        <w:rPr>
          <w:rFonts w:ascii="Times New Roman" w:eastAsia="Times New Roman" w:hAnsi="Times New Roman" w:cs="Mangal"/>
          <w:color w:val="auto"/>
          <w:sz w:val="22"/>
          <w:szCs w:val="22"/>
          <w:lang w:bidi="ne-NP"/>
        </w:rPr>
        <w:t xml:space="preserve"> for the user.</w:t>
      </w:r>
    </w:p>
    <w:p w:rsidR="00414F2C" w:rsidRDefault="00414F2C" w:rsidP="00414F2C">
      <w:pPr>
        <w:widowControl/>
        <w:ind w:left="1440" w:hanging="1440"/>
        <w:rPr>
          <w:rFonts w:ascii="Times New Roman" w:eastAsia="Times New Roman" w:hAnsi="Times New Roman" w:cs="Mangal"/>
          <w:color w:val="auto"/>
          <w:sz w:val="22"/>
          <w:szCs w:val="22"/>
          <w:lang w:bidi="ne-NP"/>
        </w:rPr>
      </w:pPr>
      <w:r w:rsidRPr="00414F2C">
        <w:rPr>
          <w:rFonts w:ascii="Times New Roman" w:eastAsia="Times New Roman" w:hAnsi="Times New Roman" w:cs="Mangal"/>
          <w:color w:val="auto"/>
          <w:sz w:val="22"/>
          <w:szCs w:val="22"/>
          <w:lang w:bidi="ne-NP"/>
        </w:rPr>
        <w:t>Controlling</w:t>
      </w:r>
      <w:r>
        <w:rPr>
          <w:rFonts w:ascii="Times New Roman" w:eastAsia="Times New Roman" w:hAnsi="Times New Roman" w:cs="Mangal"/>
          <w:color w:val="auto"/>
          <w:sz w:val="22"/>
          <w:szCs w:val="22"/>
          <w:lang w:bidi="ne-NP"/>
        </w:rPr>
        <w:t>:</w:t>
      </w:r>
      <w:r w:rsidRPr="00414F2C">
        <w:rPr>
          <w:rFonts w:ascii="Times New Roman" w:eastAsia="Times New Roman" w:hAnsi="Times New Roman" w:cs="Mangal"/>
          <w:color w:val="auto"/>
          <w:sz w:val="22"/>
          <w:szCs w:val="22"/>
          <w:lang w:bidi="ne-NP"/>
        </w:rPr>
        <w:tab/>
        <w:t>Direct</w:t>
      </w:r>
      <w:r>
        <w:rPr>
          <w:rFonts w:ascii="Times New Roman" w:eastAsia="Times New Roman" w:hAnsi="Times New Roman" w:cs="Mangal"/>
          <w:color w:val="auto"/>
          <w:sz w:val="22"/>
          <w:szCs w:val="22"/>
          <w:lang w:bidi="ne-NP"/>
        </w:rPr>
        <w:t xml:space="preserve">ing the manner and sequence in which all </w:t>
      </w:r>
      <w:r w:rsidR="00F314C5">
        <w:rPr>
          <w:rFonts w:ascii="Times New Roman" w:eastAsia="Times New Roman" w:hAnsi="Times New Roman" w:cs="Mangal"/>
          <w:color w:val="auto"/>
          <w:sz w:val="22"/>
          <w:szCs w:val="22"/>
          <w:lang w:bidi="ne-NP"/>
        </w:rPr>
        <w:t xml:space="preserve">the </w:t>
      </w:r>
      <w:r w:rsidR="00F314C5" w:rsidRPr="00414F2C">
        <w:rPr>
          <w:rFonts w:ascii="Times New Roman" w:eastAsia="Times New Roman" w:hAnsi="Times New Roman" w:cs="Mangal"/>
          <w:color w:val="auto"/>
          <w:sz w:val="22"/>
          <w:szCs w:val="22"/>
          <w:lang w:bidi="ne-NP"/>
        </w:rPr>
        <w:t>above</w:t>
      </w:r>
      <w:r w:rsidRPr="00414F2C">
        <w:rPr>
          <w:rFonts w:ascii="Times New Roman" w:eastAsia="Times New Roman" w:hAnsi="Times New Roman" w:cs="Mangal"/>
          <w:color w:val="auto"/>
          <w:sz w:val="22"/>
          <w:szCs w:val="22"/>
          <w:lang w:bidi="ne-NP"/>
        </w:rPr>
        <w:t xml:space="preserve"> operations are performed.</w:t>
      </w:r>
    </w:p>
    <w:p w:rsidR="00414F2C" w:rsidRPr="00945DB8" w:rsidRDefault="00FA7BC2" w:rsidP="00414F2C">
      <w:pPr>
        <w:widowControl/>
        <w:ind w:left="1440" w:hanging="1440"/>
        <w:rPr>
          <w:rFonts w:ascii="Times New Roman" w:eastAsia="Times New Roman" w:hAnsi="Times New Roman" w:cs="Mangal"/>
          <w:color w:val="auto"/>
          <w:sz w:val="22"/>
          <w:szCs w:val="22"/>
          <w:lang w:bidi="ne-NP"/>
        </w:rPr>
      </w:pPr>
      <w:r>
        <w:rPr>
          <w:noProof/>
          <w:lang w:val="en-GB" w:eastAsia="en-GB" w:bidi="ne-NP"/>
        </w:rPr>
        <w:pict>
          <v:shape id="Text Box 4" o:spid="_x0000_s1049" type="#_x0000_t202" style="position:absolute;left:0;text-align:left;margin-left:65.45pt;margin-top:162.25pt;width:207.4pt;height:.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" stroked="f">
            <v:textbox style="mso-fit-shape-to-text:t" inset="0,0,0,0">
              <w:txbxContent>
                <w:p w:rsidR="00FA7BC2" w:rsidRPr="001D0DB9" w:rsidRDefault="00FA7BC2" w:rsidP="00414F2C">
                  <w:pPr>
                    <w:pStyle w:val="Caption"/>
                    <w:rPr>
                      <w:noProof/>
                      <w:color w:val="000000"/>
                      <w:sz w:val="24"/>
                      <w:szCs w:val="24"/>
                    </w:rPr>
                  </w:pPr>
                  <w:r>
                    <w:t xml:space="preserve">Figure </w:t>
                  </w:r>
                  <w:fldSimple w:instr=" SEQ Figure \* ARABIC ">
                    <w:r>
                      <w:rPr>
                        <w:noProof/>
                      </w:rPr>
                      <w:t>28</w:t>
                    </w:r>
                  </w:fldSimple>
                  <w:r>
                    <w:t xml:space="preserve"> Computer system</w:t>
                  </w:r>
                </w:p>
              </w:txbxContent>
            </v:textbox>
            <w10:wrap type="topAndBottom"/>
          </v:shape>
        </w:pict>
      </w:r>
      <w:r w:rsidR="00414F2C">
        <w:rPr>
          <w:noProof/>
          <w:lang w:val="en-GB" w:eastAsia="en-GB" w:bidi="ne-NP"/>
        </w:rPr>
        <w:drawing>
          <wp:anchor distT="0" distB="234950" distL="0" distR="0" simplePos="0" relativeHeight="251466240" behindDoc="1" locked="0" layoutInCell="1" allowOverlap="1">
            <wp:simplePos x="0" y="0"/>
            <wp:positionH relativeFrom="page">
              <wp:posOffset>2042242</wp:posOffset>
            </wp:positionH>
            <wp:positionV relativeFrom="paragraph">
              <wp:posOffset>177552</wp:posOffset>
            </wp:positionV>
            <wp:extent cx="2634256" cy="1826288"/>
            <wp:effectExtent l="0" t="0" r="0" b="2540"/>
            <wp:wrapTopAndBottom/>
            <wp:docPr id="3"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33"/>
                    <a:stretch/>
                  </pic:blipFill>
                  <pic:spPr>
                    <a:xfrm>
                      <a:off x="0" y="0"/>
                      <a:ext cx="2634256" cy="1826288"/>
                    </a:xfrm>
                    <a:prstGeom prst="rect">
                      <a:avLst/>
                    </a:prstGeom>
                  </pic:spPr>
                </pic:pic>
              </a:graphicData>
            </a:graphic>
          </wp:anchor>
        </w:drawing>
      </w:r>
    </w:p>
    <w:p w:rsidR="00765AA7" w:rsidRDefault="00765AA7" w:rsidP="00CA5A7A">
      <w:pPr>
        <w:pStyle w:val="Heading2"/>
        <w:rPr>
          <w:rFonts w:eastAsia="Times New Roman"/>
          <w:lang w:bidi="ne-NP"/>
        </w:rPr>
      </w:pPr>
    </w:p>
    <w:p w:rsidR="001F7175" w:rsidRPr="001F7175" w:rsidRDefault="00CA5A7A" w:rsidP="00CA5A7A">
      <w:pPr>
        <w:pStyle w:val="Heading2"/>
        <w:rPr>
          <w:rFonts w:ascii="Times New Roman" w:eastAsia="Times New Roman" w:hAnsi="Times New Roman" w:cs="Mangal"/>
          <w:color w:val="auto"/>
          <w:lang w:bidi="ne-NP"/>
        </w:rPr>
      </w:pPr>
      <w:r>
        <w:rPr>
          <w:rFonts w:eastAsia="Times New Roman"/>
          <w:lang w:bidi="ne-NP"/>
        </w:rPr>
        <w:t>I</w:t>
      </w:r>
      <w:r w:rsidR="001F7175" w:rsidRPr="001F7175">
        <w:rPr>
          <w:rFonts w:eastAsia="Times New Roman"/>
          <w:lang w:bidi="ne-NP"/>
        </w:rPr>
        <w:t>nput Unit</w:t>
      </w:r>
    </w:p>
    <w:p w:rsidR="001F7175" w:rsidRDefault="001F7175" w:rsidP="001F7175">
      <w:pPr>
        <w:widowControl/>
        <w:rPr>
          <w:rFonts w:ascii="Arial" w:eastAsia="Times New Roman" w:hAnsi="Arial" w:cs="Arial"/>
          <w:lang w:bidi="ne-NP"/>
        </w:rPr>
      </w:pPr>
      <w:r w:rsidRPr="001F7175">
        <w:rPr>
          <w:rFonts w:ascii="Arial" w:eastAsia="Times New Roman" w:hAnsi="Arial" w:cs="Arial"/>
          <w:lang w:bidi="ne-NP"/>
        </w:rPr>
        <w:t xml:space="preserve">Data and instructions must enter </w:t>
      </w:r>
      <w:r>
        <w:rPr>
          <w:rFonts w:ascii="Arial" w:eastAsia="Times New Roman" w:hAnsi="Arial" w:cs="Arial"/>
          <w:lang w:bidi="ne-NP"/>
        </w:rPr>
        <w:t>the computer system before any c</w:t>
      </w:r>
      <w:r w:rsidRPr="001F7175">
        <w:rPr>
          <w:rFonts w:ascii="Arial" w:eastAsia="Times New Roman" w:hAnsi="Arial" w:cs="Arial"/>
          <w:lang w:bidi="ne-NP"/>
        </w:rPr>
        <w:t>omputation can be performed on the supp</w:t>
      </w:r>
      <w:r>
        <w:rPr>
          <w:rFonts w:ascii="Arial" w:eastAsia="Times New Roman" w:hAnsi="Arial" w:cs="Arial"/>
          <w:lang w:bidi="ne-NP"/>
        </w:rPr>
        <w:t>lies data. Input device accept d</w:t>
      </w:r>
      <w:r w:rsidRPr="001F7175">
        <w:rPr>
          <w:rFonts w:ascii="Arial" w:eastAsia="Times New Roman" w:hAnsi="Arial" w:cs="Arial"/>
          <w:lang w:bidi="ne-NP"/>
        </w:rPr>
        <w:t>ata and instructions from the user. In sho</w:t>
      </w:r>
      <w:r>
        <w:rPr>
          <w:rFonts w:ascii="Arial" w:eastAsia="Times New Roman" w:hAnsi="Arial" w:cs="Arial"/>
          <w:lang w:bidi="ne-NP"/>
        </w:rPr>
        <w:t>rt, the following function are p</w:t>
      </w:r>
      <w:r w:rsidRPr="001F7175">
        <w:rPr>
          <w:rFonts w:ascii="Arial" w:eastAsia="Times New Roman" w:hAnsi="Arial" w:cs="Arial"/>
          <w:lang w:bidi="ne-NP"/>
        </w:rPr>
        <w:t>erformed by the input unit:</w:t>
      </w:r>
    </w:p>
    <w:p w:rsidR="00524504" w:rsidRDefault="001F7175" w:rsidP="00524504">
      <w:pPr>
        <w:keepNext/>
        <w:widowControl/>
      </w:pPr>
      <w:r>
        <w:rPr>
          <w:noProof/>
          <w:lang w:val="en-GB" w:eastAsia="en-GB" w:bidi="ne-NP"/>
        </w:rPr>
        <w:drawing>
          <wp:inline distT="0" distB="0" distL="0" distR="0">
            <wp:extent cx="4925060" cy="3559810"/>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25060" cy="3559810"/>
                    </a:xfrm>
                    <a:prstGeom prst="rect">
                      <a:avLst/>
                    </a:prstGeom>
                  </pic:spPr>
                </pic:pic>
              </a:graphicData>
            </a:graphic>
          </wp:inline>
        </w:drawing>
      </w:r>
    </w:p>
    <w:p w:rsidR="001F7175" w:rsidRPr="001F7175" w:rsidRDefault="00524504" w:rsidP="00524504">
      <w:pPr>
        <w:pStyle w:val="Caption"/>
        <w:rPr>
          <w:rFonts w:ascii="Times New Roman" w:eastAsia="Times New Roman" w:hAnsi="Times New Roman" w:cs="Mangal"/>
          <w:color w:val="auto"/>
          <w:lang w:bidi="ne-NP"/>
        </w:rPr>
      </w:pPr>
      <w:r>
        <w:t xml:space="preserve">Figure </w:t>
      </w:r>
      <w:r w:rsidR="00EE3468">
        <w:fldChar w:fldCharType="begin"/>
      </w:r>
      <w:r>
        <w:instrText xml:space="preserve"> SEQ Figure \* ARABIC </w:instrText>
      </w:r>
      <w:r w:rsidR="00EE3468">
        <w:fldChar w:fldCharType="separate"/>
      </w:r>
      <w:r w:rsidR="00FD7B7D">
        <w:rPr>
          <w:noProof/>
        </w:rPr>
        <w:t>29</w:t>
      </w:r>
      <w:r w:rsidR="00EE3468">
        <w:fldChar w:fldCharType="end"/>
      </w:r>
      <w:r w:rsidR="00D72E13">
        <w:t xml:space="preserve"> mic, camera, mouse, pendrive, joystick, scanner,</w:t>
      </w:r>
    </w:p>
    <w:p w:rsidR="001F7175" w:rsidRPr="001F7175" w:rsidRDefault="001F7175" w:rsidP="003E79F9">
      <w:pPr>
        <w:pStyle w:val="ListParagraph"/>
        <w:widowControl/>
        <w:numPr>
          <w:ilvl w:val="0"/>
          <w:numId w:val="22"/>
        </w:numPr>
        <w:rPr>
          <w:rFonts w:ascii="Times New Roman" w:eastAsia="Times New Roman" w:hAnsi="Times New Roman" w:cs="Mangal"/>
          <w:color w:val="auto"/>
          <w:lang w:bidi="ne-NP"/>
        </w:rPr>
      </w:pPr>
      <w:r w:rsidRPr="001F7175">
        <w:rPr>
          <w:rFonts w:ascii="Arial" w:eastAsia="Times New Roman" w:hAnsi="Arial" w:cs="Arial"/>
          <w:lang w:bidi="ne-NP"/>
        </w:rPr>
        <w:t>It accepts the list of instruction and data from the outside world.</w:t>
      </w:r>
    </w:p>
    <w:p w:rsidR="001F7175" w:rsidRPr="001F7175" w:rsidRDefault="001F7175" w:rsidP="003E79F9">
      <w:pPr>
        <w:pStyle w:val="ListParagraph"/>
        <w:widowControl/>
        <w:numPr>
          <w:ilvl w:val="0"/>
          <w:numId w:val="22"/>
        </w:numPr>
        <w:rPr>
          <w:rFonts w:ascii="Times New Roman" w:eastAsia="Times New Roman" w:hAnsi="Times New Roman" w:cs="Mangal"/>
          <w:color w:val="auto"/>
          <w:lang w:bidi="ne-NP"/>
        </w:rPr>
      </w:pPr>
      <w:r w:rsidRPr="001F7175">
        <w:rPr>
          <w:rFonts w:ascii="Arial" w:eastAsia="Times New Roman" w:hAnsi="Arial" w:cs="Arial"/>
          <w:lang w:bidi="ne-NP"/>
        </w:rPr>
        <w:t>It converts these instructions and data into computer acceptable form i.e. binary code.</w:t>
      </w:r>
    </w:p>
    <w:p w:rsidR="001F7175" w:rsidRPr="001F7175" w:rsidRDefault="001F7175" w:rsidP="003E79F9">
      <w:pPr>
        <w:pStyle w:val="ListParagraph"/>
        <w:widowControl/>
        <w:numPr>
          <w:ilvl w:val="0"/>
          <w:numId w:val="22"/>
        </w:numPr>
        <w:rPr>
          <w:rFonts w:ascii="Times New Roman" w:eastAsia="Times New Roman" w:hAnsi="Times New Roman" w:cs="Mangal"/>
          <w:color w:val="auto"/>
          <w:lang w:bidi="ne-NP"/>
        </w:rPr>
      </w:pPr>
      <w:r w:rsidRPr="001F7175">
        <w:rPr>
          <w:rFonts w:ascii="Arial" w:eastAsia="Times New Roman" w:hAnsi="Arial" w:cs="Arial"/>
          <w:lang w:bidi="ne-NP"/>
        </w:rPr>
        <w:t>It supplies the converted instruction and data to the computer system for further processing.</w:t>
      </w:r>
    </w:p>
    <w:p w:rsidR="001F7175" w:rsidRPr="001F7175" w:rsidRDefault="001F7175" w:rsidP="001F7175">
      <w:pPr>
        <w:widowControl/>
        <w:rPr>
          <w:rFonts w:ascii="Times New Roman" w:eastAsia="Times New Roman" w:hAnsi="Times New Roman" w:cs="Mangal"/>
          <w:color w:val="auto"/>
          <w:lang w:bidi="ne-NP"/>
        </w:rPr>
      </w:pPr>
      <w:r>
        <w:rPr>
          <w:rFonts w:ascii="Arial" w:eastAsia="Times New Roman" w:hAnsi="Arial" w:cs="Arial"/>
          <w:lang w:bidi="ne-NP"/>
        </w:rPr>
        <w:t>The</w:t>
      </w:r>
      <w:r w:rsidRPr="001F7175">
        <w:rPr>
          <w:rFonts w:ascii="Arial" w:eastAsia="Times New Roman" w:hAnsi="Arial" w:cs="Arial"/>
          <w:lang w:bidi="ne-NP"/>
        </w:rPr>
        <w:t xml:space="preserve"> commonly used input devices are keyboard, mouse, joys</w:t>
      </w:r>
      <w:r>
        <w:rPr>
          <w:rFonts w:ascii="Arial" w:eastAsia="Times New Roman" w:hAnsi="Arial" w:cs="Arial"/>
          <w:lang w:bidi="ne-NP"/>
        </w:rPr>
        <w:t>tick, touchpad</w:t>
      </w:r>
      <w:r w:rsidRPr="001F7175">
        <w:rPr>
          <w:rFonts w:ascii="Arial" w:eastAsia="Times New Roman" w:hAnsi="Arial" w:cs="Arial"/>
          <w:lang w:bidi="ne-NP"/>
        </w:rPr>
        <w:t>, microphone, scanner, digital camera and so no.</w:t>
      </w:r>
    </w:p>
    <w:p w:rsidR="001F7175" w:rsidRDefault="001F7175" w:rsidP="001F7175">
      <w:pPr>
        <w:widowControl/>
        <w:rPr>
          <w:noProof/>
          <w:lang w:bidi="ne-NP"/>
        </w:rPr>
      </w:pPr>
    </w:p>
    <w:p w:rsidR="001F7175" w:rsidRDefault="001F7175" w:rsidP="001F7175">
      <w:pPr>
        <w:widowControl/>
        <w:rPr>
          <w:rFonts w:ascii="Times New Roman" w:eastAsia="Times New Roman" w:hAnsi="Times New Roman" w:cs="Mangal"/>
          <w:color w:val="auto"/>
          <w:lang w:bidi="ne-NP"/>
        </w:rPr>
      </w:pPr>
    </w:p>
    <w:p w:rsidR="001F7175" w:rsidRDefault="001F7175" w:rsidP="001F7175">
      <w:pPr>
        <w:widowControl/>
        <w:rPr>
          <w:rFonts w:ascii="Times New Roman" w:eastAsia="Times New Roman" w:hAnsi="Times New Roman" w:cs="Mangal"/>
          <w:color w:val="auto"/>
          <w:lang w:bidi="ne-NP"/>
        </w:rPr>
      </w:pPr>
    </w:p>
    <w:p w:rsidR="001F7175" w:rsidRDefault="001F7175">
      <w:pPr>
        <w:rPr>
          <w:rFonts w:ascii="Times New Roman" w:eastAsia="Times New Roman" w:hAnsi="Times New Roman" w:cs="Mangal"/>
          <w:color w:val="auto"/>
          <w:lang w:bidi="ne-NP"/>
        </w:rPr>
      </w:pPr>
      <w:r>
        <w:rPr>
          <w:rFonts w:ascii="Times New Roman" w:eastAsia="Times New Roman" w:hAnsi="Times New Roman" w:cs="Mangal"/>
          <w:color w:val="auto"/>
          <w:lang w:bidi="ne-NP"/>
        </w:rPr>
        <w:br w:type="page"/>
      </w:r>
    </w:p>
    <w:p w:rsidR="001F7175" w:rsidRPr="001F7175" w:rsidRDefault="00FA7BC2" w:rsidP="00CA5A7A">
      <w:pPr>
        <w:pStyle w:val="Heading2"/>
        <w:rPr>
          <w:rFonts w:ascii="Times New Roman" w:eastAsia="Times New Roman" w:hAnsi="Times New Roman" w:cs="Mangal"/>
          <w:color w:val="auto"/>
          <w:lang w:bidi="ne-NP"/>
        </w:rPr>
      </w:pPr>
      <w:r>
        <w:rPr>
          <w:noProof/>
        </w:rPr>
        <w:lastRenderedPageBreak/>
        <w:pict>
          <v:shape id="Text Box 253" o:spid="_x0000_s1050" type="#_x0000_t202" style="position:absolute;margin-left:291.65pt;margin-top:114.9pt;width:129pt;height:.0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DYMAIAAGk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" stroked="f">
            <v:textbox style="mso-fit-shape-to-text:t" inset="0,0,0,0">
              <w:txbxContent>
                <w:p w:rsidR="00FA7BC2" w:rsidRPr="00354C1B" w:rsidRDefault="00FA7BC2" w:rsidP="00F21EF3">
                  <w:pPr>
                    <w:pStyle w:val="Caption"/>
                    <w:rPr>
                      <w:noProof/>
                      <w:szCs w:val="26"/>
                    </w:rPr>
                  </w:pPr>
                  <w:r>
                    <w:t xml:space="preserve">Figure </w:t>
                  </w:r>
                  <w:fldSimple w:instr=" SEQ Figure \* ARABIC ">
                    <w:r>
                      <w:rPr>
                        <w:noProof/>
                      </w:rPr>
                      <w:t>30</w:t>
                    </w:r>
                  </w:fldSimple>
                  <w:r>
                    <w:t xml:space="preserve"> CPU</w:t>
                  </w:r>
                </w:p>
              </w:txbxContent>
            </v:textbox>
            <w10:wrap type="square"/>
          </v:shape>
        </w:pict>
      </w:r>
      <w:r w:rsidR="005B4124">
        <w:rPr>
          <w:noProof/>
          <w:lang w:val="en-GB" w:eastAsia="en-GB" w:bidi="ne-NP"/>
        </w:rPr>
        <w:drawing>
          <wp:anchor distT="0" distB="0" distL="114300" distR="114300" simplePos="0" relativeHeight="251467264" behindDoc="0" locked="0" layoutInCell="1" allowOverlap="1">
            <wp:simplePos x="0" y="0"/>
            <wp:positionH relativeFrom="column">
              <wp:posOffset>3703955</wp:posOffset>
            </wp:positionH>
            <wp:positionV relativeFrom="paragraph">
              <wp:posOffset>1905</wp:posOffset>
            </wp:positionV>
            <wp:extent cx="1638300" cy="1400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8300" cy="1400175"/>
                    </a:xfrm>
                    <a:prstGeom prst="rect">
                      <a:avLst/>
                    </a:prstGeom>
                  </pic:spPr>
                </pic:pic>
              </a:graphicData>
            </a:graphic>
          </wp:anchor>
        </w:drawing>
      </w:r>
      <w:r w:rsidR="001F7175" w:rsidRPr="001F7175">
        <w:rPr>
          <w:rFonts w:eastAsia="Times New Roman"/>
          <w:lang w:bidi="ne-NP"/>
        </w:rPr>
        <w:t>Central Processing Unit (CPU).</w:t>
      </w:r>
    </w:p>
    <w:p w:rsidR="001F7175" w:rsidRPr="001F7175" w:rsidRDefault="001F7175" w:rsidP="001F7175">
      <w:pPr>
        <w:widowControl/>
        <w:rPr>
          <w:rFonts w:ascii="Times New Roman" w:eastAsia="Times New Roman" w:hAnsi="Times New Roman" w:cs="Mangal"/>
          <w:color w:val="auto"/>
          <w:lang w:bidi="ne-NP"/>
        </w:rPr>
      </w:pPr>
      <w:r w:rsidRPr="001F7175">
        <w:rPr>
          <w:rFonts w:ascii="Arial" w:eastAsia="Times New Roman" w:hAnsi="Arial" w:cs="Arial"/>
          <w:lang w:bidi="ne-NP"/>
        </w:rPr>
        <w:t>The CPU is the brain of any computer system. In a human body, all major decisions are taken by the brain and all other parts of the body functions as directed by the brain. Similarly, in computer system, all major calculations and comparisons are made inside the CPU and the CPU is also responsible for</w:t>
      </w:r>
    </w:p>
    <w:p w:rsidR="001F7175" w:rsidRPr="001F7175" w:rsidRDefault="001F7175" w:rsidP="001F7175">
      <w:pPr>
        <w:widowControl/>
        <w:rPr>
          <w:rFonts w:ascii="Times New Roman" w:eastAsia="Times New Roman" w:hAnsi="Times New Roman" w:cs="Mangal"/>
          <w:color w:val="auto"/>
          <w:lang w:bidi="ne-NP"/>
        </w:rPr>
      </w:pPr>
      <w:r w:rsidRPr="001F7175">
        <w:rPr>
          <w:rFonts w:ascii="Arial" w:eastAsia="Times New Roman" w:hAnsi="Arial" w:cs="Arial"/>
          <w:lang w:bidi="ne-NP"/>
        </w:rPr>
        <w:t>activating and controlling the operations</w:t>
      </w:r>
    </w:p>
    <w:p w:rsidR="001F7175" w:rsidRPr="001F7175" w:rsidRDefault="001F7175" w:rsidP="001F7175">
      <w:pPr>
        <w:widowControl/>
        <w:rPr>
          <w:rFonts w:ascii="Times New Roman" w:eastAsia="Times New Roman" w:hAnsi="Times New Roman" w:cs="Mangal"/>
          <w:color w:val="auto"/>
          <w:lang w:bidi="ne-NP"/>
        </w:rPr>
      </w:pPr>
      <w:r w:rsidRPr="001F7175">
        <w:rPr>
          <w:rFonts w:ascii="Arial" w:eastAsia="Times New Roman" w:hAnsi="Arial" w:cs="Arial"/>
          <w:lang w:bidi="ne-NP"/>
        </w:rPr>
        <w:t>of other</w:t>
      </w:r>
      <w:r w:rsidR="005B4124">
        <w:rPr>
          <w:rFonts w:ascii="Arial" w:eastAsia="Times New Roman" w:hAnsi="Arial" w:cs="Arial"/>
          <w:lang w:bidi="ne-NP"/>
        </w:rPr>
        <w:t xml:space="preserve">s units of a computer system. A </w:t>
      </w:r>
      <w:r w:rsidRPr="001F7175">
        <w:rPr>
          <w:rFonts w:ascii="Arial" w:eastAsia="Times New Roman" w:hAnsi="Arial" w:cs="Arial"/>
          <w:lang w:bidi="ne-NP"/>
        </w:rPr>
        <w:t>microprocessor is the single ch</w:t>
      </w:r>
      <w:r w:rsidR="005B4124">
        <w:rPr>
          <w:rFonts w:ascii="Arial" w:eastAsia="Times New Roman" w:hAnsi="Arial" w:cs="Arial"/>
          <w:lang w:bidi="ne-NP"/>
        </w:rPr>
        <w:t>ip</w:t>
      </w:r>
    </w:p>
    <w:p w:rsidR="001F7175" w:rsidRPr="001F7175" w:rsidRDefault="001F7175" w:rsidP="001F7175">
      <w:pPr>
        <w:widowControl/>
        <w:rPr>
          <w:rFonts w:ascii="Times New Roman" w:eastAsia="Times New Roman" w:hAnsi="Times New Roman" w:cs="Mangal"/>
          <w:color w:val="auto"/>
          <w:lang w:bidi="ne-NP"/>
        </w:rPr>
      </w:pPr>
      <w:r w:rsidRPr="001F7175">
        <w:rPr>
          <w:rFonts w:ascii="Arial" w:eastAsia="Times New Roman" w:hAnsi="Arial" w:cs="Arial"/>
          <w:lang w:bidi="ne-NP"/>
        </w:rPr>
        <w:t>that performs the functions of CPU in microcomputers. The speed of microprocessor is mea</w:t>
      </w:r>
      <w:r w:rsidR="00765AA7">
        <w:rPr>
          <w:rFonts w:ascii="Arial" w:eastAsia="Times New Roman" w:hAnsi="Arial" w:cs="Arial"/>
          <w:lang w:bidi="ne-NP"/>
        </w:rPr>
        <w:t>sured in terms of MegaHerz (MHZ</w:t>
      </w:r>
      <w:r w:rsidRPr="001F7175">
        <w:rPr>
          <w:rFonts w:ascii="Arial" w:eastAsia="Times New Roman" w:hAnsi="Arial" w:cs="Arial"/>
          <w:lang w:bidi="ne-NP"/>
        </w:rPr>
        <w:t>) or GigaHe</w:t>
      </w:r>
      <w:r w:rsidR="005B4124">
        <w:rPr>
          <w:rFonts w:ascii="Arial" w:eastAsia="Times New Roman" w:hAnsi="Arial" w:cs="Arial"/>
          <w:lang w:bidi="ne-NP"/>
        </w:rPr>
        <w:t>rtz</w:t>
      </w:r>
      <w:r w:rsidRPr="001F7175">
        <w:rPr>
          <w:rFonts w:ascii="Arial" w:eastAsia="Times New Roman" w:hAnsi="Arial" w:cs="Arial"/>
          <w:lang w:bidi="ne-NP"/>
        </w:rPr>
        <w:t>(GHz). The central processing is measured in terms of arithmetic lo</w:t>
      </w:r>
      <w:r w:rsidR="005B4124">
        <w:rPr>
          <w:rFonts w:ascii="Arial" w:eastAsia="Times New Roman" w:hAnsi="Arial" w:cs="Arial"/>
          <w:lang w:bidi="ne-NP"/>
        </w:rPr>
        <w:t>gi</w:t>
      </w:r>
      <w:r w:rsidRPr="001F7175">
        <w:rPr>
          <w:rFonts w:ascii="Arial" w:eastAsia="Times New Roman" w:hAnsi="Arial" w:cs="Arial"/>
          <w:lang w:bidi="ne-NP"/>
        </w:rPr>
        <w:t>c unit, control unit and memory unit.</w:t>
      </w:r>
    </w:p>
    <w:p w:rsidR="001F7175" w:rsidRPr="001F7175" w:rsidRDefault="00FA7BC2" w:rsidP="00CA5A7A">
      <w:pPr>
        <w:pStyle w:val="Heading3"/>
        <w:rPr>
          <w:rFonts w:ascii="Times New Roman" w:eastAsia="Times New Roman" w:hAnsi="Times New Roman" w:cs="Mangal"/>
          <w:color w:val="auto"/>
          <w:lang w:bidi="ne-NP"/>
        </w:rPr>
      </w:pPr>
      <w:r>
        <w:rPr>
          <w:noProof/>
        </w:rPr>
        <w:pict>
          <v:shape id="Text Box 254" o:spid="_x0000_s1051" type="#_x0000_t202" style="position:absolute;margin-left:260.9pt;margin-top:90.65pt;width:100.5pt;height:.0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" stroked="f">
            <v:textbox style="mso-fit-shape-to-text:t" inset="0,0,0,0">
              <w:txbxContent>
                <w:p w:rsidR="00FA7BC2" w:rsidRPr="00277E2D" w:rsidRDefault="00FA7BC2" w:rsidP="00F21EF3">
                  <w:pPr>
                    <w:pStyle w:val="Caption"/>
                    <w:rPr>
                      <w:noProof/>
                      <w:szCs w:val="24"/>
                    </w:rPr>
                  </w:pPr>
                  <w:r>
                    <w:t xml:space="preserve">Figure </w:t>
                  </w:r>
                  <w:fldSimple w:instr=" SEQ Figure \* ARABIC ">
                    <w:r>
                      <w:rPr>
                        <w:noProof/>
                      </w:rPr>
                      <w:t>31</w:t>
                    </w:r>
                  </w:fldSimple>
                  <w:r>
                    <w:t xml:space="preserve"> Arithmetic and Logic Unit</w:t>
                  </w:r>
                </w:p>
              </w:txbxContent>
            </v:textbox>
            <w10:wrap type="square"/>
          </v:shape>
        </w:pict>
      </w:r>
      <w:r w:rsidR="00F21EF3">
        <w:rPr>
          <w:noProof/>
          <w:lang w:val="en-GB" w:eastAsia="en-GB" w:bidi="ne-NP"/>
        </w:rPr>
        <w:drawing>
          <wp:anchor distT="0" distB="0" distL="114300" distR="114300" simplePos="0" relativeHeight="251654656" behindDoc="0" locked="0" layoutInCell="1" allowOverlap="1">
            <wp:simplePos x="0" y="0"/>
            <wp:positionH relativeFrom="column">
              <wp:posOffset>3313430</wp:posOffset>
            </wp:positionH>
            <wp:positionV relativeFrom="paragraph">
              <wp:posOffset>208280</wp:posOffset>
            </wp:positionV>
            <wp:extent cx="1276350" cy="8858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76350" cy="885825"/>
                    </a:xfrm>
                    <a:prstGeom prst="rect">
                      <a:avLst/>
                    </a:prstGeom>
                  </pic:spPr>
                </pic:pic>
              </a:graphicData>
            </a:graphic>
          </wp:anchor>
        </w:drawing>
      </w:r>
      <w:r w:rsidR="001F7175" w:rsidRPr="001F7175">
        <w:rPr>
          <w:rFonts w:eastAsia="Times New Roman"/>
          <w:lang w:bidi="ne-NP"/>
        </w:rPr>
        <w:t>a. Arithmetic and Logic Unit (ALU).</w:t>
      </w:r>
    </w:p>
    <w:p w:rsidR="001F7175" w:rsidRPr="001F7175" w:rsidRDefault="001F7175" w:rsidP="001F7175">
      <w:pPr>
        <w:widowControl/>
        <w:rPr>
          <w:rFonts w:ascii="Times New Roman" w:eastAsia="Times New Roman" w:hAnsi="Times New Roman" w:cs="Mangal"/>
          <w:color w:val="auto"/>
          <w:lang w:bidi="ne-NP"/>
        </w:rPr>
      </w:pPr>
      <w:r w:rsidRPr="001F7175">
        <w:rPr>
          <w:rFonts w:ascii="Arial" w:eastAsia="Times New Roman" w:hAnsi="Arial" w:cs="Arial"/>
          <w:lang w:bidi="ne-NP"/>
        </w:rPr>
        <w:t>The arithmetic and logic unit (ALU) of a computer system is the place where the actual execution of the instructions takes place during the processing. To be clearer, all calculations and decisions are made in the ALU. The data and</w:t>
      </w:r>
      <w:r w:rsidR="00D72E13">
        <w:rPr>
          <w:rFonts w:ascii="Arial" w:eastAsia="Times New Roman" w:hAnsi="Arial" w:cs="Arial"/>
          <w:lang w:bidi="ne-NP"/>
        </w:rPr>
        <w:t xml:space="preserve"> </w:t>
      </w:r>
      <w:r w:rsidRPr="001F7175">
        <w:rPr>
          <w:rFonts w:ascii="Arial" w:eastAsia="Times New Roman" w:hAnsi="Arial" w:cs="Arial"/>
          <w:lang w:bidi="ne-NP"/>
        </w:rPr>
        <w:t>instruction stored in the primary</w:t>
      </w:r>
      <w:r w:rsidR="00D72E13">
        <w:rPr>
          <w:rFonts w:ascii="Arial" w:eastAsia="Times New Roman" w:hAnsi="Arial" w:cs="Arial"/>
          <w:lang w:bidi="ne-NP"/>
        </w:rPr>
        <w:t xml:space="preserve"> </w:t>
      </w:r>
      <w:r w:rsidRPr="001F7175">
        <w:rPr>
          <w:rFonts w:ascii="Arial" w:eastAsia="Times New Roman" w:hAnsi="Arial" w:cs="Arial"/>
          <w:lang w:bidi="ne-NP"/>
        </w:rPr>
        <w:t>memory before processing, a</w:t>
      </w:r>
      <w:r w:rsidR="005B4124">
        <w:rPr>
          <w:rFonts w:ascii="Arial" w:eastAsia="Times New Roman" w:hAnsi="Arial" w:cs="Arial"/>
          <w:lang w:bidi="ne-NP"/>
        </w:rPr>
        <w:t>re transferred as and when need</w:t>
      </w:r>
      <w:r w:rsidRPr="001F7175">
        <w:rPr>
          <w:rFonts w:ascii="Arial" w:eastAsia="Times New Roman" w:hAnsi="Arial" w:cs="Arial"/>
          <w:lang w:bidi="ne-NP"/>
        </w:rPr>
        <w:t xml:space="preserve"> the ALU where processing takes place. ALU is designed to perf</w:t>
      </w:r>
      <w:r w:rsidR="005B4124">
        <w:rPr>
          <w:rFonts w:ascii="Arial" w:eastAsia="Times New Roman" w:hAnsi="Arial" w:cs="Arial"/>
          <w:lang w:bidi="ne-NP"/>
        </w:rPr>
        <w:t>orm</w:t>
      </w:r>
      <w:r w:rsidRPr="001F7175">
        <w:rPr>
          <w:rFonts w:ascii="Arial" w:eastAsia="Times New Roman" w:hAnsi="Arial" w:cs="Arial"/>
          <w:lang w:bidi="ne-NP"/>
        </w:rPr>
        <w:t xml:space="preserve"> the four basic arithmetic operations-add, subtract, multiply, di</w:t>
      </w:r>
      <w:r w:rsidR="005B4124">
        <w:rPr>
          <w:rFonts w:ascii="Arial" w:eastAsia="Times New Roman" w:hAnsi="Arial" w:cs="Arial"/>
          <w:lang w:bidi="ne-NP"/>
        </w:rPr>
        <w:t>vide</w:t>
      </w:r>
      <w:r w:rsidRPr="001F7175">
        <w:rPr>
          <w:rFonts w:ascii="Arial" w:eastAsia="Times New Roman" w:hAnsi="Arial" w:cs="Arial"/>
          <w:lang w:bidi="ne-NP"/>
        </w:rPr>
        <w:t xml:space="preserve"> and logical comparisons such as less than, greater than or equ</w:t>
      </w:r>
      <w:r w:rsidR="005B4124">
        <w:rPr>
          <w:rFonts w:ascii="Arial" w:eastAsia="Times New Roman" w:hAnsi="Arial" w:cs="Arial"/>
          <w:lang w:bidi="ne-NP"/>
        </w:rPr>
        <w:t>al to.</w:t>
      </w:r>
    </w:p>
    <w:p w:rsidR="001F7175" w:rsidRPr="001F7175" w:rsidRDefault="001F7175" w:rsidP="001F7175">
      <w:pPr>
        <w:widowControl/>
        <w:rPr>
          <w:rFonts w:ascii="Times New Roman" w:eastAsia="Times New Roman" w:hAnsi="Times New Roman" w:cs="Mangal"/>
          <w:color w:val="auto"/>
          <w:lang w:bidi="ne-NP"/>
        </w:rPr>
      </w:pPr>
    </w:p>
    <w:p w:rsidR="001F7175" w:rsidRDefault="001F7175">
      <w:pPr>
        <w:rPr>
          <w:rFonts w:ascii="Kokila" w:hAnsi="Kokila" w:cs="Kokila"/>
          <w:sz w:val="22"/>
          <w:szCs w:val="22"/>
        </w:rPr>
      </w:pPr>
    </w:p>
    <w:p w:rsidR="005B4124" w:rsidRDefault="005B4124">
      <w:pPr>
        <w:rPr>
          <w:rFonts w:ascii="Kokila" w:hAnsi="Kokila" w:cs="Kokila"/>
          <w:sz w:val="22"/>
          <w:szCs w:val="22"/>
        </w:rPr>
      </w:pPr>
      <w:r>
        <w:rPr>
          <w:rFonts w:ascii="Kokila" w:hAnsi="Kokila" w:cs="Kokila"/>
          <w:sz w:val="22"/>
          <w:szCs w:val="22"/>
        </w:rPr>
        <w:br w:type="page"/>
      </w:r>
    </w:p>
    <w:p w:rsidR="001F7175" w:rsidRDefault="001F7175">
      <w:pPr>
        <w:rPr>
          <w:rFonts w:ascii="Kokila" w:hAnsi="Kokila" w:cs="Kokila"/>
          <w:sz w:val="22"/>
          <w:szCs w:val="22"/>
        </w:rPr>
      </w:pPr>
    </w:p>
    <w:p w:rsidR="005B4124" w:rsidRPr="005B4124" w:rsidRDefault="005B4124" w:rsidP="005B4124">
      <w:pPr>
        <w:widowControl/>
        <w:rPr>
          <w:rFonts w:ascii="Times New Roman" w:eastAsia="Times New Roman" w:hAnsi="Times New Roman" w:cs="Mangal"/>
          <w:color w:val="auto"/>
          <w:lang w:bidi="ne-NP"/>
        </w:rPr>
      </w:pPr>
    </w:p>
    <w:p w:rsidR="005B4124" w:rsidRPr="005B4124" w:rsidRDefault="005B4124" w:rsidP="00CA5A7A">
      <w:pPr>
        <w:pStyle w:val="Heading3"/>
        <w:rPr>
          <w:rFonts w:ascii="Times New Roman" w:eastAsia="Times New Roman" w:hAnsi="Times New Roman" w:cs="Mangal"/>
          <w:color w:val="auto"/>
          <w:lang w:bidi="ne-NP"/>
        </w:rPr>
      </w:pPr>
      <w:r w:rsidRPr="005B4124">
        <w:rPr>
          <w:rFonts w:eastAsia="Times New Roman"/>
          <w:lang w:bidi="ne-NP"/>
        </w:rPr>
        <w:t>b. Control Unit.</w:t>
      </w:r>
    </w:p>
    <w:p w:rsidR="005B4124" w:rsidRPr="005B4124" w:rsidRDefault="00FA7BC2" w:rsidP="005B4124">
      <w:pPr>
        <w:widowControl/>
        <w:rPr>
          <w:rFonts w:ascii="Times New Roman" w:eastAsia="Times New Roman" w:hAnsi="Times New Roman" w:cs="Mangal"/>
          <w:color w:val="auto"/>
          <w:lang w:bidi="ne-NP"/>
        </w:rPr>
      </w:pPr>
      <w:r>
        <w:rPr>
          <w:noProof/>
        </w:rPr>
        <w:pict>
          <v:shape id="Text Box 255" o:spid="_x0000_s1052" type="#_x0000_t202" style="position:absolute;margin-left:278.15pt;margin-top:88.25pt;width:131.25pt;height:.0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" stroked="f">
            <v:textbox style="mso-fit-shape-to-text:t" inset="0,0,0,0">
              <w:txbxContent>
                <w:p w:rsidR="00FA7BC2" w:rsidRPr="00175D9C" w:rsidRDefault="00FA7BC2" w:rsidP="00F21EF3">
                  <w:pPr>
                    <w:pStyle w:val="Caption"/>
                    <w:rPr>
                      <w:noProof/>
                      <w:color w:val="000000"/>
                      <w:sz w:val="24"/>
                      <w:szCs w:val="24"/>
                    </w:rPr>
                  </w:pPr>
                  <w:r>
                    <w:t xml:space="preserve">Figure </w:t>
                  </w:r>
                  <w:fldSimple w:instr=" SEQ Figure \* ARABIC ">
                    <w:r>
                      <w:rPr>
                        <w:noProof/>
                      </w:rPr>
                      <w:t>32</w:t>
                    </w:r>
                  </w:fldSimple>
                  <w:r>
                    <w:t xml:space="preserve"> Control Unit</w:t>
                  </w:r>
                </w:p>
              </w:txbxContent>
            </v:textbox>
            <w10:wrap type="square"/>
          </v:shape>
        </w:pict>
      </w:r>
      <w:r w:rsidR="00F21EF3">
        <w:rPr>
          <w:noProof/>
          <w:lang w:val="en-GB" w:eastAsia="en-GB" w:bidi="ne-NP"/>
        </w:rPr>
        <w:drawing>
          <wp:anchor distT="0" distB="0" distL="114300" distR="114300" simplePos="0" relativeHeight="251655680" behindDoc="0" locked="0" layoutInCell="1" allowOverlap="1">
            <wp:simplePos x="0" y="0"/>
            <wp:positionH relativeFrom="column">
              <wp:posOffset>3532505</wp:posOffset>
            </wp:positionH>
            <wp:positionV relativeFrom="paragraph">
              <wp:posOffset>44450</wp:posOffset>
            </wp:positionV>
            <wp:extent cx="1666875" cy="101917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66875" cy="1019175"/>
                    </a:xfrm>
                    <a:prstGeom prst="rect">
                      <a:avLst/>
                    </a:prstGeom>
                  </pic:spPr>
                </pic:pic>
              </a:graphicData>
            </a:graphic>
          </wp:anchor>
        </w:drawing>
      </w:r>
      <w:r w:rsidR="005B4124" w:rsidRPr="005B4124">
        <w:rPr>
          <w:rFonts w:ascii="Arial" w:eastAsia="Times New Roman" w:hAnsi="Arial" w:cs="Arial"/>
          <w:highlight w:val="white"/>
          <w:lang w:bidi="ne-NP"/>
        </w:rPr>
        <w:t>Although, control unit does not perform any actual processing on the data, it acts as a central nervous system for the other components of the computer. It manages and coordinates the entire computer system. It obtains</w:t>
      </w:r>
      <w:r w:rsidR="00454ADF">
        <w:rPr>
          <w:rFonts w:ascii="Arial" w:eastAsia="Times New Roman" w:hAnsi="Arial" w:cs="Arial"/>
          <w:lang w:bidi="ne-NP"/>
        </w:rPr>
        <w:t xml:space="preserve"> </w:t>
      </w:r>
      <w:r w:rsidR="005B4124" w:rsidRPr="005B4124">
        <w:rPr>
          <w:rFonts w:ascii="Arial" w:eastAsia="Times New Roman" w:hAnsi="Arial" w:cs="Arial"/>
          <w:lang w:bidi="ne-NP"/>
        </w:rPr>
        <w:t>instructions from the program stored in main memory, interprets the instructions and issues signals that cause other units of the system to execute them</w:t>
      </w:r>
    </w:p>
    <w:p w:rsidR="005B4124" w:rsidRPr="005B4124" w:rsidRDefault="005B4124" w:rsidP="00CA5A7A">
      <w:pPr>
        <w:pStyle w:val="Heading3"/>
        <w:rPr>
          <w:rFonts w:ascii="Times New Roman" w:eastAsia="Times New Roman" w:hAnsi="Times New Roman" w:cs="Mangal"/>
          <w:color w:val="auto"/>
          <w:lang w:bidi="ne-NP"/>
        </w:rPr>
      </w:pPr>
      <w:r w:rsidRPr="005B4124">
        <w:rPr>
          <w:rFonts w:eastAsia="Times New Roman"/>
          <w:lang w:bidi="ne-NP"/>
        </w:rPr>
        <w:t>c. Memory unit.</w:t>
      </w:r>
    </w:p>
    <w:p w:rsidR="005B4124" w:rsidRPr="005B4124" w:rsidRDefault="005B4124" w:rsidP="005B4124">
      <w:pPr>
        <w:widowControl/>
        <w:rPr>
          <w:rFonts w:ascii="Times New Roman" w:eastAsia="Times New Roman" w:hAnsi="Times New Roman" w:cs="Mangal"/>
          <w:color w:val="auto"/>
          <w:lang w:bidi="ne-NP"/>
        </w:rPr>
      </w:pPr>
      <w:r w:rsidRPr="005B4124">
        <w:rPr>
          <w:rFonts w:ascii="Arial" w:eastAsia="Times New Roman" w:hAnsi="Arial" w:cs="Arial"/>
          <w:lang w:bidi="ne-NP"/>
        </w:rPr>
        <w:t>The memory unit or the primary memory is a part of the CPU where the instructions and data to be processed are stored temporarily. It holds the data and program currently being used. Data are sent to the ALU from the primary memory for further processing and the processed data are returned back to the memory unit. Then, the data are sent to output unit or secondary storage unit for storage. So, the primary memory is the working space used by computer to hold the program and data that are currently running.</w:t>
      </w:r>
    </w:p>
    <w:p w:rsidR="005B4124" w:rsidRPr="005B4124" w:rsidRDefault="005B4124" w:rsidP="00CA5A7A">
      <w:pPr>
        <w:pStyle w:val="Heading2"/>
        <w:rPr>
          <w:rFonts w:ascii="Times New Roman" w:eastAsia="Times New Roman" w:hAnsi="Times New Roman" w:cs="Mangal"/>
          <w:color w:val="auto"/>
          <w:lang w:bidi="ne-NP"/>
        </w:rPr>
      </w:pPr>
      <w:r w:rsidRPr="005B4124">
        <w:rPr>
          <w:rFonts w:eastAsia="Times New Roman"/>
          <w:lang w:bidi="ne-NP"/>
        </w:rPr>
        <w:t>The two most used primary are:</w:t>
      </w:r>
    </w:p>
    <w:p w:rsidR="005B4124" w:rsidRPr="005B4124" w:rsidRDefault="005B4124" w:rsidP="005B4124">
      <w:pPr>
        <w:widowControl/>
        <w:rPr>
          <w:rFonts w:ascii="Times New Roman" w:eastAsia="Times New Roman" w:hAnsi="Times New Roman" w:cs="Mangal"/>
          <w:color w:val="auto"/>
          <w:lang w:bidi="ne-NP"/>
        </w:rPr>
      </w:pPr>
      <w:r w:rsidRPr="005B4124">
        <w:rPr>
          <w:rFonts w:ascii="Arial" w:eastAsia="Times New Roman" w:hAnsi="Arial" w:cs="Arial"/>
          <w:lang w:bidi="ne-NP"/>
        </w:rPr>
        <w:t>Random Access Memory (RAM)</w:t>
      </w:r>
    </w:p>
    <w:p w:rsidR="005B4124" w:rsidRDefault="00FA7BC2" w:rsidP="005B4124">
      <w:pPr>
        <w:widowControl/>
        <w:rPr>
          <w:rFonts w:ascii="Arial" w:eastAsia="Times New Roman" w:hAnsi="Arial" w:cs="Arial"/>
          <w:lang w:bidi="ne-NP"/>
        </w:rPr>
      </w:pPr>
      <w:r>
        <w:rPr>
          <w:noProof/>
        </w:rPr>
        <w:pict>
          <v:shape id="Text Box 256" o:spid="_x0000_s1053" type="#_x0000_t202" style="position:absolute;margin-left:299.15pt;margin-top:123.65pt;width:118.5pt;height:.0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" stroked="f">
            <v:textbox style="mso-fit-shape-to-text:t" inset="0,0,0,0">
              <w:txbxContent>
                <w:p w:rsidR="00FA7BC2" w:rsidRPr="00432A97" w:rsidRDefault="00FA7BC2" w:rsidP="00503BE6">
                  <w:pPr>
                    <w:pStyle w:val="Caption"/>
                    <w:rPr>
                      <w:noProof/>
                      <w:color w:val="000000"/>
                      <w:sz w:val="24"/>
                      <w:szCs w:val="24"/>
                    </w:rPr>
                  </w:pPr>
                  <w:r>
                    <w:t xml:space="preserve">Figure </w:t>
                  </w:r>
                  <w:fldSimple w:instr=" SEQ Figure \* ARABIC ">
                    <w:r>
                      <w:rPr>
                        <w:noProof/>
                      </w:rPr>
                      <w:t>33</w:t>
                    </w:r>
                  </w:fldSimple>
                  <w:r>
                    <w:t xml:space="preserve"> ROM</w:t>
                  </w:r>
                </w:p>
              </w:txbxContent>
            </v:textbox>
            <w10:wrap type="square"/>
          </v:shape>
        </w:pict>
      </w:r>
      <w:r w:rsidR="00F21EF3">
        <w:rPr>
          <w:noProof/>
          <w:lang w:val="en-GB" w:eastAsia="en-GB" w:bidi="ne-NP"/>
        </w:rPr>
        <w:drawing>
          <wp:anchor distT="0" distB="0" distL="114300" distR="114300" simplePos="0" relativeHeight="251656704" behindDoc="0" locked="0" layoutInCell="1" allowOverlap="1">
            <wp:simplePos x="0" y="0"/>
            <wp:positionH relativeFrom="column">
              <wp:posOffset>3799205</wp:posOffset>
            </wp:positionH>
            <wp:positionV relativeFrom="paragraph">
              <wp:posOffset>179705</wp:posOffset>
            </wp:positionV>
            <wp:extent cx="1504950" cy="13335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04950" cy="1333500"/>
                    </a:xfrm>
                    <a:prstGeom prst="rect">
                      <a:avLst/>
                    </a:prstGeom>
                  </pic:spPr>
                </pic:pic>
              </a:graphicData>
            </a:graphic>
          </wp:anchor>
        </w:drawing>
      </w:r>
      <w:r w:rsidR="005B4124" w:rsidRPr="005B4124">
        <w:rPr>
          <w:rFonts w:ascii="Arial" w:eastAsia="Times New Roman" w:hAnsi="Arial" w:cs="Arial"/>
          <w:lang w:bidi="ne-NP"/>
        </w:rPr>
        <w:t>Read Only Memory (ROM)</w:t>
      </w:r>
    </w:p>
    <w:p w:rsidR="00503BE6" w:rsidRDefault="00D15CC3" w:rsidP="00503BE6">
      <w:pPr>
        <w:keepNext/>
        <w:widowControl/>
      </w:pPr>
      <w:r>
        <w:rPr>
          <w:noProof/>
          <w:lang w:val="en-GB" w:eastAsia="en-GB" w:bidi="ne-NP"/>
        </w:rPr>
        <w:drawing>
          <wp:inline distT="0" distB="0" distL="0" distR="0">
            <wp:extent cx="3324225" cy="1381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4225" cy="1381125"/>
                    </a:xfrm>
                    <a:prstGeom prst="rect">
                      <a:avLst/>
                    </a:prstGeom>
                  </pic:spPr>
                </pic:pic>
              </a:graphicData>
            </a:graphic>
          </wp:inline>
        </w:drawing>
      </w:r>
    </w:p>
    <w:p w:rsidR="00D15CC3" w:rsidRDefault="00503BE6" w:rsidP="00503BE6">
      <w:pPr>
        <w:pStyle w:val="Caption"/>
        <w:rPr>
          <w:rFonts w:ascii="Times New Roman" w:eastAsia="Times New Roman" w:hAnsi="Times New Roman" w:cs="Mangal"/>
          <w:color w:val="auto"/>
          <w:lang w:bidi="ne-NP"/>
        </w:rPr>
      </w:pPr>
      <w:r>
        <w:t xml:space="preserve">Figure </w:t>
      </w:r>
      <w:r w:rsidR="00EE3468">
        <w:fldChar w:fldCharType="begin"/>
      </w:r>
      <w:r>
        <w:instrText xml:space="preserve"> SEQ Figure \* ARABIC </w:instrText>
      </w:r>
      <w:r w:rsidR="00EE3468">
        <w:fldChar w:fldCharType="separate"/>
      </w:r>
      <w:r w:rsidR="00FD7B7D">
        <w:rPr>
          <w:noProof/>
        </w:rPr>
        <w:t>34</w:t>
      </w:r>
      <w:r w:rsidR="00EE3468">
        <w:fldChar w:fldCharType="end"/>
      </w:r>
      <w:r>
        <w:t xml:space="preserve"> RAM</w:t>
      </w:r>
    </w:p>
    <w:p w:rsidR="00D15CC3" w:rsidRPr="005B4124" w:rsidRDefault="00D15CC3" w:rsidP="005B4124">
      <w:pPr>
        <w:widowControl/>
        <w:rPr>
          <w:rFonts w:ascii="Times New Roman" w:eastAsia="Times New Roman" w:hAnsi="Times New Roman" w:cs="Mangal"/>
          <w:color w:val="auto"/>
          <w:lang w:bidi="ne-NP"/>
        </w:rPr>
      </w:pPr>
    </w:p>
    <w:p w:rsidR="00C91119" w:rsidRDefault="00C91119">
      <w:pPr>
        <w:rPr>
          <w:rFonts w:ascii="Kokila" w:hAnsi="Kokila" w:cs="Kokila"/>
          <w:sz w:val="22"/>
          <w:szCs w:val="22"/>
        </w:rPr>
      </w:pPr>
      <w:r>
        <w:rPr>
          <w:rFonts w:ascii="Kokila" w:hAnsi="Kokila" w:cs="Kokila"/>
          <w:sz w:val="22"/>
          <w:szCs w:val="22"/>
        </w:rPr>
        <w:br w:type="page"/>
      </w:r>
    </w:p>
    <w:p w:rsidR="00C91119" w:rsidRPr="00C91119" w:rsidRDefault="00C91119" w:rsidP="00CA5A7A">
      <w:pPr>
        <w:pStyle w:val="Heading2"/>
        <w:rPr>
          <w:rFonts w:ascii="Times New Roman" w:eastAsia="Times New Roman" w:hAnsi="Times New Roman" w:cs="Mangal"/>
          <w:color w:val="auto"/>
          <w:lang w:bidi="ne-NP"/>
        </w:rPr>
      </w:pPr>
      <w:r w:rsidRPr="00C91119">
        <w:rPr>
          <w:rFonts w:eastAsia="Times New Roman"/>
          <w:lang w:bidi="ne-NP"/>
        </w:rPr>
        <w:lastRenderedPageBreak/>
        <w:t>The most commonly used secondary storage are:</w:t>
      </w:r>
    </w:p>
    <w:p w:rsidR="00C91119" w:rsidRPr="00C91119" w:rsidRDefault="00C91119" w:rsidP="00C91119">
      <w:pPr>
        <w:widowControl/>
        <w:rPr>
          <w:rFonts w:ascii="Times New Roman" w:eastAsia="Times New Roman" w:hAnsi="Times New Roman" w:cs="Mangal"/>
          <w:color w:val="auto"/>
          <w:lang w:bidi="ne-NP"/>
        </w:rPr>
      </w:pPr>
      <w:r w:rsidRPr="00C91119">
        <w:rPr>
          <w:rFonts w:ascii="Arial" w:eastAsia="Times New Roman" w:hAnsi="Arial" w:cs="Arial"/>
          <w:lang w:bidi="ne-NP"/>
        </w:rPr>
        <w:t>Floppy Disk</w:t>
      </w:r>
    </w:p>
    <w:p w:rsidR="00C91119" w:rsidRPr="00C91119" w:rsidRDefault="00C91119" w:rsidP="00C91119">
      <w:pPr>
        <w:widowControl/>
        <w:rPr>
          <w:rFonts w:ascii="Times New Roman" w:eastAsia="Times New Roman" w:hAnsi="Times New Roman" w:cs="Mangal"/>
          <w:color w:val="auto"/>
          <w:lang w:bidi="ne-NP"/>
        </w:rPr>
      </w:pPr>
      <w:r w:rsidRPr="00C91119">
        <w:rPr>
          <w:rFonts w:ascii="Arial" w:eastAsia="Times New Roman" w:hAnsi="Arial" w:cs="Arial"/>
          <w:lang w:bidi="ne-NP"/>
        </w:rPr>
        <w:t>Hard Disk</w:t>
      </w:r>
    </w:p>
    <w:p w:rsidR="00C91119" w:rsidRPr="00C91119" w:rsidRDefault="00C91119" w:rsidP="00C91119">
      <w:pPr>
        <w:widowControl/>
        <w:rPr>
          <w:rFonts w:ascii="Times New Roman" w:eastAsia="Times New Roman" w:hAnsi="Times New Roman" w:cs="Mangal"/>
          <w:color w:val="auto"/>
          <w:lang w:bidi="ne-NP"/>
        </w:rPr>
      </w:pPr>
      <w:r w:rsidRPr="00C91119">
        <w:rPr>
          <w:rFonts w:ascii="Arial" w:eastAsia="Times New Roman" w:hAnsi="Arial" w:cs="Arial"/>
          <w:lang w:bidi="ne-NP"/>
        </w:rPr>
        <w:t>Pen drive</w:t>
      </w:r>
    </w:p>
    <w:p w:rsidR="00C91119" w:rsidRDefault="00C91119" w:rsidP="00C91119">
      <w:pPr>
        <w:widowControl/>
        <w:rPr>
          <w:rFonts w:ascii="Arial" w:eastAsia="Times New Roman" w:hAnsi="Arial" w:cs="Arial"/>
          <w:lang w:bidi="ne-NP"/>
        </w:rPr>
      </w:pPr>
      <w:r w:rsidRPr="00C91119">
        <w:rPr>
          <w:rFonts w:ascii="Arial" w:eastAsia="Times New Roman" w:hAnsi="Arial" w:cs="Arial"/>
          <w:lang w:bidi="ne-NP"/>
        </w:rPr>
        <w:t>Memory Card</w:t>
      </w:r>
    </w:p>
    <w:p w:rsidR="00503BE6" w:rsidRDefault="00D15CC3" w:rsidP="00503BE6">
      <w:pPr>
        <w:keepNext/>
        <w:widowControl/>
      </w:pPr>
      <w:r>
        <w:rPr>
          <w:noProof/>
          <w:lang w:val="en-GB" w:eastAsia="en-GB" w:bidi="ne-NP"/>
        </w:rPr>
        <w:drawing>
          <wp:inline distT="0" distB="0" distL="0" distR="0">
            <wp:extent cx="3781425" cy="2657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81425" cy="2657475"/>
                    </a:xfrm>
                    <a:prstGeom prst="rect">
                      <a:avLst/>
                    </a:prstGeom>
                  </pic:spPr>
                </pic:pic>
              </a:graphicData>
            </a:graphic>
          </wp:inline>
        </w:drawing>
      </w:r>
    </w:p>
    <w:p w:rsidR="00D15CC3" w:rsidRPr="00C91119" w:rsidRDefault="00503BE6" w:rsidP="00503BE6">
      <w:pPr>
        <w:pStyle w:val="Caption"/>
        <w:rPr>
          <w:rFonts w:ascii="Times New Roman" w:eastAsia="Times New Roman" w:hAnsi="Times New Roman" w:cs="Mangal"/>
          <w:color w:val="auto"/>
          <w:lang w:bidi="ne-NP"/>
        </w:rPr>
      </w:pPr>
      <w:r>
        <w:t xml:space="preserve">Figure </w:t>
      </w:r>
      <w:r w:rsidR="00EE3468">
        <w:fldChar w:fldCharType="begin"/>
      </w:r>
      <w:r>
        <w:instrText xml:space="preserve"> SEQ Figure \* ARABIC </w:instrText>
      </w:r>
      <w:r w:rsidR="00EE3468">
        <w:fldChar w:fldCharType="separate"/>
      </w:r>
      <w:r w:rsidR="00FD7B7D">
        <w:rPr>
          <w:noProof/>
        </w:rPr>
        <w:t>35</w:t>
      </w:r>
      <w:r w:rsidR="00EE3468">
        <w:fldChar w:fldCharType="end"/>
      </w:r>
      <w:r>
        <w:t xml:space="preserve"> </w:t>
      </w:r>
      <w:r w:rsidR="00454ADF">
        <w:t>floppy disk, hard drive, Cd rom, pen drive, memory card</w:t>
      </w:r>
    </w:p>
    <w:p w:rsidR="00C91119" w:rsidRPr="00C91119" w:rsidRDefault="00C91119" w:rsidP="00CA5A7A">
      <w:pPr>
        <w:pStyle w:val="Heading2"/>
        <w:rPr>
          <w:rFonts w:ascii="Times New Roman" w:eastAsia="Times New Roman" w:hAnsi="Times New Roman" w:cs="Mangal"/>
          <w:color w:val="auto"/>
          <w:lang w:bidi="ne-NP"/>
        </w:rPr>
      </w:pPr>
      <w:r w:rsidRPr="00C91119">
        <w:rPr>
          <w:rFonts w:eastAsia="Times New Roman"/>
          <w:lang w:bidi="ne-NP"/>
        </w:rPr>
        <w:t>Output Unit</w:t>
      </w:r>
    </w:p>
    <w:p w:rsidR="00C91119" w:rsidRPr="00C91119" w:rsidRDefault="00C91119" w:rsidP="00C91119">
      <w:pPr>
        <w:widowControl/>
        <w:rPr>
          <w:rFonts w:ascii="Times New Roman" w:eastAsia="Times New Roman" w:hAnsi="Times New Roman" w:cs="Mangal"/>
          <w:color w:val="auto"/>
          <w:lang w:bidi="ne-NP"/>
        </w:rPr>
      </w:pPr>
      <w:r w:rsidRPr="00C91119">
        <w:rPr>
          <w:rFonts w:ascii="Arial" w:eastAsia="Times New Roman" w:hAnsi="Arial" w:cs="Arial"/>
          <w:lang w:bidi="ne-NP"/>
        </w:rPr>
        <w:t>The job of an output unit is just the re</w:t>
      </w:r>
      <w:r>
        <w:rPr>
          <w:rFonts w:ascii="Arial" w:eastAsia="Times New Roman" w:hAnsi="Arial" w:cs="Arial"/>
          <w:lang w:bidi="ne-NP"/>
        </w:rPr>
        <w:t xml:space="preserve">verse of that of an input unit. It </w:t>
      </w:r>
      <w:r w:rsidRPr="00C91119">
        <w:rPr>
          <w:rFonts w:ascii="Arial" w:eastAsia="Times New Roman" w:hAnsi="Arial" w:cs="Arial"/>
          <w:lang w:bidi="ne-NP"/>
        </w:rPr>
        <w:t>supplies information and results of computation to the outside wor</w:t>
      </w:r>
      <w:r>
        <w:rPr>
          <w:rFonts w:ascii="Arial" w:eastAsia="Times New Roman" w:hAnsi="Arial" w:cs="Arial"/>
          <w:lang w:bidi="ne-NP"/>
        </w:rPr>
        <w:t>ld.</w:t>
      </w:r>
      <w:r w:rsidRPr="00C91119">
        <w:rPr>
          <w:rFonts w:ascii="Arial" w:eastAsia="Times New Roman" w:hAnsi="Arial" w:cs="Arial"/>
          <w:lang w:bidi="ne-NP"/>
        </w:rPr>
        <w:t xml:space="preserve"> Thus, it links the computer with the e</w:t>
      </w:r>
      <w:r>
        <w:rPr>
          <w:rFonts w:ascii="Arial" w:eastAsia="Times New Roman" w:hAnsi="Arial" w:cs="Arial"/>
          <w:lang w:bidi="ne-NP"/>
        </w:rPr>
        <w:t>xternal environment. In short,</w:t>
      </w:r>
      <w:r w:rsidRPr="00C91119">
        <w:rPr>
          <w:rFonts w:ascii="Arial" w:eastAsia="Times New Roman" w:hAnsi="Arial" w:cs="Arial"/>
          <w:lang w:bidi="ne-NP"/>
        </w:rPr>
        <w:t xml:space="preserve"> following function are performed by an output unit.</w:t>
      </w:r>
    </w:p>
    <w:p w:rsidR="00C91119" w:rsidRPr="00C91119" w:rsidRDefault="00C91119" w:rsidP="00C91119">
      <w:pPr>
        <w:widowControl/>
        <w:numPr>
          <w:ilvl w:val="2"/>
          <w:numId w:val="1"/>
        </w:numPr>
        <w:rPr>
          <w:rFonts w:ascii="Arial" w:eastAsia="Times New Roman" w:hAnsi="Arial" w:cs="Arial"/>
          <w:lang w:bidi="ne-NP"/>
        </w:rPr>
      </w:pPr>
      <w:r w:rsidRPr="00C91119">
        <w:rPr>
          <w:rFonts w:ascii="Arial" w:eastAsia="Times New Roman" w:hAnsi="Arial" w:cs="Arial"/>
          <w:lang w:bidi="ne-NP"/>
        </w:rPr>
        <w:t>It accepts the results pro</w:t>
      </w:r>
      <w:r>
        <w:rPr>
          <w:rFonts w:ascii="Arial" w:eastAsia="Times New Roman" w:hAnsi="Arial" w:cs="Arial"/>
          <w:lang w:bidi="ne-NP"/>
        </w:rPr>
        <w:t xml:space="preserve">duced by the computer which is </w:t>
      </w:r>
      <w:r w:rsidRPr="00C91119">
        <w:rPr>
          <w:rFonts w:ascii="Arial" w:eastAsia="Times New Roman" w:hAnsi="Arial" w:cs="Arial"/>
          <w:lang w:bidi="ne-NP"/>
        </w:rPr>
        <w:t>understandable to us</w:t>
      </w:r>
    </w:p>
    <w:p w:rsidR="00C91119" w:rsidRPr="00C91119" w:rsidRDefault="00C91119" w:rsidP="00C91119">
      <w:pPr>
        <w:widowControl/>
        <w:numPr>
          <w:ilvl w:val="0"/>
          <w:numId w:val="1"/>
        </w:numPr>
        <w:rPr>
          <w:rFonts w:ascii="Arial" w:eastAsia="Times New Roman" w:hAnsi="Arial" w:cs="Arial"/>
          <w:lang w:bidi="ne-NP"/>
        </w:rPr>
      </w:pPr>
      <w:r w:rsidRPr="00C91119">
        <w:rPr>
          <w:rFonts w:ascii="Arial" w:eastAsia="Times New Roman" w:hAnsi="Arial" w:cs="Arial"/>
          <w:lang w:bidi="ne-NP"/>
        </w:rPr>
        <w:t>It converts the result into human understandable from.</w:t>
      </w:r>
    </w:p>
    <w:p w:rsidR="00C91119" w:rsidRPr="00C91119" w:rsidRDefault="00C91119" w:rsidP="00C91119">
      <w:pPr>
        <w:widowControl/>
        <w:numPr>
          <w:ilvl w:val="0"/>
          <w:numId w:val="1"/>
        </w:numPr>
        <w:rPr>
          <w:rFonts w:ascii="Arial" w:eastAsia="Times New Roman" w:hAnsi="Arial" w:cs="Arial"/>
          <w:lang w:bidi="ne-NP"/>
        </w:rPr>
      </w:pPr>
      <w:r w:rsidRPr="00C91119">
        <w:rPr>
          <w:rFonts w:ascii="Arial" w:eastAsia="Times New Roman" w:hAnsi="Arial" w:cs="Arial"/>
          <w:lang w:bidi="ne-NP"/>
        </w:rPr>
        <w:t>It supplies the converted results to outside world. 1 commonly used output devic</w:t>
      </w:r>
      <w:r>
        <w:rPr>
          <w:rFonts w:ascii="Arial" w:eastAsia="Times New Roman" w:hAnsi="Arial" w:cs="Arial"/>
          <w:lang w:bidi="ne-NP"/>
        </w:rPr>
        <w:t>es are monitor, printer, plotter</w:t>
      </w:r>
      <w:r w:rsidRPr="00C91119">
        <w:rPr>
          <w:rFonts w:ascii="Arial" w:eastAsia="Times New Roman" w:hAnsi="Arial" w:cs="Arial"/>
          <w:lang w:bidi="ne-NP"/>
        </w:rPr>
        <w:t xml:space="preserve"> and speaker.</w:t>
      </w:r>
    </w:p>
    <w:p w:rsidR="00C91119" w:rsidRDefault="00C91119">
      <w:pPr>
        <w:rPr>
          <w:rFonts w:ascii="Kokila" w:hAnsi="Kokila" w:cs="Kokila"/>
          <w:sz w:val="22"/>
          <w:szCs w:val="22"/>
        </w:rPr>
      </w:pPr>
      <w:r>
        <w:rPr>
          <w:rFonts w:ascii="Kokila" w:hAnsi="Kokila" w:cs="Kokila"/>
          <w:sz w:val="22"/>
          <w:szCs w:val="22"/>
        </w:rPr>
        <w:br w:type="page"/>
      </w:r>
    </w:p>
    <w:p w:rsidR="00C91119" w:rsidRPr="00C91119" w:rsidRDefault="00C91119" w:rsidP="00C91119">
      <w:pPr>
        <w:widowControl/>
        <w:rPr>
          <w:rFonts w:ascii="Times New Roman" w:eastAsia="Times New Roman" w:hAnsi="Times New Roman" w:cs="Mangal"/>
          <w:color w:val="auto"/>
          <w:lang w:bidi="ne-NP"/>
        </w:rPr>
      </w:pPr>
      <w:r w:rsidRPr="00C91119">
        <w:rPr>
          <w:rFonts w:ascii="Arial" w:eastAsia="Times New Roman" w:hAnsi="Arial" w:cs="Arial"/>
          <w:lang w:bidi="ne-NP"/>
        </w:rPr>
        <w:lastRenderedPageBreak/>
        <w:t>Software: Software is also a major part of computer system. It is used operate the computer. It enables the computer to do work. It is not possible to operate the computer system without software. It instructs</w:t>
      </w:r>
    </w:p>
    <w:p w:rsidR="00C91119" w:rsidRPr="00C91119" w:rsidRDefault="00C91119" w:rsidP="00C91119">
      <w:pPr>
        <w:widowControl/>
        <w:rPr>
          <w:rFonts w:ascii="Times New Roman" w:eastAsia="Times New Roman" w:hAnsi="Times New Roman" w:cs="Mangal"/>
          <w:color w:val="auto"/>
          <w:lang w:bidi="ne-NP"/>
        </w:rPr>
      </w:pPr>
      <w:r w:rsidRPr="00C91119">
        <w:rPr>
          <w:rFonts w:ascii="Arial" w:eastAsia="Times New Roman" w:hAnsi="Arial" w:cs="Arial"/>
          <w:lang w:bidi="ne-NP"/>
        </w:rPr>
        <w:t>End coordinate all the physical parts of computer system.</w:t>
      </w:r>
    </w:p>
    <w:p w:rsidR="00C91119" w:rsidRPr="00C91119" w:rsidRDefault="00C91119" w:rsidP="00C91119">
      <w:pPr>
        <w:widowControl/>
        <w:rPr>
          <w:rFonts w:ascii="Times New Roman" w:eastAsia="Times New Roman" w:hAnsi="Times New Roman" w:cs="Mangal"/>
          <w:color w:val="auto"/>
          <w:sz w:val="19"/>
          <w:szCs w:val="19"/>
          <w:lang w:bidi="ne-NP"/>
        </w:rPr>
      </w:pPr>
      <w:r w:rsidRPr="00C91119">
        <w:rPr>
          <w:rFonts w:ascii="Arial" w:eastAsia="Times New Roman" w:hAnsi="Arial" w:cs="Arial"/>
          <w:sz w:val="19"/>
          <w:szCs w:val="19"/>
          <w:lang w:bidi="ne-NP"/>
        </w:rPr>
        <w:t>SPEAKER</w:t>
      </w:r>
    </w:p>
    <w:p w:rsidR="00C91119" w:rsidRPr="00C91119" w:rsidRDefault="00C91119" w:rsidP="00C91119">
      <w:pPr>
        <w:widowControl/>
        <w:rPr>
          <w:rFonts w:ascii="Times New Roman" w:eastAsia="Times New Roman" w:hAnsi="Times New Roman" w:cs="Mangal"/>
          <w:color w:val="auto"/>
          <w:sz w:val="15"/>
          <w:szCs w:val="15"/>
          <w:lang w:bidi="ne-NP"/>
        </w:rPr>
      </w:pPr>
      <w:r w:rsidRPr="00C91119">
        <w:rPr>
          <w:rFonts w:ascii="Arial" w:eastAsia="Times New Roman" w:hAnsi="Arial" w:cs="Arial"/>
          <w:sz w:val="15"/>
          <w:szCs w:val="15"/>
          <w:lang w:bidi="ne-NP"/>
        </w:rPr>
        <w:t>HEADPHONE</w:t>
      </w:r>
    </w:p>
    <w:p w:rsidR="00C91119" w:rsidRPr="00C91119" w:rsidRDefault="00C91119" w:rsidP="00C91119">
      <w:pPr>
        <w:widowControl/>
        <w:rPr>
          <w:rFonts w:ascii="Times New Roman" w:eastAsia="Times New Roman" w:hAnsi="Times New Roman" w:cs="Mangal"/>
          <w:color w:val="auto"/>
          <w:sz w:val="15"/>
          <w:szCs w:val="15"/>
          <w:lang w:bidi="ne-NP"/>
        </w:rPr>
      </w:pPr>
      <w:r w:rsidRPr="00C91119">
        <w:rPr>
          <w:rFonts w:ascii="Arial" w:eastAsia="Times New Roman" w:hAnsi="Arial" w:cs="Arial"/>
          <w:sz w:val="15"/>
          <w:szCs w:val="15"/>
          <w:lang w:bidi="ne-NP"/>
        </w:rPr>
        <w:t>PLOTTER</w:t>
      </w:r>
    </w:p>
    <w:p w:rsidR="00C91119" w:rsidRPr="00C91119" w:rsidRDefault="00C91119" w:rsidP="00C91119">
      <w:pPr>
        <w:widowControl/>
        <w:rPr>
          <w:rFonts w:ascii="Times New Roman" w:eastAsia="Times New Roman" w:hAnsi="Times New Roman" w:cs="Mangal"/>
          <w:color w:val="auto"/>
          <w:sz w:val="15"/>
          <w:szCs w:val="15"/>
          <w:lang w:bidi="ne-NP"/>
        </w:rPr>
      </w:pPr>
      <w:r w:rsidRPr="00C91119">
        <w:rPr>
          <w:rFonts w:ascii="Arial" w:eastAsia="Times New Roman" w:hAnsi="Arial" w:cs="Arial"/>
          <w:sz w:val="15"/>
          <w:szCs w:val="15"/>
          <w:lang w:bidi="ne-NP"/>
        </w:rPr>
        <w:t>PRINTER</w:t>
      </w:r>
    </w:p>
    <w:p w:rsidR="00C91119" w:rsidRDefault="00C91119" w:rsidP="00C91119">
      <w:pPr>
        <w:widowControl/>
        <w:rPr>
          <w:rFonts w:ascii="Arial" w:eastAsia="Times New Roman" w:hAnsi="Arial" w:cs="Arial"/>
          <w:sz w:val="15"/>
          <w:szCs w:val="15"/>
          <w:lang w:bidi="ne-NP"/>
        </w:rPr>
      </w:pPr>
      <w:r w:rsidRPr="00C91119">
        <w:rPr>
          <w:rFonts w:ascii="Arial" w:eastAsia="Times New Roman" w:hAnsi="Arial" w:cs="Arial"/>
          <w:sz w:val="15"/>
          <w:szCs w:val="15"/>
          <w:lang w:bidi="ne-NP"/>
        </w:rPr>
        <w:t>PROJECTOR</w:t>
      </w:r>
    </w:p>
    <w:p w:rsidR="00503BE6" w:rsidRDefault="00D15CC3" w:rsidP="00503BE6">
      <w:pPr>
        <w:keepNext/>
        <w:widowControl/>
      </w:pPr>
      <w:r>
        <w:rPr>
          <w:noProof/>
          <w:lang w:val="en-GB" w:eastAsia="en-GB" w:bidi="ne-NP"/>
        </w:rPr>
        <w:drawing>
          <wp:inline distT="0" distB="0" distL="0" distR="0">
            <wp:extent cx="3724275" cy="22860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24275" cy="2286000"/>
                    </a:xfrm>
                    <a:prstGeom prst="rect">
                      <a:avLst/>
                    </a:prstGeom>
                  </pic:spPr>
                </pic:pic>
              </a:graphicData>
            </a:graphic>
          </wp:inline>
        </w:drawing>
      </w:r>
    </w:p>
    <w:p w:rsidR="00D15CC3" w:rsidRPr="00C91119" w:rsidRDefault="00503BE6" w:rsidP="00503BE6">
      <w:pPr>
        <w:pStyle w:val="Caption"/>
        <w:rPr>
          <w:rFonts w:ascii="Times New Roman" w:eastAsia="Times New Roman" w:hAnsi="Times New Roman" w:cs="Mangal"/>
          <w:color w:val="auto"/>
          <w:sz w:val="15"/>
          <w:szCs w:val="15"/>
          <w:lang w:bidi="ne-NP"/>
        </w:rPr>
      </w:pPr>
      <w:r>
        <w:t xml:space="preserve">Figure </w:t>
      </w:r>
      <w:r w:rsidR="00EE3468">
        <w:fldChar w:fldCharType="begin"/>
      </w:r>
      <w:r>
        <w:instrText xml:space="preserve"> SEQ Figure \* ARABIC </w:instrText>
      </w:r>
      <w:r w:rsidR="00EE3468">
        <w:fldChar w:fldCharType="separate"/>
      </w:r>
      <w:r w:rsidR="00FD7B7D">
        <w:rPr>
          <w:noProof/>
        </w:rPr>
        <w:t>36</w:t>
      </w:r>
      <w:r w:rsidR="00EE3468">
        <w:fldChar w:fldCharType="end"/>
      </w:r>
      <w:r>
        <w:t xml:space="preserve"> </w:t>
      </w:r>
      <w:r w:rsidR="00454ADF">
        <w:t>monitor, head phone, speaker, projector, plotter</w:t>
      </w:r>
    </w:p>
    <w:p w:rsidR="00C91119" w:rsidRPr="00C91119" w:rsidRDefault="00C91119" w:rsidP="00CA5A7A">
      <w:pPr>
        <w:pStyle w:val="Heading2"/>
        <w:rPr>
          <w:rFonts w:ascii="Times New Roman" w:eastAsia="Times New Roman" w:hAnsi="Times New Roman" w:cs="Mangal"/>
          <w:color w:val="auto"/>
          <w:lang w:bidi="ne-NP"/>
        </w:rPr>
      </w:pPr>
      <w:r>
        <w:rPr>
          <w:rFonts w:eastAsia="Times New Roman"/>
          <w:lang w:bidi="ne-NP"/>
        </w:rPr>
        <w:t>w</w:t>
      </w:r>
      <w:r w:rsidRPr="00C91119">
        <w:rPr>
          <w:rFonts w:eastAsia="Times New Roman"/>
          <w:lang w:bidi="ne-NP"/>
        </w:rPr>
        <w:t>ord Meaning</w:t>
      </w:r>
    </w:p>
    <w:p w:rsidR="00C91119" w:rsidRPr="00C91119" w:rsidRDefault="00C91119" w:rsidP="00C91119">
      <w:pPr>
        <w:widowControl/>
        <w:rPr>
          <w:rFonts w:ascii="Times New Roman" w:eastAsia="Times New Roman" w:hAnsi="Times New Roman" w:cs="Mangal"/>
          <w:color w:val="auto"/>
          <w:lang w:bidi="ne-NP"/>
        </w:rPr>
      </w:pPr>
      <w:r>
        <w:rPr>
          <w:rFonts w:ascii="Arial" w:eastAsia="Times New Roman" w:hAnsi="Arial" w:cs="Arial"/>
          <w:b/>
          <w:bCs/>
          <w:lang w:bidi="ne-NP"/>
        </w:rPr>
        <w:t>c</w:t>
      </w:r>
      <w:r w:rsidRPr="00C91119">
        <w:rPr>
          <w:rFonts w:ascii="Arial" w:eastAsia="Times New Roman" w:hAnsi="Arial" w:cs="Arial"/>
          <w:b/>
          <w:bCs/>
          <w:lang w:bidi="ne-NP"/>
        </w:rPr>
        <w:t>oordinates</w:t>
      </w:r>
      <w:r w:rsidRPr="00C91119">
        <w:rPr>
          <w:rFonts w:ascii="Arial" w:eastAsia="Times New Roman" w:hAnsi="Arial" w:cs="Arial"/>
          <w:lang w:bidi="ne-NP"/>
        </w:rPr>
        <w:t>: to make many different things work effective as a whole.</w:t>
      </w:r>
    </w:p>
    <w:p w:rsidR="00C91119" w:rsidRPr="00C91119" w:rsidRDefault="00C91119" w:rsidP="00C91119">
      <w:pPr>
        <w:widowControl/>
        <w:rPr>
          <w:rFonts w:ascii="Times New Roman" w:eastAsia="Times New Roman" w:hAnsi="Times New Roman" w:cs="Mangal"/>
          <w:color w:val="auto"/>
          <w:lang w:bidi="ne-NP"/>
        </w:rPr>
      </w:pPr>
      <w:r w:rsidRPr="00C91119">
        <w:rPr>
          <w:rFonts w:ascii="Arial" w:eastAsia="Times New Roman" w:hAnsi="Arial" w:cs="Arial"/>
          <w:b/>
          <w:bCs/>
          <w:lang w:bidi="ne-NP"/>
        </w:rPr>
        <w:t>comparison</w:t>
      </w:r>
      <w:r w:rsidRPr="00C91119">
        <w:rPr>
          <w:rFonts w:ascii="Arial" w:eastAsia="Times New Roman" w:hAnsi="Arial" w:cs="Arial"/>
          <w:lang w:bidi="ne-NP"/>
        </w:rPr>
        <w:t>: the act of comparing two or more people or things.</w:t>
      </w:r>
    </w:p>
    <w:p w:rsidR="00C91119" w:rsidRPr="00C91119" w:rsidRDefault="00C91119" w:rsidP="00C91119">
      <w:pPr>
        <w:widowControl/>
        <w:rPr>
          <w:rFonts w:ascii="Times New Roman" w:eastAsia="Times New Roman" w:hAnsi="Times New Roman" w:cs="Mangal"/>
          <w:color w:val="auto"/>
          <w:lang w:bidi="ne-NP"/>
        </w:rPr>
      </w:pPr>
      <w:r>
        <w:rPr>
          <w:rFonts w:ascii="Arial" w:eastAsia="Times New Roman" w:hAnsi="Arial" w:cs="Arial"/>
          <w:b/>
          <w:bCs/>
          <w:lang w:bidi="ne-NP"/>
        </w:rPr>
        <w:t>o</w:t>
      </w:r>
      <w:r w:rsidRPr="00C91119">
        <w:rPr>
          <w:rFonts w:ascii="Arial" w:eastAsia="Times New Roman" w:hAnsi="Arial" w:cs="Arial"/>
          <w:b/>
          <w:bCs/>
          <w:lang w:bidi="ne-NP"/>
        </w:rPr>
        <w:t>bjective</w:t>
      </w:r>
      <w:r>
        <w:rPr>
          <w:rFonts w:ascii="Arial" w:eastAsia="Times New Roman" w:hAnsi="Arial" w:cs="Arial"/>
          <w:lang w:bidi="ne-NP"/>
        </w:rPr>
        <w:t>:</w:t>
      </w:r>
      <w:r w:rsidR="00641F6F">
        <w:rPr>
          <w:rFonts w:ascii="Arial" w:eastAsia="Times New Roman" w:hAnsi="Arial" w:cs="Arial"/>
          <w:lang w:bidi="ne-NP"/>
        </w:rPr>
        <w:t xml:space="preserve"> </w:t>
      </w:r>
      <w:r w:rsidRPr="00C91119">
        <w:rPr>
          <w:rFonts w:ascii="Arial" w:eastAsia="Times New Roman" w:hAnsi="Arial" w:cs="Arial"/>
          <w:lang w:bidi="ne-NP"/>
        </w:rPr>
        <w:t>a thing the is aimed, goal.</w:t>
      </w:r>
    </w:p>
    <w:p w:rsidR="00C91119" w:rsidRPr="00C91119" w:rsidRDefault="00B050AC" w:rsidP="00C91119">
      <w:pPr>
        <w:widowControl/>
        <w:rPr>
          <w:rFonts w:ascii="Times New Roman" w:eastAsia="Times New Roman" w:hAnsi="Times New Roman" w:cs="Mangal"/>
          <w:color w:val="auto"/>
          <w:lang w:bidi="ne-NP"/>
        </w:rPr>
      </w:pPr>
      <w:r>
        <w:rPr>
          <w:rFonts w:ascii="Arial" w:eastAsia="Times New Roman" w:hAnsi="Arial" w:cs="Arial"/>
          <w:b/>
          <w:bCs/>
          <w:lang w:bidi="ne-NP"/>
        </w:rPr>
        <w:t>r</w:t>
      </w:r>
      <w:r w:rsidR="00C91119" w:rsidRPr="00C91119">
        <w:rPr>
          <w:rFonts w:ascii="Arial" w:eastAsia="Times New Roman" w:hAnsi="Arial" w:cs="Arial"/>
          <w:b/>
          <w:bCs/>
          <w:lang w:bidi="ne-NP"/>
        </w:rPr>
        <w:t>everse</w:t>
      </w:r>
      <w:r w:rsidR="00C91119" w:rsidRPr="00C91119">
        <w:rPr>
          <w:rFonts w:ascii="Arial" w:eastAsia="Times New Roman" w:hAnsi="Arial" w:cs="Arial"/>
          <w:lang w:bidi="ne-NP"/>
        </w:rPr>
        <w:t>: complete change in direction.</w:t>
      </w:r>
    </w:p>
    <w:p w:rsidR="00C91119" w:rsidRPr="00C91119" w:rsidRDefault="00C91119" w:rsidP="00C91119">
      <w:pPr>
        <w:widowControl/>
        <w:rPr>
          <w:rFonts w:ascii="Times New Roman" w:eastAsia="Times New Roman" w:hAnsi="Times New Roman" w:cs="Mangal"/>
          <w:color w:val="auto"/>
          <w:lang w:bidi="ne-NP"/>
        </w:rPr>
      </w:pPr>
      <w:r w:rsidRPr="00C91119">
        <w:rPr>
          <w:rFonts w:ascii="Arial" w:eastAsia="Times New Roman" w:hAnsi="Arial" w:cs="Arial"/>
          <w:b/>
          <w:bCs/>
          <w:lang w:bidi="ne-NP"/>
        </w:rPr>
        <w:t>execution</w:t>
      </w:r>
      <w:r w:rsidRPr="00C91119">
        <w:rPr>
          <w:rFonts w:ascii="Arial" w:eastAsia="Times New Roman" w:hAnsi="Arial" w:cs="Arial"/>
          <w:lang w:bidi="ne-NP"/>
        </w:rPr>
        <w:t>: the carrying out of a plan, order, or course of action.</w:t>
      </w:r>
    </w:p>
    <w:p w:rsidR="00B050AC" w:rsidRDefault="00B050AC">
      <w:pPr>
        <w:rPr>
          <w:rFonts w:ascii="Kokila" w:hAnsi="Kokila" w:cs="Kokila"/>
          <w:sz w:val="22"/>
          <w:szCs w:val="22"/>
        </w:rPr>
      </w:pPr>
      <w:r>
        <w:rPr>
          <w:rFonts w:ascii="Kokila" w:hAnsi="Kokila" w:cs="Kokila"/>
          <w:sz w:val="22"/>
          <w:szCs w:val="22"/>
        </w:rPr>
        <w:br w:type="page"/>
      </w:r>
    </w:p>
    <w:p w:rsidR="00B050AC" w:rsidRPr="00B050AC" w:rsidRDefault="00B050AC" w:rsidP="00CA5A7A">
      <w:pPr>
        <w:pStyle w:val="Heading2"/>
        <w:rPr>
          <w:rFonts w:ascii="Times New Roman" w:eastAsia="Times New Roman" w:hAnsi="Times New Roman" w:cs="Mangal"/>
          <w:color w:val="auto"/>
          <w:lang w:bidi="ne-NP"/>
        </w:rPr>
      </w:pPr>
      <w:r w:rsidRPr="00B050AC">
        <w:rPr>
          <w:rFonts w:eastAsia="Times New Roman"/>
          <w:lang w:bidi="ne-NP"/>
        </w:rPr>
        <w:lastRenderedPageBreak/>
        <w:t>Summary</w:t>
      </w:r>
    </w:p>
    <w:p w:rsidR="00B050AC" w:rsidRPr="00B050AC" w:rsidRDefault="00B050AC" w:rsidP="003E79F9">
      <w:pPr>
        <w:pStyle w:val="ListParagraph"/>
        <w:widowControl/>
        <w:numPr>
          <w:ilvl w:val="0"/>
          <w:numId w:val="23"/>
        </w:numPr>
        <w:rPr>
          <w:rFonts w:ascii="Arial" w:eastAsia="Times New Roman" w:hAnsi="Arial" w:cs="Arial"/>
          <w:lang w:bidi="ne-NP"/>
        </w:rPr>
      </w:pPr>
      <w:r w:rsidRPr="00B050AC">
        <w:rPr>
          <w:rFonts w:ascii="Arial" w:eastAsia="Times New Roman" w:hAnsi="Arial" w:cs="Arial"/>
          <w:lang w:bidi="ne-NP"/>
        </w:rPr>
        <w:t>A computer system is the combination of different computer hardware that work together to achieve the common objectives.</w:t>
      </w:r>
    </w:p>
    <w:p w:rsidR="00B050AC" w:rsidRPr="00B050AC" w:rsidRDefault="00B050AC" w:rsidP="003E79F9">
      <w:pPr>
        <w:pStyle w:val="ListParagraph"/>
        <w:widowControl/>
        <w:numPr>
          <w:ilvl w:val="0"/>
          <w:numId w:val="23"/>
        </w:numPr>
        <w:rPr>
          <w:rFonts w:ascii="Arial" w:eastAsia="Times New Roman" w:hAnsi="Arial" w:cs="Arial"/>
          <w:lang w:bidi="ne-NP"/>
        </w:rPr>
      </w:pPr>
      <w:r w:rsidRPr="00B050AC">
        <w:rPr>
          <w:rFonts w:ascii="Arial" w:eastAsia="Times New Roman" w:hAnsi="Arial" w:cs="Arial"/>
          <w:lang w:bidi="ne-NP"/>
        </w:rPr>
        <w:t>A computer system performs mainly five basic operations in order to convert raw data into meaningful information.</w:t>
      </w:r>
    </w:p>
    <w:p w:rsidR="00B050AC" w:rsidRPr="00B050AC" w:rsidRDefault="00B050AC" w:rsidP="003E79F9">
      <w:pPr>
        <w:pStyle w:val="ListParagraph"/>
        <w:widowControl/>
        <w:numPr>
          <w:ilvl w:val="0"/>
          <w:numId w:val="23"/>
        </w:numPr>
        <w:rPr>
          <w:rFonts w:ascii="Arial" w:eastAsia="Times New Roman" w:hAnsi="Arial" w:cs="Arial"/>
          <w:lang w:bidi="ne-NP"/>
        </w:rPr>
      </w:pPr>
      <w:r w:rsidRPr="00B050AC">
        <w:rPr>
          <w:rFonts w:ascii="Arial" w:eastAsia="Times New Roman" w:hAnsi="Arial" w:cs="Arial"/>
          <w:lang w:bidi="ne-NP"/>
        </w:rPr>
        <w:t>Input devices accept data and instructions from the user.</w:t>
      </w:r>
    </w:p>
    <w:p w:rsidR="00B050AC" w:rsidRPr="00B050AC" w:rsidRDefault="00B050AC" w:rsidP="003E79F9">
      <w:pPr>
        <w:pStyle w:val="ListParagraph"/>
        <w:widowControl/>
        <w:numPr>
          <w:ilvl w:val="0"/>
          <w:numId w:val="23"/>
        </w:numPr>
        <w:rPr>
          <w:rFonts w:ascii="Arial" w:eastAsia="Times New Roman" w:hAnsi="Arial" w:cs="Arial"/>
          <w:lang w:bidi="ne-NP"/>
        </w:rPr>
      </w:pPr>
      <w:r w:rsidRPr="00B050AC">
        <w:rPr>
          <w:rFonts w:ascii="Arial" w:eastAsia="Times New Roman" w:hAnsi="Arial" w:cs="Arial"/>
          <w:lang w:bidi="ne-NP"/>
        </w:rPr>
        <w:t>The CPU is the brain of any computer system.</w:t>
      </w:r>
    </w:p>
    <w:p w:rsidR="00B050AC" w:rsidRPr="00B050AC" w:rsidRDefault="00B050AC" w:rsidP="00641F6F">
      <w:pPr>
        <w:pStyle w:val="ListParagraph"/>
        <w:widowControl/>
        <w:rPr>
          <w:rFonts w:ascii="Arial" w:eastAsia="Times New Roman" w:hAnsi="Arial" w:cs="Arial"/>
          <w:lang w:bidi="ne-NP"/>
        </w:rPr>
      </w:pPr>
      <w:r w:rsidRPr="00B050AC">
        <w:rPr>
          <w:rFonts w:ascii="Arial" w:eastAsia="Times New Roman" w:hAnsi="Arial" w:cs="Arial"/>
          <w:lang w:bidi="ne-NP"/>
        </w:rPr>
        <w:t>The speed of a microprocessor is measured in terms of MegaHerta (MHz) or GigaHertz (GHz).</w:t>
      </w:r>
    </w:p>
    <w:p w:rsidR="00B050AC" w:rsidRPr="00B050AC" w:rsidRDefault="00B050AC" w:rsidP="003E79F9">
      <w:pPr>
        <w:pStyle w:val="ListParagraph"/>
        <w:widowControl/>
        <w:numPr>
          <w:ilvl w:val="0"/>
          <w:numId w:val="23"/>
        </w:numPr>
        <w:rPr>
          <w:rFonts w:ascii="Arial" w:eastAsia="Times New Roman" w:hAnsi="Arial" w:cs="Arial"/>
          <w:lang w:bidi="ne-NP"/>
        </w:rPr>
      </w:pPr>
      <w:r w:rsidRPr="00B050AC">
        <w:rPr>
          <w:rFonts w:ascii="Arial" w:eastAsia="Times New Roman" w:hAnsi="Arial" w:cs="Arial"/>
          <w:lang w:bidi="ne-NP"/>
        </w:rPr>
        <w:t>ALU is designed to perform the four basic arithmetic operations add, subtract, multiply, divided and logical comparisons such a; less than, greater than or equal to.</w:t>
      </w:r>
    </w:p>
    <w:p w:rsidR="00B050AC" w:rsidRPr="00B050AC" w:rsidRDefault="00B050AC" w:rsidP="003E79F9">
      <w:pPr>
        <w:pStyle w:val="ListParagraph"/>
        <w:widowControl/>
        <w:numPr>
          <w:ilvl w:val="0"/>
          <w:numId w:val="23"/>
        </w:numPr>
        <w:rPr>
          <w:rFonts w:ascii="Arial" w:eastAsia="Times New Roman" w:hAnsi="Arial" w:cs="Arial"/>
          <w:lang w:bidi="ne-NP"/>
        </w:rPr>
      </w:pPr>
      <w:r w:rsidRPr="00B050AC">
        <w:rPr>
          <w:rFonts w:ascii="Arial" w:eastAsia="Times New Roman" w:hAnsi="Arial" w:cs="Arial"/>
          <w:lang w:bidi="ne-NP"/>
        </w:rPr>
        <w:t>Control Unit manages and coordinates the entire computer system</w:t>
      </w:r>
    </w:p>
    <w:p w:rsidR="00B050AC" w:rsidRPr="00B050AC" w:rsidRDefault="00B050AC" w:rsidP="003E79F9">
      <w:pPr>
        <w:pStyle w:val="ListParagraph"/>
        <w:widowControl/>
        <w:numPr>
          <w:ilvl w:val="0"/>
          <w:numId w:val="23"/>
        </w:numPr>
        <w:rPr>
          <w:rFonts w:ascii="Arial" w:eastAsia="Times New Roman" w:hAnsi="Arial" w:cs="Arial"/>
          <w:lang w:bidi="ne-NP"/>
        </w:rPr>
      </w:pPr>
      <w:r w:rsidRPr="00B050AC">
        <w:rPr>
          <w:rFonts w:ascii="Arial" w:eastAsia="Times New Roman" w:hAnsi="Arial" w:cs="Arial"/>
          <w:lang w:bidi="ne-NP"/>
        </w:rPr>
        <w:t>The memory unit or the primary memory is a part of the CPU when the instructions and data to be processed are stored temporarily.</w:t>
      </w:r>
    </w:p>
    <w:p w:rsidR="00B050AC" w:rsidRPr="00B050AC" w:rsidRDefault="00B050AC" w:rsidP="003E79F9">
      <w:pPr>
        <w:pStyle w:val="ListParagraph"/>
        <w:widowControl/>
        <w:numPr>
          <w:ilvl w:val="0"/>
          <w:numId w:val="23"/>
        </w:numPr>
        <w:rPr>
          <w:rFonts w:ascii="Arial" w:eastAsia="Times New Roman" w:hAnsi="Arial" w:cs="Arial"/>
          <w:lang w:bidi="ne-NP"/>
        </w:rPr>
      </w:pPr>
      <w:r w:rsidRPr="00B050AC">
        <w:rPr>
          <w:rFonts w:ascii="Arial" w:eastAsia="Times New Roman" w:hAnsi="Arial" w:cs="Arial"/>
          <w:lang w:bidi="ne-NP"/>
        </w:rPr>
        <w:t>Output Unit supplies information and result of computation to the outside world.</w:t>
      </w:r>
    </w:p>
    <w:p w:rsidR="00B050AC" w:rsidRPr="00B050AC" w:rsidRDefault="00B050AC" w:rsidP="00CA5A7A">
      <w:pPr>
        <w:pStyle w:val="Heading2"/>
        <w:rPr>
          <w:rFonts w:ascii="Times New Roman" w:eastAsia="Times New Roman" w:hAnsi="Times New Roman" w:cs="Mangal"/>
          <w:color w:val="auto"/>
          <w:lang w:bidi="ne-NP"/>
        </w:rPr>
      </w:pPr>
      <w:r w:rsidRPr="00B050AC">
        <w:rPr>
          <w:rFonts w:eastAsia="Times New Roman"/>
          <w:lang w:bidi="ne-NP"/>
        </w:rPr>
        <w:t>Full Forms</w:t>
      </w:r>
    </w:p>
    <w:p w:rsidR="00B050AC" w:rsidRPr="00B050AC" w:rsidRDefault="00B050AC" w:rsidP="00B050AC">
      <w:pPr>
        <w:widowControl/>
        <w:rPr>
          <w:rFonts w:ascii="Times New Roman" w:eastAsia="Times New Roman" w:hAnsi="Times New Roman" w:cs="Mangal"/>
          <w:color w:val="auto"/>
          <w:lang w:bidi="ne-NP"/>
        </w:rPr>
      </w:pPr>
      <w:r w:rsidRPr="00B050AC">
        <w:rPr>
          <w:rFonts w:ascii="Arial" w:eastAsia="Times New Roman" w:hAnsi="Arial" w:cs="Arial"/>
          <w:b/>
          <w:bCs/>
          <w:lang w:bidi="ne-NP"/>
        </w:rPr>
        <w:t>CPU</w:t>
      </w:r>
      <w:r>
        <w:rPr>
          <w:rFonts w:ascii="Arial" w:eastAsia="Times New Roman" w:hAnsi="Arial" w:cs="Arial"/>
          <w:b/>
          <w:bCs/>
          <w:lang w:bidi="ne-NP"/>
        </w:rPr>
        <w:t>:</w:t>
      </w:r>
      <w:r w:rsidR="00316E94">
        <w:rPr>
          <w:rFonts w:ascii="Arial" w:eastAsia="Times New Roman" w:hAnsi="Arial" w:cs="Arial"/>
          <w:b/>
          <w:bCs/>
          <w:lang w:bidi="ne-NP"/>
        </w:rPr>
        <w:t xml:space="preserve"> </w:t>
      </w:r>
      <w:r>
        <w:rPr>
          <w:rFonts w:ascii="Arial" w:eastAsia="Times New Roman" w:hAnsi="Arial" w:cs="Arial"/>
          <w:lang w:bidi="ne-NP"/>
        </w:rPr>
        <w:t>Central Processing Unit</w:t>
      </w:r>
    </w:p>
    <w:p w:rsidR="00B050AC" w:rsidRPr="00B050AC" w:rsidRDefault="00B050AC" w:rsidP="00B050AC">
      <w:pPr>
        <w:widowControl/>
        <w:rPr>
          <w:rFonts w:ascii="Times New Roman" w:eastAsia="Times New Roman" w:hAnsi="Times New Roman" w:cs="Mangal"/>
          <w:color w:val="auto"/>
          <w:lang w:bidi="ne-NP"/>
        </w:rPr>
      </w:pPr>
      <w:r w:rsidRPr="00B050AC">
        <w:rPr>
          <w:rFonts w:ascii="Arial" w:eastAsia="Times New Roman" w:hAnsi="Arial" w:cs="Arial"/>
          <w:b/>
          <w:bCs/>
          <w:lang w:bidi="ne-NP"/>
        </w:rPr>
        <w:t>ALU</w:t>
      </w:r>
      <w:r>
        <w:rPr>
          <w:rFonts w:ascii="Arial" w:eastAsia="Times New Roman" w:hAnsi="Arial" w:cs="Arial"/>
          <w:lang w:bidi="ne-NP"/>
        </w:rPr>
        <w:t xml:space="preserve">: </w:t>
      </w:r>
      <w:r w:rsidRPr="00B050AC">
        <w:rPr>
          <w:rFonts w:ascii="Arial" w:eastAsia="Times New Roman" w:hAnsi="Arial" w:cs="Arial"/>
          <w:lang w:bidi="ne-NP"/>
        </w:rPr>
        <w:t>Arith</w:t>
      </w:r>
      <w:r>
        <w:rPr>
          <w:rFonts w:ascii="Arial" w:eastAsia="Times New Roman" w:hAnsi="Arial" w:cs="Arial"/>
          <w:lang w:bidi="ne-NP"/>
        </w:rPr>
        <w:t>metic and Logic</w:t>
      </w:r>
      <w:r w:rsidR="00316E94">
        <w:rPr>
          <w:rFonts w:ascii="Arial" w:eastAsia="Times New Roman" w:hAnsi="Arial" w:cs="Arial"/>
          <w:lang w:bidi="ne-NP"/>
        </w:rPr>
        <w:t xml:space="preserve"> </w:t>
      </w:r>
      <w:r>
        <w:rPr>
          <w:rFonts w:ascii="Arial" w:eastAsia="Times New Roman" w:hAnsi="Arial" w:cs="Arial"/>
          <w:lang w:bidi="ne-NP"/>
        </w:rPr>
        <w:t>unit</w:t>
      </w:r>
    </w:p>
    <w:p w:rsidR="00B050AC" w:rsidRPr="00B050AC" w:rsidRDefault="00B050AC" w:rsidP="00B050AC">
      <w:pPr>
        <w:widowControl/>
        <w:rPr>
          <w:rFonts w:ascii="Times New Roman" w:eastAsia="Times New Roman" w:hAnsi="Times New Roman" w:cs="Mangal"/>
          <w:color w:val="auto"/>
          <w:lang w:bidi="ne-NP"/>
        </w:rPr>
      </w:pPr>
      <w:r w:rsidRPr="00B050AC">
        <w:rPr>
          <w:rFonts w:ascii="Arial" w:eastAsia="Times New Roman" w:hAnsi="Arial" w:cs="Arial"/>
          <w:b/>
          <w:bCs/>
          <w:lang w:bidi="ne-NP"/>
        </w:rPr>
        <w:t>GHz</w:t>
      </w:r>
      <w:r>
        <w:rPr>
          <w:rFonts w:ascii="Arial" w:eastAsia="Times New Roman" w:hAnsi="Arial" w:cs="Arial"/>
          <w:b/>
          <w:bCs/>
          <w:lang w:bidi="ne-NP"/>
        </w:rPr>
        <w:t>:</w:t>
      </w:r>
      <w:r w:rsidRPr="00B050AC">
        <w:rPr>
          <w:rFonts w:ascii="Arial" w:eastAsia="Times New Roman" w:hAnsi="Arial" w:cs="Arial"/>
          <w:lang w:bidi="ne-NP"/>
        </w:rPr>
        <w:t xml:space="preserve"> Giga Hertz</w:t>
      </w:r>
    </w:p>
    <w:p w:rsidR="00B050AC" w:rsidRPr="00B050AC" w:rsidRDefault="00B050AC" w:rsidP="00B050AC">
      <w:pPr>
        <w:widowControl/>
        <w:rPr>
          <w:rFonts w:ascii="Arial" w:eastAsia="Times New Roman" w:hAnsi="Arial" w:cs="Arial"/>
          <w:lang w:bidi="ne-NP"/>
        </w:rPr>
      </w:pPr>
      <w:r w:rsidRPr="00B050AC">
        <w:rPr>
          <w:rFonts w:ascii="Arial" w:eastAsia="Times New Roman" w:hAnsi="Arial" w:cs="Arial"/>
          <w:b/>
          <w:bCs/>
          <w:lang w:bidi="ne-NP"/>
        </w:rPr>
        <w:t>RAM</w:t>
      </w:r>
      <w:r>
        <w:rPr>
          <w:rFonts w:ascii="Arial" w:eastAsia="Times New Roman" w:hAnsi="Arial" w:cs="Arial"/>
          <w:b/>
          <w:bCs/>
          <w:lang w:bidi="ne-NP"/>
        </w:rPr>
        <w:t>:</w:t>
      </w:r>
      <w:r w:rsidR="00316E94">
        <w:rPr>
          <w:rFonts w:ascii="Arial" w:eastAsia="Times New Roman" w:hAnsi="Arial" w:cs="Arial"/>
          <w:b/>
          <w:bCs/>
          <w:lang w:bidi="ne-NP"/>
        </w:rPr>
        <w:t xml:space="preserve"> </w:t>
      </w:r>
      <w:r>
        <w:rPr>
          <w:rFonts w:ascii="Arial" w:eastAsia="Times New Roman" w:hAnsi="Arial" w:cs="Arial"/>
          <w:lang w:bidi="ne-NP"/>
        </w:rPr>
        <w:t>Random Access Memory</w:t>
      </w:r>
    </w:p>
    <w:p w:rsidR="00B050AC" w:rsidRPr="00B050AC" w:rsidRDefault="00B050AC" w:rsidP="00B050AC">
      <w:pPr>
        <w:widowControl/>
        <w:rPr>
          <w:rFonts w:ascii="Times New Roman" w:eastAsia="Times New Roman" w:hAnsi="Times New Roman" w:cs="Mangal"/>
          <w:color w:val="auto"/>
          <w:lang w:bidi="ne-NP"/>
        </w:rPr>
      </w:pPr>
      <w:r w:rsidRPr="00B050AC">
        <w:rPr>
          <w:rFonts w:ascii="Arial" w:eastAsia="Times New Roman" w:hAnsi="Arial" w:cs="Arial"/>
          <w:b/>
          <w:bCs/>
          <w:lang w:bidi="ne-NP"/>
        </w:rPr>
        <w:t>ROM</w:t>
      </w:r>
      <w:r>
        <w:rPr>
          <w:rFonts w:ascii="Arial" w:eastAsia="Times New Roman" w:hAnsi="Arial" w:cs="Arial"/>
          <w:b/>
          <w:bCs/>
          <w:lang w:bidi="ne-NP"/>
        </w:rPr>
        <w:t>:</w:t>
      </w:r>
      <w:r w:rsidRPr="00B050AC">
        <w:rPr>
          <w:rFonts w:ascii="Arial" w:eastAsia="Times New Roman" w:hAnsi="Arial" w:cs="Arial"/>
          <w:lang w:bidi="ne-NP"/>
        </w:rPr>
        <w:t xml:space="preserve"> Read Only Memory.</w:t>
      </w:r>
    </w:p>
    <w:p w:rsidR="00B050AC" w:rsidRPr="00B050AC" w:rsidRDefault="00B050AC" w:rsidP="00B050AC">
      <w:pPr>
        <w:widowControl/>
        <w:rPr>
          <w:rFonts w:ascii="Times New Roman" w:eastAsia="Times New Roman" w:hAnsi="Times New Roman" w:cs="Mangal"/>
          <w:color w:val="auto"/>
          <w:lang w:bidi="ne-NP"/>
        </w:rPr>
      </w:pPr>
      <w:r w:rsidRPr="00B050AC">
        <w:rPr>
          <w:rFonts w:ascii="Arial" w:eastAsia="Times New Roman" w:hAnsi="Arial" w:cs="Arial"/>
          <w:b/>
          <w:bCs/>
          <w:lang w:bidi="ne-NP"/>
        </w:rPr>
        <w:t>MHz</w:t>
      </w:r>
      <w:r>
        <w:rPr>
          <w:rFonts w:ascii="Arial" w:eastAsia="Times New Roman" w:hAnsi="Arial" w:cs="Arial"/>
          <w:b/>
          <w:bCs/>
          <w:lang w:bidi="ne-NP"/>
        </w:rPr>
        <w:t>:</w:t>
      </w:r>
      <w:r w:rsidRPr="00B050AC">
        <w:rPr>
          <w:rFonts w:ascii="Arial" w:eastAsia="Times New Roman" w:hAnsi="Arial" w:cs="Arial"/>
          <w:lang w:bidi="ne-NP"/>
        </w:rPr>
        <w:t xml:space="preserve"> Mega Hertz.</w:t>
      </w:r>
    </w:p>
    <w:p w:rsidR="00B050AC" w:rsidRPr="00B050AC" w:rsidRDefault="00B050AC" w:rsidP="00B050AC">
      <w:pPr>
        <w:widowControl/>
        <w:rPr>
          <w:rFonts w:ascii="Times New Roman" w:eastAsia="Times New Roman" w:hAnsi="Times New Roman" w:cs="Mangal"/>
          <w:color w:val="auto"/>
          <w:lang w:bidi="ne-NP"/>
        </w:rPr>
      </w:pPr>
    </w:p>
    <w:p w:rsidR="00B050AC" w:rsidRDefault="00B050AC">
      <w:pPr>
        <w:rPr>
          <w:rFonts w:ascii="Kokila" w:hAnsi="Kokila" w:cs="Kokila"/>
          <w:sz w:val="22"/>
          <w:szCs w:val="22"/>
        </w:rPr>
      </w:pPr>
      <w:r>
        <w:rPr>
          <w:rFonts w:ascii="Kokila" w:hAnsi="Kokila" w:cs="Kokila"/>
          <w:sz w:val="22"/>
          <w:szCs w:val="22"/>
        </w:rPr>
        <w:br w:type="page"/>
      </w:r>
    </w:p>
    <w:p w:rsidR="005F5088" w:rsidRDefault="005F5088" w:rsidP="00B55C61">
      <w:pPr>
        <w:pStyle w:val="Heading2"/>
        <w:rPr>
          <w:rFonts w:eastAsia="Times New Roman"/>
          <w:lang w:bidi="ne-NP"/>
        </w:rPr>
      </w:pPr>
      <w:r>
        <w:rPr>
          <w:rFonts w:eastAsia="Times New Roman"/>
          <w:lang w:bidi="ne-NP"/>
        </w:rPr>
        <w:lastRenderedPageBreak/>
        <w:t>Exercise</w:t>
      </w:r>
    </w:p>
    <w:p w:rsidR="005F5088" w:rsidRPr="005F5088" w:rsidRDefault="005F5088" w:rsidP="005F5088">
      <w:pPr>
        <w:widowControl/>
        <w:rPr>
          <w:rFonts w:ascii="Times New Roman" w:eastAsia="Times New Roman" w:hAnsi="Times New Roman" w:cs="Mangal"/>
          <w:color w:val="auto"/>
          <w:lang w:bidi="ne-NP"/>
        </w:rPr>
      </w:pPr>
      <w:r>
        <w:rPr>
          <w:rFonts w:ascii="Arial" w:eastAsia="Times New Roman" w:hAnsi="Arial" w:cs="Arial"/>
          <w:lang w:bidi="ne-NP"/>
        </w:rPr>
        <w:t>1.</w:t>
      </w:r>
      <w:r w:rsidRPr="005F5088">
        <w:rPr>
          <w:rFonts w:ascii="Arial" w:eastAsia="Times New Roman" w:hAnsi="Arial" w:cs="Arial"/>
          <w:b/>
          <w:bCs/>
          <w:lang w:bidi="ne-NP"/>
        </w:rPr>
        <w:t>Write whether the following statements are True or False.</w:t>
      </w:r>
    </w:p>
    <w:p w:rsidR="005F5088" w:rsidRPr="00CA5A7A" w:rsidRDefault="005F5088" w:rsidP="001E5CA1">
      <w:pPr>
        <w:pStyle w:val="ListParagraph"/>
        <w:widowControl/>
        <w:numPr>
          <w:ilvl w:val="0"/>
          <w:numId w:val="142"/>
        </w:numPr>
        <w:rPr>
          <w:rFonts w:ascii="Arial" w:eastAsia="Times New Roman" w:hAnsi="Arial" w:cs="Arial"/>
          <w:lang w:bidi="ne-NP"/>
        </w:rPr>
      </w:pPr>
      <w:r w:rsidRPr="00CA5A7A">
        <w:rPr>
          <w:rFonts w:ascii="Arial" w:eastAsia="Times New Roman" w:hAnsi="Arial" w:cs="Arial"/>
          <w:lang w:bidi="ne-NP"/>
        </w:rPr>
        <w:t>Inputting, storing, processing, outputting and controlling are the five main basic operations of a computer system.</w:t>
      </w:r>
    </w:p>
    <w:p w:rsidR="005F5088" w:rsidRPr="00CA5A7A" w:rsidRDefault="005F5088" w:rsidP="001E5CA1">
      <w:pPr>
        <w:pStyle w:val="ListParagraph"/>
        <w:widowControl/>
        <w:numPr>
          <w:ilvl w:val="0"/>
          <w:numId w:val="142"/>
        </w:numPr>
        <w:rPr>
          <w:rFonts w:ascii="Arial" w:eastAsia="Times New Roman" w:hAnsi="Arial" w:cs="Arial"/>
          <w:lang w:bidi="ne-NP"/>
        </w:rPr>
      </w:pPr>
      <w:r w:rsidRPr="00CA5A7A">
        <w:rPr>
          <w:rFonts w:ascii="Arial" w:eastAsia="Times New Roman" w:hAnsi="Arial" w:cs="Arial"/>
          <w:lang w:bidi="ne-NP"/>
        </w:rPr>
        <w:t>Input unit accepts data and instructing from the user and convert them into human understandable from.</w:t>
      </w:r>
    </w:p>
    <w:p w:rsidR="005F5088" w:rsidRPr="00CA5A7A" w:rsidRDefault="005F5088" w:rsidP="001E5CA1">
      <w:pPr>
        <w:pStyle w:val="ListParagraph"/>
        <w:widowControl/>
        <w:numPr>
          <w:ilvl w:val="0"/>
          <w:numId w:val="142"/>
        </w:numPr>
        <w:rPr>
          <w:rFonts w:ascii="Arial" w:eastAsia="Times New Roman" w:hAnsi="Arial" w:cs="Arial"/>
          <w:lang w:bidi="ne-NP"/>
        </w:rPr>
      </w:pPr>
      <w:r w:rsidRPr="00CA5A7A">
        <w:rPr>
          <w:rFonts w:ascii="Arial" w:eastAsia="Times New Roman" w:hAnsi="Arial" w:cs="Arial"/>
          <w:lang w:bidi="ne-NP"/>
        </w:rPr>
        <w:t>The CPU contains arithmetic logic unit, control unit and memory unit.</w:t>
      </w:r>
    </w:p>
    <w:p w:rsidR="005F5088" w:rsidRPr="00CA5A7A" w:rsidRDefault="005F5088" w:rsidP="001E5CA1">
      <w:pPr>
        <w:pStyle w:val="ListParagraph"/>
        <w:widowControl/>
        <w:numPr>
          <w:ilvl w:val="0"/>
          <w:numId w:val="142"/>
        </w:numPr>
        <w:rPr>
          <w:rFonts w:ascii="Arial" w:eastAsia="Times New Roman" w:hAnsi="Arial" w:cs="Arial"/>
          <w:lang w:bidi="ne-NP"/>
        </w:rPr>
      </w:pPr>
      <w:r w:rsidRPr="00CA5A7A">
        <w:rPr>
          <w:rFonts w:ascii="Arial" w:eastAsia="Times New Roman" w:hAnsi="Arial" w:cs="Arial"/>
          <w:lang w:bidi="ne-NP"/>
        </w:rPr>
        <w:t>All the calculation and decisions are made in the ALU.</w:t>
      </w:r>
    </w:p>
    <w:p w:rsidR="005F5088" w:rsidRPr="00CA5A7A" w:rsidRDefault="005F5088" w:rsidP="001E5CA1">
      <w:pPr>
        <w:pStyle w:val="ListParagraph"/>
        <w:widowControl/>
        <w:numPr>
          <w:ilvl w:val="0"/>
          <w:numId w:val="142"/>
        </w:numPr>
        <w:rPr>
          <w:rFonts w:ascii="Arial" w:eastAsia="Times New Roman" w:hAnsi="Arial" w:cs="Arial"/>
          <w:lang w:bidi="ne-NP"/>
        </w:rPr>
      </w:pPr>
      <w:r w:rsidRPr="00CA5A7A">
        <w:rPr>
          <w:rFonts w:ascii="Arial" w:eastAsia="Times New Roman" w:hAnsi="Arial" w:cs="Arial"/>
          <w:lang w:bidi="ne-NP"/>
        </w:rPr>
        <w:t>Actual processing on the data is performed by the control unit.</w:t>
      </w:r>
    </w:p>
    <w:p w:rsidR="005F5088" w:rsidRPr="005F5088" w:rsidRDefault="005F5088" w:rsidP="005F5088">
      <w:pPr>
        <w:widowControl/>
        <w:rPr>
          <w:rFonts w:ascii="Times New Roman" w:eastAsia="Times New Roman" w:hAnsi="Times New Roman" w:cs="Mangal"/>
          <w:color w:val="auto"/>
          <w:lang w:bidi="ne-NP"/>
        </w:rPr>
      </w:pPr>
      <w:r w:rsidRPr="005F5088">
        <w:rPr>
          <w:rFonts w:ascii="Arial" w:eastAsia="Times New Roman" w:hAnsi="Arial" w:cs="Arial"/>
          <w:b/>
          <w:bCs/>
          <w:lang w:bidi="ne-NP"/>
        </w:rPr>
        <w:t>2 Fill in the blanks.</w:t>
      </w:r>
    </w:p>
    <w:p w:rsidR="005F5088" w:rsidRPr="005F5088" w:rsidRDefault="005F5088" w:rsidP="003E79F9">
      <w:pPr>
        <w:pStyle w:val="ListParagraph"/>
        <w:widowControl/>
        <w:numPr>
          <w:ilvl w:val="0"/>
          <w:numId w:val="24"/>
        </w:numPr>
        <w:rPr>
          <w:rFonts w:ascii="Arial" w:eastAsia="Times New Roman" w:hAnsi="Arial" w:cs="Arial"/>
          <w:lang w:bidi="ne-NP"/>
        </w:rPr>
      </w:pPr>
      <w:r w:rsidRPr="005F5088">
        <w:rPr>
          <w:rFonts w:ascii="Arial" w:eastAsia="Times New Roman" w:hAnsi="Arial" w:cs="Arial"/>
          <w:lang w:bidi="ne-NP"/>
        </w:rPr>
        <w:t>A…………….</w:t>
      </w:r>
      <w:r w:rsidRPr="005F5088">
        <w:rPr>
          <w:rFonts w:ascii="Arial" w:eastAsia="Times New Roman" w:hAnsi="Arial" w:cs="Arial"/>
          <w:lang w:bidi="ne-NP"/>
        </w:rPr>
        <w:tab/>
        <w:t>is the set of hardware and software which work</w:t>
      </w:r>
      <w:r w:rsidR="00170C6E">
        <w:rPr>
          <w:rFonts w:ascii="Arial" w:eastAsia="Times New Roman" w:hAnsi="Arial" w:cs="Arial"/>
          <w:lang w:bidi="ne-NP"/>
        </w:rPr>
        <w:t xml:space="preserve"> </w:t>
      </w:r>
      <w:r w:rsidRPr="005F5088">
        <w:rPr>
          <w:rFonts w:ascii="Arial" w:eastAsia="Times New Roman" w:hAnsi="Arial" w:cs="Arial"/>
          <w:lang w:bidi="ne-NP"/>
        </w:rPr>
        <w:t>together to achieve the common objectives.</w:t>
      </w:r>
    </w:p>
    <w:p w:rsidR="005F5088" w:rsidRPr="005F5088" w:rsidRDefault="005F5088" w:rsidP="003E79F9">
      <w:pPr>
        <w:pStyle w:val="ListParagraph"/>
        <w:widowControl/>
        <w:numPr>
          <w:ilvl w:val="0"/>
          <w:numId w:val="24"/>
        </w:numPr>
        <w:rPr>
          <w:rFonts w:ascii="Arial" w:eastAsia="Times New Roman" w:hAnsi="Arial" w:cs="Arial"/>
          <w:lang w:bidi="ne-NP"/>
        </w:rPr>
      </w:pPr>
      <w:r w:rsidRPr="005F5088">
        <w:rPr>
          <w:rFonts w:ascii="Arial" w:eastAsia="Times New Roman" w:hAnsi="Arial" w:cs="Arial"/>
          <w:lang w:bidi="ne-NP"/>
        </w:rPr>
        <w:t>The speed of microprocessor is measured in terms of</w:t>
      </w:r>
      <w:r w:rsidRPr="005F5088">
        <w:rPr>
          <w:rFonts w:ascii="Arial" w:eastAsia="Times New Roman" w:hAnsi="Arial" w:cs="Arial"/>
          <w:lang w:bidi="ne-NP"/>
        </w:rPr>
        <w:tab/>
        <w:t>…..</w:t>
      </w:r>
    </w:p>
    <w:p w:rsidR="005F5088" w:rsidRPr="005F5088" w:rsidRDefault="005F5088" w:rsidP="005F5088">
      <w:pPr>
        <w:pStyle w:val="ListParagraph"/>
        <w:widowControl/>
        <w:rPr>
          <w:rFonts w:ascii="Times New Roman" w:eastAsia="Times New Roman" w:hAnsi="Times New Roman" w:cs="Mangal"/>
          <w:color w:val="auto"/>
          <w:lang w:bidi="ne-NP"/>
        </w:rPr>
      </w:pPr>
      <w:r w:rsidRPr="005F5088">
        <w:rPr>
          <w:rFonts w:ascii="Arial" w:eastAsia="Times New Roman" w:hAnsi="Arial" w:cs="Arial"/>
          <w:lang w:bidi="ne-NP"/>
        </w:rPr>
        <w:t>Or…………..</w:t>
      </w:r>
    </w:p>
    <w:p w:rsidR="005F5088" w:rsidRPr="005F5088" w:rsidRDefault="005F5088" w:rsidP="003E79F9">
      <w:pPr>
        <w:pStyle w:val="ListParagraph"/>
        <w:widowControl/>
        <w:numPr>
          <w:ilvl w:val="0"/>
          <w:numId w:val="24"/>
        </w:numPr>
        <w:rPr>
          <w:rFonts w:ascii="Times New Roman" w:eastAsia="Times New Roman" w:hAnsi="Times New Roman" w:cs="Mangal"/>
          <w:color w:val="auto"/>
          <w:lang w:bidi="ne-NP"/>
        </w:rPr>
      </w:pPr>
      <w:r w:rsidRPr="005F5088">
        <w:rPr>
          <w:rFonts w:ascii="Arial" w:eastAsia="Times New Roman" w:hAnsi="Arial" w:cs="Arial"/>
          <w:lang w:bidi="ne-NP"/>
        </w:rPr>
        <w:t>The………..is a section of CPU where the actual execution of</w:t>
      </w:r>
    </w:p>
    <w:p w:rsidR="005F5088" w:rsidRPr="005F5088" w:rsidRDefault="005F5088" w:rsidP="005F5088">
      <w:pPr>
        <w:pStyle w:val="ListParagraph"/>
        <w:widowControl/>
        <w:rPr>
          <w:rFonts w:ascii="Times New Roman" w:eastAsia="Times New Roman" w:hAnsi="Times New Roman" w:cs="Mangal"/>
          <w:color w:val="auto"/>
          <w:lang w:bidi="ne-NP"/>
        </w:rPr>
      </w:pPr>
      <w:r>
        <w:rPr>
          <w:rFonts w:ascii="Arial" w:eastAsia="Times New Roman" w:hAnsi="Arial" w:cs="Arial"/>
          <w:lang w:bidi="ne-NP"/>
        </w:rPr>
        <w:t>T</w:t>
      </w:r>
      <w:r w:rsidRPr="005F5088">
        <w:rPr>
          <w:rFonts w:ascii="Arial" w:eastAsia="Times New Roman" w:hAnsi="Arial" w:cs="Arial"/>
          <w:lang w:bidi="ne-NP"/>
        </w:rPr>
        <w:t>he instructions takes place during the processing.</w:t>
      </w:r>
    </w:p>
    <w:p w:rsidR="005F5088" w:rsidRPr="005F5088" w:rsidRDefault="005F5088" w:rsidP="003E79F9">
      <w:pPr>
        <w:pStyle w:val="ListParagraph"/>
        <w:widowControl/>
        <w:numPr>
          <w:ilvl w:val="0"/>
          <w:numId w:val="24"/>
        </w:numPr>
        <w:rPr>
          <w:rFonts w:ascii="Times New Roman" w:eastAsia="Times New Roman" w:hAnsi="Times New Roman" w:cs="Mangal"/>
          <w:color w:val="auto"/>
          <w:lang w:bidi="ne-NP"/>
        </w:rPr>
      </w:pPr>
      <w:r w:rsidRPr="005F5088">
        <w:rPr>
          <w:rFonts w:ascii="Arial" w:eastAsia="Times New Roman" w:hAnsi="Arial" w:cs="Arial"/>
          <w:lang w:bidi="ne-NP"/>
        </w:rPr>
        <w:t>………….and…………are the example of primary</w:t>
      </w:r>
    </w:p>
    <w:p w:rsidR="005F5088" w:rsidRPr="005F5088" w:rsidRDefault="005F5088" w:rsidP="005F5088">
      <w:pPr>
        <w:pStyle w:val="ListParagraph"/>
        <w:widowControl/>
        <w:rPr>
          <w:rFonts w:ascii="Times New Roman" w:eastAsia="Times New Roman" w:hAnsi="Times New Roman" w:cs="Mangal"/>
          <w:color w:val="auto"/>
          <w:lang w:bidi="ne-NP"/>
        </w:rPr>
      </w:pPr>
      <w:r w:rsidRPr="005F5088">
        <w:rPr>
          <w:rFonts w:ascii="Arial" w:eastAsia="Times New Roman" w:hAnsi="Arial" w:cs="Arial"/>
          <w:lang w:bidi="ne-NP"/>
        </w:rPr>
        <w:t>memory or main memory.</w:t>
      </w:r>
    </w:p>
    <w:p w:rsidR="005F5088" w:rsidRPr="005F5088" w:rsidRDefault="005F5088" w:rsidP="003E79F9">
      <w:pPr>
        <w:pStyle w:val="ListParagraph"/>
        <w:widowControl/>
        <w:numPr>
          <w:ilvl w:val="0"/>
          <w:numId w:val="24"/>
        </w:numPr>
        <w:rPr>
          <w:rFonts w:ascii="Times New Roman" w:eastAsia="Times New Roman" w:hAnsi="Times New Roman" w:cs="Mangal"/>
          <w:color w:val="auto"/>
          <w:lang w:bidi="ne-NP"/>
        </w:rPr>
      </w:pPr>
      <w:r w:rsidRPr="005F5088">
        <w:rPr>
          <w:rFonts w:ascii="Arial" w:eastAsia="Times New Roman" w:hAnsi="Arial" w:cs="Arial"/>
          <w:lang w:bidi="ne-NP"/>
        </w:rPr>
        <w:t>……….unit</w:t>
      </w:r>
      <w:r w:rsidRPr="005F5088">
        <w:rPr>
          <w:rFonts w:ascii="Arial" w:eastAsia="Times New Roman" w:hAnsi="Arial" w:cs="Arial"/>
          <w:lang w:bidi="ne-NP"/>
        </w:rPr>
        <w:tab/>
        <w:t>supplies the final results to the outside world.</w:t>
      </w:r>
    </w:p>
    <w:p w:rsidR="005F5088" w:rsidRPr="005F5088" w:rsidRDefault="005F5088" w:rsidP="005F5088">
      <w:pPr>
        <w:widowControl/>
        <w:rPr>
          <w:rFonts w:ascii="Times New Roman" w:eastAsia="Times New Roman" w:hAnsi="Times New Roman" w:cs="Mangal"/>
          <w:color w:val="auto"/>
          <w:lang w:bidi="ne-NP"/>
        </w:rPr>
      </w:pPr>
      <w:r>
        <w:rPr>
          <w:rFonts w:ascii="Arial" w:eastAsia="Times New Roman" w:hAnsi="Arial" w:cs="Arial"/>
          <w:b/>
          <w:bCs/>
          <w:lang w:bidi="ne-NP"/>
        </w:rPr>
        <w:t xml:space="preserve">3. </w:t>
      </w:r>
      <w:r w:rsidRPr="005F5088">
        <w:rPr>
          <w:rFonts w:ascii="Arial" w:eastAsia="Times New Roman" w:hAnsi="Arial" w:cs="Arial"/>
          <w:b/>
          <w:bCs/>
          <w:lang w:bidi="ne-NP"/>
        </w:rPr>
        <w:t>Write the full form of the following abbreviations.</w:t>
      </w:r>
    </w:p>
    <w:p w:rsidR="005F5088" w:rsidRPr="005F5088" w:rsidRDefault="005F5088" w:rsidP="005F5088">
      <w:pPr>
        <w:widowControl/>
        <w:rPr>
          <w:rFonts w:ascii="Times New Roman" w:eastAsia="Times New Roman" w:hAnsi="Times New Roman" w:cs="Mangal"/>
          <w:color w:val="auto"/>
          <w:lang w:bidi="ne-NP"/>
        </w:rPr>
      </w:pPr>
      <w:r w:rsidRPr="005F5088">
        <w:rPr>
          <w:rFonts w:ascii="Arial" w:eastAsia="Times New Roman" w:hAnsi="Arial" w:cs="Arial"/>
          <w:lang w:bidi="ne-NP"/>
        </w:rPr>
        <w:t>CPU, ALU, MHz, RAM, ROM</w:t>
      </w:r>
    </w:p>
    <w:p w:rsidR="00B050AC" w:rsidRDefault="00B050AC" w:rsidP="001208B5">
      <w:pPr>
        <w:rPr>
          <w:rFonts w:ascii="Kokila" w:hAnsi="Kokila" w:cs="Kokila"/>
          <w:sz w:val="22"/>
          <w:szCs w:val="22"/>
        </w:rPr>
      </w:pPr>
    </w:p>
    <w:p w:rsidR="005F5088" w:rsidRDefault="005F5088">
      <w:pPr>
        <w:rPr>
          <w:rFonts w:ascii="Kokila" w:hAnsi="Kokila" w:cs="Kokila"/>
          <w:sz w:val="22"/>
          <w:szCs w:val="22"/>
        </w:rPr>
      </w:pPr>
      <w:r>
        <w:rPr>
          <w:rFonts w:ascii="Kokila" w:hAnsi="Kokila" w:cs="Kokila"/>
          <w:sz w:val="22"/>
          <w:szCs w:val="22"/>
        </w:rPr>
        <w:br w:type="page"/>
      </w:r>
    </w:p>
    <w:p w:rsidR="000219BE" w:rsidRPr="000219BE" w:rsidRDefault="000219BE" w:rsidP="003E79F9">
      <w:pPr>
        <w:pStyle w:val="ListParagraph"/>
        <w:widowControl/>
        <w:numPr>
          <w:ilvl w:val="0"/>
          <w:numId w:val="27"/>
        </w:numPr>
        <w:rPr>
          <w:rFonts w:ascii="Arial" w:eastAsia="Times New Roman" w:hAnsi="Arial" w:cs="Arial"/>
          <w:b/>
          <w:bCs/>
          <w:lang w:bidi="ne-NP"/>
        </w:rPr>
      </w:pPr>
      <w:r w:rsidRPr="000219BE">
        <w:rPr>
          <w:rFonts w:ascii="Arial" w:eastAsia="Times New Roman" w:hAnsi="Arial" w:cs="Arial"/>
          <w:b/>
          <w:bCs/>
          <w:lang w:bidi="ne-NP"/>
        </w:rPr>
        <w:lastRenderedPageBreak/>
        <w:t>Match the following.</w:t>
      </w:r>
    </w:p>
    <w:p w:rsidR="000219BE" w:rsidRPr="000219BE" w:rsidRDefault="000219BE" w:rsidP="000219BE">
      <w:pPr>
        <w:widowControl/>
        <w:rPr>
          <w:rFonts w:ascii="Arial" w:eastAsia="Times New Roman" w:hAnsi="Arial" w:cs="Arial"/>
          <w:b/>
          <w:bCs/>
          <w:lang w:bidi="ne-N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tblGrid>
      <w:tr w:rsidR="000219BE" w:rsidRPr="000219BE" w:rsidTr="00170C6E">
        <w:trPr>
          <w:trHeight w:val="253"/>
        </w:trPr>
        <w:tc>
          <w:tcPr>
            <w:tcW w:w="1950" w:type="dxa"/>
          </w:tcPr>
          <w:p w:rsidR="000219BE" w:rsidRPr="000219BE" w:rsidRDefault="000219BE" w:rsidP="007421D8">
            <w:pPr>
              <w:widowControl/>
              <w:rPr>
                <w:rFonts w:ascii="Times New Roman" w:eastAsia="Times New Roman" w:hAnsi="Times New Roman" w:cs="Mangal"/>
                <w:color w:val="auto"/>
                <w:lang w:bidi="ne-NP"/>
              </w:rPr>
            </w:pPr>
            <w:r w:rsidRPr="000219BE">
              <w:rPr>
                <w:rFonts w:ascii="Arial" w:eastAsia="Times New Roman" w:hAnsi="Arial" w:cs="Arial"/>
                <w:b/>
                <w:bCs/>
                <w:lang w:bidi="ne-NP"/>
              </w:rPr>
              <w:t>Group "A"</w:t>
            </w:r>
          </w:p>
        </w:tc>
      </w:tr>
      <w:tr w:rsidR="000219BE" w:rsidRPr="000219BE" w:rsidTr="00170C6E">
        <w:trPr>
          <w:trHeight w:val="253"/>
        </w:trPr>
        <w:tc>
          <w:tcPr>
            <w:tcW w:w="1950" w:type="dxa"/>
          </w:tcPr>
          <w:p w:rsidR="000219BE" w:rsidRPr="000219BE" w:rsidRDefault="000219BE" w:rsidP="003E79F9">
            <w:pPr>
              <w:pStyle w:val="ListParagraph"/>
              <w:widowControl/>
              <w:numPr>
                <w:ilvl w:val="0"/>
                <w:numId w:val="25"/>
              </w:numPr>
              <w:rPr>
                <w:rFonts w:ascii="Arial" w:eastAsia="Times New Roman" w:hAnsi="Arial" w:cs="Arial"/>
                <w:lang w:bidi="ne-NP"/>
              </w:rPr>
            </w:pPr>
            <w:r w:rsidRPr="000219BE">
              <w:rPr>
                <w:rFonts w:ascii="Arial" w:eastAsia="Times New Roman" w:hAnsi="Arial" w:cs="Arial"/>
                <w:lang w:bidi="ne-NP"/>
              </w:rPr>
              <w:t>Inputting</w:t>
            </w:r>
          </w:p>
        </w:tc>
      </w:tr>
      <w:tr w:rsidR="000219BE" w:rsidRPr="000219BE" w:rsidTr="00170C6E">
        <w:trPr>
          <w:trHeight w:val="253"/>
        </w:trPr>
        <w:tc>
          <w:tcPr>
            <w:tcW w:w="1950" w:type="dxa"/>
          </w:tcPr>
          <w:p w:rsidR="000219BE" w:rsidRPr="000219BE" w:rsidRDefault="000219BE" w:rsidP="003E79F9">
            <w:pPr>
              <w:pStyle w:val="ListParagraph"/>
              <w:widowControl/>
              <w:numPr>
                <w:ilvl w:val="0"/>
                <w:numId w:val="25"/>
              </w:numPr>
              <w:rPr>
                <w:rFonts w:ascii="Arial" w:eastAsia="Times New Roman" w:hAnsi="Arial" w:cs="Arial"/>
                <w:lang w:bidi="ne-NP"/>
              </w:rPr>
            </w:pPr>
            <w:r w:rsidRPr="000219BE">
              <w:rPr>
                <w:rFonts w:ascii="Arial" w:eastAsia="Times New Roman" w:hAnsi="Arial" w:cs="Arial"/>
                <w:lang w:bidi="ne-NP"/>
              </w:rPr>
              <w:t>Storing</w:t>
            </w:r>
          </w:p>
        </w:tc>
      </w:tr>
      <w:tr w:rsidR="000219BE" w:rsidRPr="000219BE" w:rsidTr="00170C6E">
        <w:trPr>
          <w:trHeight w:val="253"/>
        </w:trPr>
        <w:tc>
          <w:tcPr>
            <w:tcW w:w="1950" w:type="dxa"/>
          </w:tcPr>
          <w:p w:rsidR="000219BE" w:rsidRPr="000219BE" w:rsidRDefault="000219BE" w:rsidP="003E79F9">
            <w:pPr>
              <w:pStyle w:val="ListParagraph"/>
              <w:widowControl/>
              <w:numPr>
                <w:ilvl w:val="0"/>
                <w:numId w:val="25"/>
              </w:numPr>
              <w:rPr>
                <w:rFonts w:ascii="Arial" w:eastAsia="Times New Roman" w:hAnsi="Arial" w:cs="Arial"/>
                <w:lang w:bidi="ne-NP"/>
              </w:rPr>
            </w:pPr>
            <w:r w:rsidRPr="000219BE">
              <w:rPr>
                <w:rFonts w:ascii="Arial" w:eastAsia="Times New Roman" w:hAnsi="Arial" w:cs="Arial"/>
                <w:lang w:bidi="ne-NP"/>
              </w:rPr>
              <w:t>Processing</w:t>
            </w:r>
          </w:p>
        </w:tc>
      </w:tr>
      <w:tr w:rsidR="000219BE" w:rsidRPr="000219BE" w:rsidTr="00170C6E">
        <w:trPr>
          <w:trHeight w:val="253"/>
        </w:trPr>
        <w:tc>
          <w:tcPr>
            <w:tcW w:w="1950" w:type="dxa"/>
          </w:tcPr>
          <w:p w:rsidR="000219BE" w:rsidRPr="000219BE" w:rsidRDefault="000219BE" w:rsidP="003E79F9">
            <w:pPr>
              <w:pStyle w:val="ListParagraph"/>
              <w:widowControl/>
              <w:numPr>
                <w:ilvl w:val="0"/>
                <w:numId w:val="25"/>
              </w:numPr>
              <w:rPr>
                <w:rFonts w:ascii="Arial" w:eastAsia="Times New Roman" w:hAnsi="Arial" w:cs="Arial"/>
                <w:lang w:bidi="ne-NP"/>
              </w:rPr>
            </w:pPr>
            <w:r w:rsidRPr="000219BE">
              <w:rPr>
                <w:rFonts w:ascii="Arial" w:eastAsia="Times New Roman" w:hAnsi="Arial" w:cs="Arial"/>
                <w:lang w:bidi="ne-NP"/>
              </w:rPr>
              <w:t>Outputting</w:t>
            </w:r>
          </w:p>
        </w:tc>
      </w:tr>
      <w:tr w:rsidR="00DC07A1" w:rsidRPr="000219BE" w:rsidTr="00170C6E">
        <w:trPr>
          <w:trHeight w:val="253"/>
        </w:trPr>
        <w:tc>
          <w:tcPr>
            <w:tcW w:w="1950" w:type="dxa"/>
          </w:tcPr>
          <w:p w:rsidR="00DC07A1" w:rsidRPr="000219BE" w:rsidRDefault="00DC07A1" w:rsidP="00170C6E">
            <w:pPr>
              <w:pStyle w:val="ListParagraph"/>
              <w:widowControl/>
              <w:rPr>
                <w:rFonts w:ascii="Arial" w:eastAsia="Times New Roman" w:hAnsi="Arial" w:cs="Arial"/>
                <w:lang w:bidi="ne-NP"/>
              </w:rPr>
            </w:pPr>
          </w:p>
        </w:tc>
      </w:tr>
      <w:tr w:rsidR="00DC07A1" w:rsidRPr="000219BE" w:rsidTr="00170C6E">
        <w:trPr>
          <w:trHeight w:val="253"/>
        </w:trPr>
        <w:tc>
          <w:tcPr>
            <w:tcW w:w="1950" w:type="dxa"/>
          </w:tcPr>
          <w:p w:rsidR="00DC07A1" w:rsidRPr="000219BE" w:rsidRDefault="00DC07A1" w:rsidP="00170C6E">
            <w:pPr>
              <w:pStyle w:val="ListParagraph"/>
              <w:widowControl/>
              <w:rPr>
                <w:rFonts w:ascii="Arial" w:eastAsia="Times New Roman" w:hAnsi="Arial" w:cs="Arial"/>
                <w:lang w:bidi="ne-NP"/>
              </w:rPr>
            </w:pPr>
          </w:p>
        </w:tc>
      </w:tr>
      <w:tr w:rsidR="00DC07A1" w:rsidRPr="000219BE" w:rsidTr="00170C6E">
        <w:trPr>
          <w:trHeight w:val="253"/>
        </w:trPr>
        <w:tc>
          <w:tcPr>
            <w:tcW w:w="1950" w:type="dxa"/>
          </w:tcPr>
          <w:p w:rsidR="00DC07A1" w:rsidRPr="000219BE" w:rsidRDefault="00DC07A1" w:rsidP="00170C6E">
            <w:pPr>
              <w:pStyle w:val="ListParagraph"/>
              <w:widowControl/>
              <w:rPr>
                <w:rFonts w:ascii="Arial" w:eastAsia="Times New Roman" w:hAnsi="Arial" w:cs="Arial"/>
                <w:lang w:bidi="ne-NP"/>
              </w:rPr>
            </w:pPr>
          </w:p>
        </w:tc>
      </w:tr>
      <w:tr w:rsidR="00DC07A1" w:rsidRPr="000219BE" w:rsidTr="00170C6E">
        <w:trPr>
          <w:trHeight w:val="253"/>
        </w:trPr>
        <w:tc>
          <w:tcPr>
            <w:tcW w:w="1950" w:type="dxa"/>
          </w:tcPr>
          <w:p w:rsidR="00DC07A1" w:rsidRPr="000219BE" w:rsidRDefault="00DC07A1" w:rsidP="00170C6E">
            <w:pPr>
              <w:pStyle w:val="ListParagraph"/>
              <w:widowControl/>
              <w:rPr>
                <w:rFonts w:ascii="Arial" w:eastAsia="Times New Roman" w:hAnsi="Arial" w:cs="Arial"/>
                <w:lang w:bidi="ne-NP"/>
              </w:rPr>
            </w:pPr>
          </w:p>
        </w:tc>
      </w:tr>
    </w:tbl>
    <w:tbl>
      <w:tblPr>
        <w:tblStyle w:val="TableGrid"/>
        <w:tblpPr w:leftFromText="180" w:rightFromText="180" w:vertAnchor="text" w:horzAnchor="margin" w:tblpXSpec="right" w:tblpY="-23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tblGrid>
      <w:tr w:rsidR="00170C6E" w:rsidRPr="000219BE" w:rsidTr="00170C6E">
        <w:tc>
          <w:tcPr>
            <w:tcW w:w="5035" w:type="dxa"/>
          </w:tcPr>
          <w:p w:rsidR="00170C6E" w:rsidRPr="000219BE" w:rsidRDefault="00170C6E" w:rsidP="00170C6E">
            <w:pPr>
              <w:widowControl/>
              <w:rPr>
                <w:rFonts w:ascii="Times New Roman" w:eastAsia="Times New Roman" w:hAnsi="Times New Roman" w:cs="Mangal"/>
                <w:color w:val="auto"/>
                <w:lang w:bidi="ne-NP"/>
              </w:rPr>
            </w:pPr>
            <w:r w:rsidRPr="000219BE">
              <w:rPr>
                <w:rFonts w:ascii="Arial" w:eastAsia="Times New Roman" w:hAnsi="Arial" w:cs="Arial"/>
                <w:b/>
                <w:bCs/>
                <w:lang w:bidi="ne-NP"/>
              </w:rPr>
              <w:t>Group ”B”</w:t>
            </w:r>
          </w:p>
        </w:tc>
      </w:tr>
      <w:tr w:rsidR="00170C6E" w:rsidRPr="000219BE" w:rsidTr="00170C6E">
        <w:tc>
          <w:tcPr>
            <w:tcW w:w="5035" w:type="dxa"/>
          </w:tcPr>
          <w:p w:rsidR="00170C6E" w:rsidRPr="000219BE" w:rsidRDefault="00170C6E" w:rsidP="00170C6E">
            <w:pPr>
              <w:pStyle w:val="ListParagraph"/>
              <w:widowControl/>
              <w:numPr>
                <w:ilvl w:val="0"/>
                <w:numId w:val="26"/>
              </w:numPr>
              <w:rPr>
                <w:rFonts w:ascii="Arial" w:eastAsia="Times New Roman" w:hAnsi="Arial" w:cs="Arial"/>
                <w:lang w:bidi="ne-NP"/>
              </w:rPr>
            </w:pPr>
            <w:r w:rsidRPr="000219BE">
              <w:rPr>
                <w:rFonts w:ascii="Arial" w:eastAsia="Times New Roman" w:hAnsi="Arial" w:cs="Arial"/>
                <w:lang w:bidi="ne-NP"/>
              </w:rPr>
              <w:t>saving data and instruction</w:t>
            </w:r>
          </w:p>
        </w:tc>
      </w:tr>
      <w:tr w:rsidR="00170C6E" w:rsidRPr="000219BE" w:rsidTr="00170C6E">
        <w:tc>
          <w:tcPr>
            <w:tcW w:w="5035" w:type="dxa"/>
          </w:tcPr>
          <w:p w:rsidR="00170C6E" w:rsidRPr="000219BE" w:rsidRDefault="00170C6E" w:rsidP="00170C6E">
            <w:pPr>
              <w:pStyle w:val="ListParagraph"/>
              <w:widowControl/>
              <w:numPr>
                <w:ilvl w:val="0"/>
                <w:numId w:val="26"/>
              </w:numPr>
              <w:rPr>
                <w:rFonts w:ascii="Arial" w:eastAsia="Times New Roman" w:hAnsi="Arial" w:cs="Arial"/>
                <w:lang w:bidi="ne-NP"/>
              </w:rPr>
            </w:pPr>
            <w:r w:rsidRPr="000219BE">
              <w:rPr>
                <w:rFonts w:ascii="Arial" w:eastAsia="Times New Roman" w:hAnsi="Arial" w:cs="Arial"/>
                <w:lang w:bidi="ne-NP"/>
              </w:rPr>
              <w:t>producing useful information</w:t>
            </w:r>
          </w:p>
        </w:tc>
      </w:tr>
      <w:tr w:rsidR="00170C6E" w:rsidRPr="000219BE" w:rsidTr="00170C6E">
        <w:tc>
          <w:tcPr>
            <w:tcW w:w="5035" w:type="dxa"/>
          </w:tcPr>
          <w:p w:rsidR="00170C6E" w:rsidRPr="000219BE" w:rsidRDefault="00170C6E" w:rsidP="00170C6E">
            <w:pPr>
              <w:pStyle w:val="ListParagraph"/>
              <w:widowControl/>
              <w:numPr>
                <w:ilvl w:val="0"/>
                <w:numId w:val="26"/>
              </w:numPr>
              <w:rPr>
                <w:rFonts w:ascii="Arial" w:eastAsia="Times New Roman" w:hAnsi="Arial" w:cs="Arial"/>
                <w:lang w:bidi="ne-NP"/>
              </w:rPr>
            </w:pPr>
            <w:r w:rsidRPr="000219BE">
              <w:rPr>
                <w:rFonts w:ascii="Arial" w:eastAsia="Times New Roman" w:hAnsi="Arial" w:cs="Arial"/>
                <w:lang w:bidi="ne-NP"/>
              </w:rPr>
              <w:t>entering data and instructions</w:t>
            </w:r>
          </w:p>
        </w:tc>
      </w:tr>
      <w:tr w:rsidR="00170C6E" w:rsidRPr="000219BE" w:rsidTr="00170C6E">
        <w:tc>
          <w:tcPr>
            <w:tcW w:w="5035" w:type="dxa"/>
          </w:tcPr>
          <w:p w:rsidR="00170C6E" w:rsidRPr="000219BE" w:rsidRDefault="00170C6E" w:rsidP="00170C6E">
            <w:pPr>
              <w:pStyle w:val="ListParagraph"/>
              <w:widowControl/>
              <w:numPr>
                <w:ilvl w:val="0"/>
                <w:numId w:val="26"/>
              </w:numPr>
              <w:rPr>
                <w:rFonts w:ascii="Arial" w:eastAsia="Times New Roman" w:hAnsi="Arial" w:cs="Arial"/>
                <w:lang w:bidi="ne-NP"/>
              </w:rPr>
            </w:pPr>
            <w:r w:rsidRPr="000219BE">
              <w:rPr>
                <w:rFonts w:ascii="Arial" w:eastAsia="Times New Roman" w:hAnsi="Arial" w:cs="Arial"/>
                <w:lang w:bidi="ne-NP"/>
              </w:rPr>
              <w:t>performing arithmetic and logical operations</w:t>
            </w:r>
          </w:p>
        </w:tc>
      </w:tr>
    </w:tbl>
    <w:p w:rsidR="000219BE" w:rsidRDefault="000219BE" w:rsidP="000219BE">
      <w:pPr>
        <w:widowControl/>
        <w:rPr>
          <w:rFonts w:ascii="Arial" w:eastAsia="Times New Roman" w:hAnsi="Arial" w:cs="Arial"/>
          <w:b/>
          <w:bCs/>
          <w:lang w:bidi="ne-NP"/>
        </w:rPr>
      </w:pPr>
    </w:p>
    <w:p w:rsidR="000219BE" w:rsidRDefault="000219BE" w:rsidP="000219BE">
      <w:pPr>
        <w:widowControl/>
        <w:rPr>
          <w:rFonts w:ascii="Arial" w:eastAsia="Times New Roman" w:hAnsi="Arial" w:cs="Arial"/>
          <w:b/>
          <w:bCs/>
          <w:lang w:bidi="ne-NP"/>
        </w:rPr>
      </w:pPr>
    </w:p>
    <w:p w:rsidR="000219BE" w:rsidRPr="000219BE" w:rsidRDefault="000219BE" w:rsidP="003E79F9">
      <w:pPr>
        <w:widowControl/>
        <w:numPr>
          <w:ilvl w:val="0"/>
          <w:numId w:val="16"/>
        </w:numPr>
        <w:rPr>
          <w:rFonts w:ascii="Arial" w:eastAsia="Times New Roman" w:hAnsi="Arial" w:cs="Arial"/>
          <w:b/>
          <w:bCs/>
          <w:lang w:bidi="ne-NP"/>
        </w:rPr>
      </w:pPr>
      <w:r w:rsidRPr="000219BE">
        <w:rPr>
          <w:rFonts w:ascii="Arial" w:eastAsia="Times New Roman" w:hAnsi="Arial" w:cs="Arial"/>
          <w:b/>
          <w:bCs/>
          <w:lang w:bidi="ne-NP"/>
        </w:rPr>
        <w:t>Write the technical terms for the following.</w:t>
      </w:r>
    </w:p>
    <w:p w:rsidR="000219BE" w:rsidRPr="00E44567" w:rsidRDefault="000219BE" w:rsidP="003E79F9">
      <w:pPr>
        <w:pStyle w:val="ListParagraph"/>
        <w:widowControl/>
        <w:numPr>
          <w:ilvl w:val="0"/>
          <w:numId w:val="28"/>
        </w:numPr>
        <w:rPr>
          <w:rFonts w:ascii="Arial" w:eastAsia="Times New Roman" w:hAnsi="Arial" w:cs="Arial"/>
          <w:lang w:bidi="ne-NP"/>
        </w:rPr>
      </w:pPr>
      <w:r w:rsidRPr="00E44567">
        <w:rPr>
          <w:rFonts w:ascii="Arial" w:eastAsia="Times New Roman" w:hAnsi="Arial" w:cs="Arial"/>
          <w:lang w:bidi="ne-NP"/>
        </w:rPr>
        <w:t>Directing the manner and sequence in which the operations are    performed.</w:t>
      </w:r>
    </w:p>
    <w:p w:rsidR="000219BE" w:rsidRPr="00E44567" w:rsidRDefault="000219BE" w:rsidP="003E79F9">
      <w:pPr>
        <w:pStyle w:val="ListParagraph"/>
        <w:widowControl/>
        <w:numPr>
          <w:ilvl w:val="0"/>
          <w:numId w:val="28"/>
        </w:numPr>
        <w:rPr>
          <w:rFonts w:ascii="Arial" w:eastAsia="Times New Roman" w:hAnsi="Arial" w:cs="Arial"/>
          <w:lang w:bidi="ne-NP"/>
        </w:rPr>
      </w:pPr>
      <w:r w:rsidRPr="00E44567">
        <w:rPr>
          <w:rFonts w:ascii="Arial" w:eastAsia="Times New Roman" w:hAnsi="Arial" w:cs="Arial"/>
          <w:lang w:bidi="ne-NP"/>
        </w:rPr>
        <w:t>The place where the actual execution of the instructions takes place</w:t>
      </w:r>
      <w:r w:rsidR="00170C6E">
        <w:rPr>
          <w:rFonts w:ascii="Arial" w:eastAsia="Times New Roman" w:hAnsi="Arial" w:cs="Arial"/>
          <w:lang w:bidi="ne-NP"/>
        </w:rPr>
        <w:t xml:space="preserve"> </w:t>
      </w:r>
      <w:r w:rsidRPr="00E44567">
        <w:rPr>
          <w:rFonts w:ascii="Arial" w:eastAsia="Times New Roman" w:hAnsi="Arial" w:cs="Arial"/>
          <w:lang w:bidi="ne-NP"/>
        </w:rPr>
        <w:t>during the processing.</w:t>
      </w:r>
    </w:p>
    <w:p w:rsidR="000219BE" w:rsidRPr="00E44567" w:rsidRDefault="000219BE" w:rsidP="003E79F9">
      <w:pPr>
        <w:pStyle w:val="ListParagraph"/>
        <w:widowControl/>
        <w:numPr>
          <w:ilvl w:val="0"/>
          <w:numId w:val="28"/>
        </w:numPr>
        <w:rPr>
          <w:rFonts w:ascii="Arial" w:eastAsia="Times New Roman" w:hAnsi="Arial" w:cs="Arial"/>
          <w:lang w:bidi="ne-NP"/>
        </w:rPr>
      </w:pPr>
      <w:r w:rsidRPr="00E44567">
        <w:rPr>
          <w:rFonts w:ascii="Arial" w:eastAsia="Times New Roman" w:hAnsi="Arial" w:cs="Arial"/>
          <w:lang w:bidi="ne-NP"/>
        </w:rPr>
        <w:t>The unit that acts as a central nervous system.</w:t>
      </w:r>
    </w:p>
    <w:p w:rsidR="000219BE" w:rsidRPr="00E44567" w:rsidRDefault="000219BE" w:rsidP="003E79F9">
      <w:pPr>
        <w:pStyle w:val="ListParagraph"/>
        <w:widowControl/>
        <w:numPr>
          <w:ilvl w:val="0"/>
          <w:numId w:val="28"/>
        </w:numPr>
        <w:rPr>
          <w:rFonts w:ascii="Arial" w:eastAsia="Times New Roman" w:hAnsi="Arial" w:cs="Arial"/>
          <w:lang w:bidi="ne-NP"/>
        </w:rPr>
      </w:pPr>
      <w:r w:rsidRPr="00E44567">
        <w:rPr>
          <w:rFonts w:ascii="Arial" w:eastAsia="Times New Roman" w:hAnsi="Arial" w:cs="Arial"/>
          <w:lang w:bidi="ne-NP"/>
        </w:rPr>
        <w:t>The unit of a computer that supplies information to the outside world.</w:t>
      </w:r>
    </w:p>
    <w:p w:rsidR="000219BE" w:rsidRPr="00E44567" w:rsidRDefault="000219BE" w:rsidP="003E79F9">
      <w:pPr>
        <w:pStyle w:val="ListParagraph"/>
        <w:widowControl/>
        <w:numPr>
          <w:ilvl w:val="0"/>
          <w:numId w:val="28"/>
        </w:numPr>
        <w:rPr>
          <w:rFonts w:ascii="Arial" w:eastAsia="Times New Roman" w:hAnsi="Arial" w:cs="Arial"/>
          <w:lang w:bidi="ne-NP"/>
        </w:rPr>
      </w:pPr>
      <w:r w:rsidRPr="00E44567">
        <w:rPr>
          <w:rFonts w:ascii="Arial" w:eastAsia="Times New Roman" w:hAnsi="Arial" w:cs="Arial"/>
          <w:lang w:bidi="ne-NP"/>
        </w:rPr>
        <w:t>It acts as a central nervous system.</w:t>
      </w:r>
    </w:p>
    <w:p w:rsidR="000219BE" w:rsidRDefault="000219BE" w:rsidP="003E79F9">
      <w:pPr>
        <w:pStyle w:val="ListParagraph"/>
        <w:widowControl/>
        <w:numPr>
          <w:ilvl w:val="0"/>
          <w:numId w:val="28"/>
        </w:numPr>
        <w:rPr>
          <w:rFonts w:ascii="Arial" w:eastAsia="Times New Roman" w:hAnsi="Arial" w:cs="Arial"/>
          <w:lang w:bidi="ne-NP"/>
        </w:rPr>
      </w:pPr>
      <w:r w:rsidRPr="00E44567">
        <w:rPr>
          <w:rFonts w:ascii="Arial" w:eastAsia="Times New Roman" w:hAnsi="Arial" w:cs="Arial"/>
          <w:lang w:bidi="ne-NP"/>
        </w:rPr>
        <w:t>It converts the result into human understandable from.</w:t>
      </w:r>
    </w:p>
    <w:p w:rsidR="00E44567" w:rsidRPr="00E44567" w:rsidRDefault="00E44567" w:rsidP="00E44567">
      <w:pPr>
        <w:pStyle w:val="ListParagraph"/>
        <w:widowControl/>
        <w:rPr>
          <w:rFonts w:ascii="Arial" w:eastAsia="Times New Roman" w:hAnsi="Arial" w:cs="Arial"/>
          <w:lang w:bidi="ne-NP"/>
        </w:rPr>
      </w:pPr>
    </w:p>
    <w:p w:rsidR="000219BE" w:rsidRPr="000219BE" w:rsidRDefault="000219BE" w:rsidP="003E79F9">
      <w:pPr>
        <w:widowControl/>
        <w:numPr>
          <w:ilvl w:val="0"/>
          <w:numId w:val="16"/>
        </w:numPr>
        <w:rPr>
          <w:rFonts w:ascii="Arial" w:eastAsia="Times New Roman" w:hAnsi="Arial" w:cs="Arial"/>
          <w:b/>
          <w:bCs/>
          <w:lang w:bidi="ne-NP"/>
        </w:rPr>
      </w:pPr>
      <w:bookmarkStart w:id="26" w:name="bookmark25"/>
      <w:bookmarkStart w:id="27" w:name="bookmark26"/>
      <w:bookmarkEnd w:id="26"/>
      <w:r w:rsidRPr="000219BE">
        <w:rPr>
          <w:rFonts w:ascii="Arial" w:eastAsia="Times New Roman" w:hAnsi="Arial" w:cs="Arial"/>
          <w:b/>
          <w:bCs/>
          <w:lang w:bidi="ne-NP"/>
        </w:rPr>
        <w:t>Answer the following questions.</w:t>
      </w:r>
      <w:bookmarkEnd w:id="27"/>
    </w:p>
    <w:p w:rsidR="000219BE" w:rsidRPr="00E44567" w:rsidRDefault="000219BE" w:rsidP="003E79F9">
      <w:pPr>
        <w:pStyle w:val="ListParagraph"/>
        <w:widowControl/>
        <w:numPr>
          <w:ilvl w:val="0"/>
          <w:numId w:val="29"/>
        </w:numPr>
        <w:rPr>
          <w:rFonts w:ascii="Arial" w:eastAsia="Times New Roman" w:hAnsi="Arial" w:cs="Arial"/>
          <w:lang w:bidi="ne-NP"/>
        </w:rPr>
      </w:pPr>
      <w:bookmarkStart w:id="28" w:name="bookmark27"/>
      <w:bookmarkEnd w:id="28"/>
      <w:r w:rsidRPr="00E44567">
        <w:rPr>
          <w:rFonts w:ascii="Arial" w:eastAsia="Times New Roman" w:hAnsi="Arial" w:cs="Arial"/>
          <w:lang w:bidi="ne-NP"/>
        </w:rPr>
        <w:t>Define computer system. Name</w:t>
      </w:r>
      <w:r w:rsidR="00E44567" w:rsidRPr="00E44567">
        <w:rPr>
          <w:rFonts w:ascii="Arial" w:eastAsia="Times New Roman" w:hAnsi="Arial" w:cs="Arial"/>
          <w:lang w:bidi="ne-NP"/>
        </w:rPr>
        <w:t xml:space="preserve"> the five basic operations of </w:t>
      </w:r>
      <w:r w:rsidR="00E44567">
        <w:rPr>
          <w:rFonts w:ascii="Arial" w:eastAsia="Times New Roman" w:hAnsi="Arial" w:cs="Arial"/>
          <w:lang w:bidi="ne-NP"/>
        </w:rPr>
        <w:t>computer</w:t>
      </w:r>
      <w:r w:rsidR="00170C6E">
        <w:rPr>
          <w:rFonts w:ascii="Arial" w:eastAsia="Times New Roman" w:hAnsi="Arial" w:cs="Arial"/>
          <w:lang w:bidi="ne-NP"/>
        </w:rPr>
        <w:t xml:space="preserve"> </w:t>
      </w:r>
      <w:r w:rsidRPr="00E44567">
        <w:rPr>
          <w:rFonts w:ascii="Arial" w:eastAsia="Times New Roman" w:hAnsi="Arial" w:cs="Arial"/>
          <w:lang w:bidi="ne-NP"/>
        </w:rPr>
        <w:t>system.</w:t>
      </w:r>
    </w:p>
    <w:p w:rsidR="000219BE" w:rsidRPr="00E44567" w:rsidRDefault="000219BE" w:rsidP="003E79F9">
      <w:pPr>
        <w:pStyle w:val="ListParagraph"/>
        <w:widowControl/>
        <w:numPr>
          <w:ilvl w:val="0"/>
          <w:numId w:val="29"/>
        </w:numPr>
        <w:rPr>
          <w:rFonts w:ascii="Arial" w:eastAsia="Times New Roman" w:hAnsi="Arial" w:cs="Arial"/>
          <w:lang w:bidi="ne-NP"/>
        </w:rPr>
      </w:pPr>
      <w:bookmarkStart w:id="29" w:name="bookmark28"/>
      <w:bookmarkEnd w:id="29"/>
      <w:r w:rsidRPr="00E44567">
        <w:rPr>
          <w:rFonts w:ascii="Arial" w:eastAsia="Times New Roman" w:hAnsi="Arial" w:cs="Arial"/>
          <w:lang w:bidi="ne-NP"/>
        </w:rPr>
        <w:t>What are the functions performed by the input unit?</w:t>
      </w:r>
    </w:p>
    <w:p w:rsidR="000219BE" w:rsidRPr="00E44567" w:rsidRDefault="000219BE" w:rsidP="003E79F9">
      <w:pPr>
        <w:pStyle w:val="ListParagraph"/>
        <w:widowControl/>
        <w:numPr>
          <w:ilvl w:val="0"/>
          <w:numId w:val="29"/>
        </w:numPr>
        <w:rPr>
          <w:rFonts w:ascii="Arial" w:eastAsia="Times New Roman" w:hAnsi="Arial" w:cs="Arial"/>
          <w:lang w:bidi="ne-NP"/>
        </w:rPr>
      </w:pPr>
      <w:bookmarkStart w:id="30" w:name="bookmark29"/>
      <w:bookmarkEnd w:id="30"/>
      <w:r w:rsidRPr="00E44567">
        <w:rPr>
          <w:rFonts w:ascii="Arial" w:eastAsia="Times New Roman" w:hAnsi="Arial" w:cs="Arial"/>
          <w:lang w:bidi="ne-NP"/>
        </w:rPr>
        <w:t>Name any four input devices.</w:t>
      </w:r>
    </w:p>
    <w:p w:rsidR="000219BE" w:rsidRPr="00E44567" w:rsidRDefault="000219BE" w:rsidP="003E79F9">
      <w:pPr>
        <w:pStyle w:val="ListParagraph"/>
        <w:widowControl/>
        <w:numPr>
          <w:ilvl w:val="0"/>
          <w:numId w:val="29"/>
        </w:numPr>
        <w:rPr>
          <w:rFonts w:ascii="Arial" w:eastAsia="Times New Roman" w:hAnsi="Arial" w:cs="Arial"/>
          <w:lang w:bidi="ne-NP"/>
        </w:rPr>
      </w:pPr>
      <w:bookmarkStart w:id="31" w:name="bookmark30"/>
      <w:bookmarkEnd w:id="31"/>
      <w:r w:rsidRPr="00E44567">
        <w:rPr>
          <w:rFonts w:ascii="Arial" w:eastAsia="Times New Roman" w:hAnsi="Arial" w:cs="Arial"/>
          <w:lang w:bidi="ne-NP"/>
        </w:rPr>
        <w:t>What is the role of ALU in the computer system?</w:t>
      </w:r>
    </w:p>
    <w:p w:rsidR="000219BE" w:rsidRPr="00E44567" w:rsidRDefault="000219BE" w:rsidP="003E79F9">
      <w:pPr>
        <w:pStyle w:val="ListParagraph"/>
        <w:widowControl/>
        <w:numPr>
          <w:ilvl w:val="0"/>
          <w:numId w:val="29"/>
        </w:numPr>
        <w:rPr>
          <w:rFonts w:ascii="Arial" w:eastAsia="Times New Roman" w:hAnsi="Arial" w:cs="Arial"/>
          <w:lang w:bidi="ne-NP"/>
        </w:rPr>
      </w:pPr>
      <w:bookmarkStart w:id="32" w:name="bookmark31"/>
      <w:bookmarkEnd w:id="32"/>
      <w:r w:rsidRPr="00E44567">
        <w:rPr>
          <w:rFonts w:ascii="Arial" w:eastAsia="Times New Roman" w:hAnsi="Arial" w:cs="Arial"/>
          <w:lang w:bidi="ne-NP"/>
        </w:rPr>
        <w:t xml:space="preserve">What is memory unit? </w:t>
      </w:r>
      <w:r w:rsidR="00E44567" w:rsidRPr="00E44567">
        <w:rPr>
          <w:rFonts w:ascii="Arial" w:eastAsia="Times New Roman" w:hAnsi="Arial" w:cs="Arial"/>
          <w:lang w:bidi="ne-NP"/>
        </w:rPr>
        <w:t xml:space="preserve">Why does a computer need primary </w:t>
      </w:r>
      <w:r w:rsidRPr="00E44567">
        <w:rPr>
          <w:rFonts w:ascii="Arial" w:eastAsia="Times New Roman" w:hAnsi="Arial" w:cs="Arial"/>
          <w:lang w:bidi="ne-NP"/>
        </w:rPr>
        <w:t>memory?</w:t>
      </w:r>
    </w:p>
    <w:p w:rsidR="000219BE" w:rsidRDefault="000219BE" w:rsidP="003E79F9">
      <w:pPr>
        <w:pStyle w:val="ListParagraph"/>
        <w:widowControl/>
        <w:numPr>
          <w:ilvl w:val="0"/>
          <w:numId w:val="29"/>
        </w:numPr>
        <w:rPr>
          <w:rFonts w:ascii="Arial" w:eastAsia="Times New Roman" w:hAnsi="Arial" w:cs="Arial"/>
          <w:lang w:bidi="ne-NP"/>
        </w:rPr>
      </w:pPr>
      <w:bookmarkStart w:id="33" w:name="bookmark32"/>
      <w:bookmarkEnd w:id="33"/>
      <w:r w:rsidRPr="00E44567">
        <w:rPr>
          <w:rFonts w:ascii="Arial" w:eastAsia="Times New Roman" w:hAnsi="Arial" w:cs="Arial"/>
          <w:lang w:bidi="ne-NP"/>
        </w:rPr>
        <w:t>What is output devices? Name any four output devices.</w:t>
      </w:r>
    </w:p>
    <w:p w:rsidR="00E44567" w:rsidRPr="00E44567" w:rsidRDefault="00E44567" w:rsidP="00802128">
      <w:pPr>
        <w:pStyle w:val="ListParagraph"/>
        <w:widowControl/>
        <w:rPr>
          <w:rFonts w:ascii="Arial" w:eastAsia="Times New Roman" w:hAnsi="Arial" w:cs="Arial"/>
          <w:lang w:bidi="ne-NP"/>
        </w:rPr>
      </w:pPr>
    </w:p>
    <w:p w:rsidR="00E44567" w:rsidRDefault="00E44567">
      <w:pPr>
        <w:rPr>
          <w:rFonts w:ascii="Kokila" w:hAnsi="Kokila" w:cs="Kokila"/>
          <w:sz w:val="22"/>
          <w:szCs w:val="22"/>
        </w:rPr>
      </w:pPr>
      <w:r>
        <w:rPr>
          <w:rFonts w:ascii="Kokila" w:hAnsi="Kokila" w:cs="Kokila"/>
          <w:sz w:val="22"/>
          <w:szCs w:val="22"/>
        </w:rPr>
        <w:br w:type="page"/>
      </w:r>
    </w:p>
    <w:p w:rsidR="00E44567" w:rsidRDefault="00E44567" w:rsidP="009C2627">
      <w:pPr>
        <w:pStyle w:val="Heading1"/>
      </w:pPr>
      <w:r>
        <w:lastRenderedPageBreak/>
        <w:t xml:space="preserve">Chapter -4 </w:t>
      </w:r>
      <w:r>
        <w:tab/>
        <w:t>Computer Hardware</w:t>
      </w:r>
    </w:p>
    <w:p w:rsidR="00E44567" w:rsidRDefault="00E44567" w:rsidP="001208B5">
      <w:pPr>
        <w:rPr>
          <w:rFonts w:ascii="Times New Roman" w:hAnsi="Times New Roman" w:cs="Times New Roman"/>
          <w:sz w:val="22"/>
          <w:szCs w:val="22"/>
        </w:rPr>
      </w:pPr>
      <w:r>
        <w:rPr>
          <w:rFonts w:ascii="Times New Roman" w:hAnsi="Times New Roman" w:cs="Times New Roman"/>
          <w:sz w:val="22"/>
          <w:szCs w:val="22"/>
        </w:rPr>
        <w:t xml:space="preserve">System fan </w:t>
      </w:r>
    </w:p>
    <w:p w:rsidR="00E44567" w:rsidRDefault="00E44567" w:rsidP="001208B5">
      <w:pPr>
        <w:rPr>
          <w:rFonts w:ascii="Times New Roman" w:hAnsi="Times New Roman" w:cs="Times New Roman"/>
          <w:sz w:val="22"/>
          <w:szCs w:val="22"/>
        </w:rPr>
      </w:pPr>
      <w:r>
        <w:rPr>
          <w:rFonts w:ascii="Times New Roman" w:hAnsi="Times New Roman" w:cs="Times New Roman"/>
          <w:sz w:val="22"/>
          <w:szCs w:val="22"/>
        </w:rPr>
        <w:t>Floppy</w:t>
      </w:r>
    </w:p>
    <w:p w:rsidR="00E44567" w:rsidRDefault="00E44567" w:rsidP="001208B5">
      <w:pPr>
        <w:rPr>
          <w:rFonts w:ascii="Times New Roman" w:hAnsi="Times New Roman" w:cs="Times New Roman"/>
          <w:sz w:val="22"/>
          <w:szCs w:val="22"/>
        </w:rPr>
      </w:pPr>
      <w:r>
        <w:rPr>
          <w:rFonts w:ascii="Times New Roman" w:hAnsi="Times New Roman" w:cs="Times New Roman"/>
          <w:sz w:val="22"/>
          <w:szCs w:val="22"/>
        </w:rPr>
        <w:t xml:space="preserve">Heat sink </w:t>
      </w:r>
    </w:p>
    <w:p w:rsidR="00E44567" w:rsidRDefault="00E44567" w:rsidP="001208B5">
      <w:pPr>
        <w:rPr>
          <w:rFonts w:ascii="Times New Roman" w:hAnsi="Times New Roman" w:cs="Times New Roman"/>
          <w:sz w:val="22"/>
          <w:szCs w:val="22"/>
        </w:rPr>
      </w:pPr>
      <w:r>
        <w:rPr>
          <w:rFonts w:ascii="Times New Roman" w:hAnsi="Times New Roman" w:cs="Times New Roman"/>
          <w:sz w:val="22"/>
          <w:szCs w:val="22"/>
        </w:rPr>
        <w:t xml:space="preserve">Hard drive </w:t>
      </w:r>
    </w:p>
    <w:p w:rsidR="00E44567" w:rsidRDefault="00E44567" w:rsidP="001208B5">
      <w:pPr>
        <w:rPr>
          <w:rFonts w:ascii="Times New Roman" w:hAnsi="Times New Roman" w:cs="Times New Roman"/>
          <w:sz w:val="22"/>
          <w:szCs w:val="22"/>
        </w:rPr>
      </w:pPr>
      <w:r>
        <w:rPr>
          <w:rFonts w:ascii="Times New Roman" w:hAnsi="Times New Roman" w:cs="Times New Roman"/>
          <w:sz w:val="22"/>
          <w:szCs w:val="22"/>
        </w:rPr>
        <w:t xml:space="preserve">Optical drive </w:t>
      </w:r>
    </w:p>
    <w:p w:rsidR="00E44567" w:rsidRDefault="00E44567" w:rsidP="001208B5">
      <w:pPr>
        <w:rPr>
          <w:rFonts w:ascii="Times New Roman" w:hAnsi="Times New Roman" w:cs="Times New Roman"/>
          <w:sz w:val="22"/>
          <w:szCs w:val="22"/>
        </w:rPr>
      </w:pPr>
      <w:r>
        <w:rPr>
          <w:rFonts w:ascii="Times New Roman" w:hAnsi="Times New Roman" w:cs="Times New Roman"/>
          <w:sz w:val="22"/>
          <w:szCs w:val="22"/>
        </w:rPr>
        <w:t>Ram Modules</w:t>
      </w:r>
    </w:p>
    <w:p w:rsidR="00E44567" w:rsidRDefault="00E44567" w:rsidP="001208B5">
      <w:pPr>
        <w:rPr>
          <w:rFonts w:ascii="Times New Roman" w:hAnsi="Times New Roman" w:cs="Times New Roman"/>
          <w:sz w:val="22"/>
          <w:szCs w:val="22"/>
        </w:rPr>
      </w:pPr>
      <w:r>
        <w:rPr>
          <w:rFonts w:ascii="Times New Roman" w:hAnsi="Times New Roman" w:cs="Times New Roman"/>
          <w:sz w:val="22"/>
          <w:szCs w:val="22"/>
        </w:rPr>
        <w:t>Processors</w:t>
      </w:r>
    </w:p>
    <w:p w:rsidR="00503BE6" w:rsidRDefault="00D15CC3" w:rsidP="00503BE6">
      <w:pPr>
        <w:keepNext/>
      </w:pPr>
      <w:r>
        <w:rPr>
          <w:noProof/>
          <w:lang w:val="en-GB" w:eastAsia="en-GB" w:bidi="ne-NP"/>
        </w:rPr>
        <w:drawing>
          <wp:inline distT="0" distB="0" distL="0" distR="0">
            <wp:extent cx="3752850" cy="3057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52850" cy="3057525"/>
                    </a:xfrm>
                    <a:prstGeom prst="rect">
                      <a:avLst/>
                    </a:prstGeom>
                  </pic:spPr>
                </pic:pic>
              </a:graphicData>
            </a:graphic>
          </wp:inline>
        </w:drawing>
      </w:r>
    </w:p>
    <w:p w:rsidR="00E44567" w:rsidRDefault="00503BE6" w:rsidP="00503BE6">
      <w:pPr>
        <w:pStyle w:val="Caption"/>
        <w:rPr>
          <w:rFonts w:ascii="Times New Roman" w:hAnsi="Times New Roman" w:cs="Times New Roman"/>
          <w:sz w:val="22"/>
          <w:szCs w:val="22"/>
        </w:rPr>
      </w:pPr>
      <w:r>
        <w:t xml:space="preserve">Figure </w:t>
      </w:r>
      <w:r w:rsidR="00EE3468">
        <w:fldChar w:fldCharType="begin"/>
      </w:r>
      <w:r>
        <w:instrText xml:space="preserve"> SEQ Figure \* ARABIC </w:instrText>
      </w:r>
      <w:r w:rsidR="00EE3468">
        <w:fldChar w:fldCharType="separate"/>
      </w:r>
      <w:r w:rsidR="00FD7B7D">
        <w:rPr>
          <w:noProof/>
        </w:rPr>
        <w:t>37</w:t>
      </w:r>
      <w:r w:rsidR="00EE3468">
        <w:fldChar w:fldCharType="end"/>
      </w:r>
      <w:r>
        <w:t xml:space="preserve"> </w:t>
      </w:r>
      <w:r w:rsidR="00170C6E">
        <w:t>floppy, heatsink, hard drive, optical drive, RAM modules, processor, motherboard, power supply, system fan</w:t>
      </w:r>
    </w:p>
    <w:p w:rsidR="00E44567" w:rsidRDefault="00E44567" w:rsidP="001208B5">
      <w:pPr>
        <w:rPr>
          <w:rFonts w:ascii="Times New Roman" w:hAnsi="Times New Roman" w:cs="Times New Roman"/>
          <w:sz w:val="22"/>
          <w:szCs w:val="22"/>
        </w:rPr>
      </w:pPr>
      <w:r>
        <w:rPr>
          <w:rFonts w:ascii="Times New Roman" w:hAnsi="Times New Roman" w:cs="Times New Roman"/>
          <w:sz w:val="22"/>
          <w:szCs w:val="22"/>
        </w:rPr>
        <w:t>This chapter covers:</w:t>
      </w:r>
      <w:r>
        <w:rPr>
          <w:rFonts w:ascii="Times New Roman" w:hAnsi="Times New Roman" w:cs="Times New Roman"/>
          <w:sz w:val="22"/>
          <w:szCs w:val="22"/>
        </w:rPr>
        <w:br/>
        <w:t>physical parts of the computer.</w:t>
      </w:r>
    </w:p>
    <w:p w:rsidR="00E44567" w:rsidRDefault="00E44567" w:rsidP="001208B5">
      <w:pPr>
        <w:rPr>
          <w:rFonts w:ascii="Times New Roman" w:hAnsi="Times New Roman" w:cs="Times New Roman"/>
          <w:sz w:val="22"/>
          <w:szCs w:val="22"/>
        </w:rPr>
      </w:pPr>
      <w:r>
        <w:rPr>
          <w:rFonts w:ascii="Times New Roman" w:hAnsi="Times New Roman" w:cs="Times New Roman"/>
          <w:sz w:val="22"/>
          <w:szCs w:val="22"/>
        </w:rPr>
        <w:t>Motherboard.</w:t>
      </w:r>
    </w:p>
    <w:p w:rsidR="00E44567" w:rsidRDefault="003E7D32" w:rsidP="001208B5">
      <w:pPr>
        <w:rPr>
          <w:rFonts w:ascii="Times New Roman" w:hAnsi="Times New Roman" w:cs="Times New Roman"/>
          <w:sz w:val="22"/>
          <w:szCs w:val="22"/>
        </w:rPr>
      </w:pPr>
      <w:r>
        <w:rPr>
          <w:rFonts w:ascii="Times New Roman" w:hAnsi="Times New Roman" w:cs="Times New Roman"/>
          <w:sz w:val="22"/>
          <w:szCs w:val="22"/>
        </w:rPr>
        <w:t>Microprocessor\</w:t>
      </w:r>
    </w:p>
    <w:p w:rsidR="003E7D32" w:rsidRDefault="003E7D32" w:rsidP="001208B5">
      <w:pPr>
        <w:rPr>
          <w:rFonts w:ascii="Times New Roman" w:hAnsi="Times New Roman" w:cs="Times New Roman"/>
          <w:sz w:val="22"/>
          <w:szCs w:val="22"/>
        </w:rPr>
      </w:pPr>
      <w:r>
        <w:rPr>
          <w:rFonts w:ascii="Times New Roman" w:hAnsi="Times New Roman" w:cs="Times New Roman"/>
          <w:sz w:val="22"/>
          <w:szCs w:val="22"/>
        </w:rPr>
        <w:t>Memory and storage.</w:t>
      </w:r>
    </w:p>
    <w:p w:rsidR="003E7D32" w:rsidRDefault="003E7D32" w:rsidP="001208B5">
      <w:pPr>
        <w:rPr>
          <w:rFonts w:ascii="Times New Roman" w:hAnsi="Times New Roman" w:cs="Times New Roman"/>
          <w:sz w:val="22"/>
          <w:szCs w:val="22"/>
        </w:rPr>
      </w:pPr>
      <w:r>
        <w:rPr>
          <w:rFonts w:ascii="Times New Roman" w:hAnsi="Times New Roman" w:cs="Times New Roman"/>
          <w:sz w:val="22"/>
          <w:szCs w:val="22"/>
        </w:rPr>
        <w:t>Input Devices.</w:t>
      </w:r>
    </w:p>
    <w:p w:rsidR="003E7D32" w:rsidRDefault="003E7D32" w:rsidP="001208B5">
      <w:pPr>
        <w:rPr>
          <w:rFonts w:ascii="Times New Roman" w:hAnsi="Times New Roman" w:cs="Times New Roman"/>
          <w:sz w:val="22"/>
          <w:szCs w:val="22"/>
        </w:rPr>
      </w:pPr>
      <w:r>
        <w:rPr>
          <w:rFonts w:ascii="Times New Roman" w:hAnsi="Times New Roman" w:cs="Times New Roman"/>
          <w:sz w:val="22"/>
          <w:szCs w:val="22"/>
        </w:rPr>
        <w:t>Output Devices.</w:t>
      </w:r>
    </w:p>
    <w:p w:rsidR="003E7D32" w:rsidRDefault="003E7D32" w:rsidP="001208B5">
      <w:pPr>
        <w:rPr>
          <w:rFonts w:ascii="Times New Roman" w:hAnsi="Times New Roman" w:cs="Times New Roman"/>
          <w:sz w:val="22"/>
          <w:szCs w:val="22"/>
        </w:rPr>
      </w:pPr>
    </w:p>
    <w:p w:rsidR="003E7D32" w:rsidRDefault="003E7D32" w:rsidP="001208B5">
      <w:pPr>
        <w:rPr>
          <w:rFonts w:ascii="Times New Roman" w:hAnsi="Times New Roman" w:cs="Times New Roman"/>
          <w:sz w:val="22"/>
          <w:szCs w:val="22"/>
        </w:rPr>
      </w:pPr>
    </w:p>
    <w:p w:rsidR="003E7D32" w:rsidRDefault="003E7D32" w:rsidP="001208B5">
      <w:pPr>
        <w:rPr>
          <w:rFonts w:ascii="Times New Roman" w:hAnsi="Times New Roman" w:cs="Times New Roman"/>
          <w:sz w:val="22"/>
          <w:szCs w:val="22"/>
        </w:rPr>
      </w:pPr>
    </w:p>
    <w:p w:rsidR="003E7D32" w:rsidRDefault="003E7D32" w:rsidP="001208B5">
      <w:pPr>
        <w:rPr>
          <w:rFonts w:ascii="Times New Roman" w:hAnsi="Times New Roman" w:cs="Times New Roman"/>
          <w:sz w:val="22"/>
          <w:szCs w:val="22"/>
        </w:rPr>
      </w:pPr>
    </w:p>
    <w:p w:rsidR="003E7D32" w:rsidRDefault="003E7D32" w:rsidP="001208B5">
      <w:pPr>
        <w:rPr>
          <w:rFonts w:ascii="Times New Roman" w:hAnsi="Times New Roman" w:cs="Times New Roman"/>
          <w:sz w:val="22"/>
          <w:szCs w:val="22"/>
        </w:rPr>
      </w:pPr>
    </w:p>
    <w:p w:rsidR="003E7D32" w:rsidRDefault="003E7D32" w:rsidP="001208B5">
      <w:pPr>
        <w:rPr>
          <w:rFonts w:ascii="Times New Roman" w:hAnsi="Times New Roman" w:cs="Times New Roman"/>
          <w:sz w:val="22"/>
          <w:szCs w:val="22"/>
        </w:rPr>
      </w:pPr>
    </w:p>
    <w:p w:rsidR="00E9688F" w:rsidRDefault="00E9688F" w:rsidP="0041158E">
      <w:pPr>
        <w:widowControl/>
        <w:rPr>
          <w:rFonts w:ascii="Times New Roman" w:hAnsi="Times New Roman" w:cs="Times New Roman"/>
          <w:sz w:val="22"/>
          <w:szCs w:val="22"/>
        </w:rPr>
      </w:pPr>
    </w:p>
    <w:p w:rsidR="0041158E" w:rsidRPr="0041158E" w:rsidRDefault="0041158E" w:rsidP="0041158E">
      <w:pPr>
        <w:widowControl/>
        <w:rPr>
          <w:rFonts w:ascii="Times New Roman" w:eastAsia="Times New Roman" w:hAnsi="Times New Roman" w:cs="Mangal"/>
          <w:color w:val="auto"/>
          <w:lang w:bidi="ne-NP"/>
        </w:rPr>
      </w:pPr>
      <w:r w:rsidRPr="009C2627">
        <w:rPr>
          <w:rStyle w:val="Heading2Char"/>
        </w:rPr>
        <w:lastRenderedPageBreak/>
        <w:t>Introduction</w:t>
      </w:r>
      <w:r w:rsidRPr="0041158E">
        <w:rPr>
          <w:rFonts w:ascii="Arial" w:eastAsia="Times New Roman" w:hAnsi="Arial" w:cs="Arial"/>
          <w:lang w:bidi="ne-NP"/>
        </w:rPr>
        <w:t>.</w:t>
      </w:r>
    </w:p>
    <w:p w:rsidR="0041158E" w:rsidRDefault="0041158E" w:rsidP="0041158E">
      <w:pPr>
        <w:widowControl/>
        <w:rPr>
          <w:rFonts w:ascii="Arial" w:eastAsia="Times New Roman" w:hAnsi="Arial" w:cs="Arial"/>
          <w:lang w:bidi="ne-NP"/>
        </w:rPr>
      </w:pPr>
      <w:r w:rsidRPr="0041158E">
        <w:rPr>
          <w:rFonts w:ascii="Arial" w:eastAsia="Times New Roman" w:hAnsi="Arial" w:cs="Arial"/>
          <w:lang w:bidi="ne-NP"/>
        </w:rPr>
        <w:t>Physical parts of computer which can be seen and touched are known hardware. All the peripheral devices att</w:t>
      </w:r>
      <w:r>
        <w:rPr>
          <w:rFonts w:ascii="Arial" w:eastAsia="Times New Roman" w:hAnsi="Arial" w:cs="Arial"/>
          <w:lang w:bidi="ne-NP"/>
        </w:rPr>
        <w:t>ached to the computer are hardware</w:t>
      </w:r>
      <w:r w:rsidRPr="0041158E">
        <w:rPr>
          <w:rFonts w:ascii="Arial" w:eastAsia="Times New Roman" w:hAnsi="Arial" w:cs="Arial"/>
          <w:lang w:bidi="ne-NP"/>
        </w:rPr>
        <w:t xml:space="preserve"> like keyboard, mouse monitor, system unit, CD, floppies, scanners and print are the hardware. All the power cables, data cables, connecters and chips a hardware.</w:t>
      </w:r>
    </w:p>
    <w:p w:rsidR="0041158E" w:rsidRPr="0041158E" w:rsidRDefault="0041158E" w:rsidP="0041158E">
      <w:pPr>
        <w:widowControl/>
        <w:rPr>
          <w:rFonts w:ascii="Times New Roman" w:eastAsia="Times New Roman" w:hAnsi="Times New Roman" w:cs="Mangal"/>
          <w:color w:val="auto"/>
          <w:lang w:bidi="ne-NP"/>
        </w:rPr>
      </w:pPr>
    </w:p>
    <w:p w:rsidR="0041158E" w:rsidRPr="0041158E" w:rsidRDefault="0041158E" w:rsidP="0041158E">
      <w:pPr>
        <w:widowControl/>
        <w:rPr>
          <w:rFonts w:ascii="Times New Roman" w:eastAsia="Times New Roman" w:hAnsi="Times New Roman" w:cs="Mangal"/>
          <w:color w:val="auto"/>
          <w:lang w:bidi="ne-NP"/>
        </w:rPr>
      </w:pPr>
      <w:r w:rsidRPr="0041158E">
        <w:rPr>
          <w:rFonts w:ascii="Arial" w:eastAsia="Times New Roman" w:hAnsi="Arial" w:cs="Arial"/>
          <w:lang w:bidi="ne-NP"/>
        </w:rPr>
        <w:t>Let's discuss about the main circuit board of a computer which is also known printed circuit board or motherboard.</w:t>
      </w:r>
    </w:p>
    <w:p w:rsidR="0041158E" w:rsidRDefault="0041158E" w:rsidP="0041158E">
      <w:pPr>
        <w:widowControl/>
        <w:rPr>
          <w:rFonts w:ascii="Arial" w:eastAsia="Times New Roman" w:hAnsi="Arial" w:cs="Arial"/>
          <w:lang w:bidi="ne-NP"/>
        </w:rPr>
      </w:pPr>
    </w:p>
    <w:p w:rsidR="0041158E" w:rsidRDefault="0041158E" w:rsidP="009C2627">
      <w:pPr>
        <w:pStyle w:val="Heading2"/>
        <w:rPr>
          <w:rFonts w:eastAsia="Times New Roman"/>
          <w:lang w:bidi="ne-NP"/>
        </w:rPr>
      </w:pPr>
      <w:r w:rsidRPr="0041158E">
        <w:rPr>
          <w:rFonts w:eastAsia="Times New Roman"/>
          <w:lang w:bidi="ne-NP"/>
        </w:rPr>
        <w:t>Motherboard.</w:t>
      </w:r>
    </w:p>
    <w:p w:rsidR="00503AEE" w:rsidRPr="00503AEE" w:rsidRDefault="00FA7BC2" w:rsidP="00503AEE">
      <w:pPr>
        <w:rPr>
          <w:lang w:bidi="ne-NP"/>
        </w:rPr>
      </w:pPr>
      <w:r>
        <w:rPr>
          <w:noProof/>
        </w:rPr>
        <w:pict>
          <v:shape id="Text Box 257" o:spid="_x0000_s1054" type="#_x0000_t202" style="position:absolute;margin-left:0;margin-top:150.7pt;width:166.5pt;height:.0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" stroked="f">
            <v:textbox style="mso-fit-shape-to-text:t" inset="0,0,0,0">
              <w:txbxContent>
                <w:p w:rsidR="00FA7BC2" w:rsidRPr="000C3BDC" w:rsidRDefault="00FA7BC2" w:rsidP="00724E5C">
                  <w:pPr>
                    <w:pStyle w:val="Caption"/>
                    <w:rPr>
                      <w:noProof/>
                      <w:color w:val="000000"/>
                      <w:sz w:val="24"/>
                      <w:szCs w:val="24"/>
                    </w:rPr>
                  </w:pPr>
                  <w:r>
                    <w:t xml:space="preserve">Figure </w:t>
                  </w:r>
                  <w:fldSimple w:instr=" SEQ Figure \* ARABIC ">
                    <w:r>
                      <w:rPr>
                        <w:noProof/>
                      </w:rPr>
                      <w:t>38</w:t>
                    </w:r>
                  </w:fldSimple>
                  <w:r>
                    <w:t xml:space="preserve"> Motherboard</w:t>
                  </w:r>
                </w:p>
              </w:txbxContent>
            </v:textbox>
            <w10:wrap type="square"/>
          </v:shape>
        </w:pict>
      </w:r>
      <w:r w:rsidR="00503AEE">
        <w:rPr>
          <w:noProof/>
          <w:lang w:val="en-GB" w:eastAsia="en-GB" w:bidi="ne-NP"/>
        </w:rPr>
        <w:drawing>
          <wp:anchor distT="0" distB="0" distL="114300" distR="114300" simplePos="0" relativeHeight="251485696" behindDoc="0" locked="0" layoutInCell="1" allowOverlap="1">
            <wp:simplePos x="0" y="0"/>
            <wp:positionH relativeFrom="page">
              <wp:posOffset>1210945</wp:posOffset>
            </wp:positionH>
            <wp:positionV relativeFrom="page">
              <wp:posOffset>3689350</wp:posOffset>
            </wp:positionV>
            <wp:extent cx="2114550" cy="15906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14550" cy="1590675"/>
                    </a:xfrm>
                    <a:prstGeom prst="rect">
                      <a:avLst/>
                    </a:prstGeom>
                  </pic:spPr>
                </pic:pic>
              </a:graphicData>
            </a:graphic>
          </wp:anchor>
        </w:drawing>
      </w:r>
    </w:p>
    <w:p w:rsidR="0041158E" w:rsidRPr="0041158E" w:rsidRDefault="0041158E" w:rsidP="0041158E">
      <w:pPr>
        <w:widowControl/>
        <w:rPr>
          <w:rFonts w:ascii="Times New Roman" w:eastAsia="Times New Roman" w:hAnsi="Times New Roman" w:cs="Mangal"/>
          <w:color w:val="auto"/>
          <w:lang w:bidi="ne-NP"/>
        </w:rPr>
      </w:pPr>
      <w:r w:rsidRPr="0041158E">
        <w:rPr>
          <w:rFonts w:ascii="Arial" w:eastAsia="Times New Roman" w:hAnsi="Arial" w:cs="Arial"/>
          <w:lang w:bidi="ne-NP"/>
        </w:rPr>
        <w:t>The motherboard is the main component inside the system case. It holds many of the crucial electronic components of the system such as the Central Processing Unit (CPU) and memory and provides connectors for other peripherals. CPU is also known as the brain of the computer which is present in motherboard. Since CPU is the brain of the computer, motherboard</w:t>
      </w:r>
      <w:r w:rsidR="00E9688F">
        <w:rPr>
          <w:rFonts w:ascii="Arial" w:eastAsia="Times New Roman" w:hAnsi="Arial" w:cs="Arial"/>
          <w:lang w:bidi="ne-NP"/>
        </w:rPr>
        <w:t xml:space="preserve"> </w:t>
      </w:r>
      <w:r w:rsidRPr="0041158E">
        <w:rPr>
          <w:rFonts w:ascii="Arial" w:eastAsia="Times New Roman" w:hAnsi="Arial" w:cs="Arial"/>
          <w:lang w:bidi="ne-NP"/>
        </w:rPr>
        <w:t>is the central nervous system of the computer.</w:t>
      </w:r>
    </w:p>
    <w:p w:rsidR="0041158E" w:rsidRDefault="0041158E" w:rsidP="0041158E">
      <w:pPr>
        <w:widowControl/>
        <w:rPr>
          <w:rFonts w:ascii="Arial" w:eastAsia="Times New Roman" w:hAnsi="Arial" w:cs="Arial"/>
          <w:lang w:bidi="ne-NP"/>
        </w:rPr>
      </w:pPr>
    </w:p>
    <w:p w:rsidR="0041158E" w:rsidRDefault="0041158E" w:rsidP="009C2627">
      <w:pPr>
        <w:pStyle w:val="Heading2"/>
        <w:rPr>
          <w:rFonts w:eastAsia="Times New Roman"/>
          <w:lang w:bidi="ne-NP"/>
        </w:rPr>
      </w:pPr>
      <w:r w:rsidRPr="0041158E">
        <w:rPr>
          <w:rFonts w:eastAsia="Times New Roman"/>
          <w:lang w:bidi="ne-NP"/>
        </w:rPr>
        <w:t>Components of a Motherboard</w:t>
      </w:r>
    </w:p>
    <w:p w:rsidR="0041158E" w:rsidRPr="0041158E" w:rsidRDefault="0041158E" w:rsidP="0041158E">
      <w:pPr>
        <w:widowControl/>
        <w:rPr>
          <w:rFonts w:ascii="Times New Roman" w:eastAsia="Times New Roman" w:hAnsi="Times New Roman" w:cs="Mangal"/>
          <w:color w:val="auto"/>
          <w:lang w:bidi="ne-NP"/>
        </w:rPr>
      </w:pPr>
    </w:p>
    <w:p w:rsidR="0041158E" w:rsidRPr="0041158E" w:rsidRDefault="0041158E" w:rsidP="009C2627">
      <w:pPr>
        <w:pStyle w:val="Heading3"/>
        <w:rPr>
          <w:rFonts w:ascii="Times New Roman" w:eastAsia="Times New Roman" w:hAnsi="Times New Roman" w:cs="Mangal"/>
          <w:color w:val="auto"/>
          <w:lang w:bidi="ne-NP"/>
        </w:rPr>
      </w:pPr>
      <w:r w:rsidRPr="0041158E">
        <w:rPr>
          <w:rFonts w:eastAsia="Times New Roman"/>
          <w:lang w:bidi="ne-NP"/>
        </w:rPr>
        <w:t>Central Processing Unit (CPU)</w:t>
      </w:r>
    </w:p>
    <w:p w:rsidR="00503AEE" w:rsidRDefault="00503AEE" w:rsidP="0041158E">
      <w:pPr>
        <w:widowControl/>
        <w:rPr>
          <w:rFonts w:ascii="Arial" w:eastAsia="Times New Roman" w:hAnsi="Arial" w:cs="Arial"/>
          <w:lang w:bidi="ne-NP"/>
        </w:rPr>
      </w:pPr>
    </w:p>
    <w:p w:rsidR="0041158E" w:rsidRDefault="00FA7BC2" w:rsidP="0041158E">
      <w:pPr>
        <w:widowControl/>
        <w:rPr>
          <w:rFonts w:ascii="Times New Roman" w:eastAsia="Times New Roman" w:hAnsi="Times New Roman" w:cs="Mangal"/>
          <w:color w:val="auto"/>
          <w:lang w:bidi="ne-NP"/>
        </w:rPr>
      </w:pPr>
      <w:r>
        <w:rPr>
          <w:noProof/>
        </w:rPr>
        <w:pict>
          <v:shape id="Text Box 258" o:spid="_x0000_s1055" type="#_x0000_t202" style="position:absolute;margin-left:0;margin-top:153.45pt;width:160.5pt;height:.0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" stroked="f">
            <v:textbox style="mso-fit-shape-to-text:t" inset="0,0,0,0">
              <w:txbxContent>
                <w:p w:rsidR="00FA7BC2" w:rsidRPr="004E50CB" w:rsidRDefault="00FA7BC2" w:rsidP="00724E5C">
                  <w:pPr>
                    <w:pStyle w:val="Caption"/>
                    <w:rPr>
                      <w:noProof/>
                      <w:color w:val="000000"/>
                      <w:sz w:val="24"/>
                      <w:szCs w:val="24"/>
                    </w:rPr>
                  </w:pPr>
                  <w:r>
                    <w:t xml:space="preserve">Figure </w:t>
                  </w:r>
                  <w:fldSimple w:instr=" SEQ Figure \* ARABIC ">
                    <w:r>
                      <w:rPr>
                        <w:noProof/>
                      </w:rPr>
                      <w:t>39</w:t>
                    </w:r>
                  </w:fldSimple>
                  <w:r>
                    <w:t xml:space="preserve"> CPU</w:t>
                  </w:r>
                </w:p>
              </w:txbxContent>
            </v:textbox>
            <w10:wrap type="square"/>
          </v:shape>
        </w:pict>
      </w:r>
      <w:r w:rsidR="00503AEE">
        <w:rPr>
          <w:noProof/>
          <w:lang w:val="en-GB" w:eastAsia="en-GB" w:bidi="ne-NP"/>
        </w:rPr>
        <w:drawing>
          <wp:anchor distT="0" distB="0" distL="114300" distR="114300" simplePos="0" relativeHeight="251486720" behindDoc="0" locked="0" layoutInCell="1" allowOverlap="1">
            <wp:simplePos x="0" y="0"/>
            <wp:positionH relativeFrom="page">
              <wp:posOffset>1210945</wp:posOffset>
            </wp:positionH>
            <wp:positionV relativeFrom="page">
              <wp:posOffset>6749415</wp:posOffset>
            </wp:positionV>
            <wp:extent cx="2038350" cy="19812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8350" cy="1981200"/>
                    </a:xfrm>
                    <a:prstGeom prst="rect">
                      <a:avLst/>
                    </a:prstGeom>
                  </pic:spPr>
                </pic:pic>
              </a:graphicData>
            </a:graphic>
          </wp:anchor>
        </w:drawing>
      </w:r>
      <w:r w:rsidR="0041158E" w:rsidRPr="0041158E">
        <w:rPr>
          <w:rFonts w:ascii="Arial" w:eastAsia="Times New Roman" w:hAnsi="Arial" w:cs="Arial"/>
          <w:lang w:bidi="ne-NP"/>
        </w:rPr>
        <w:t>A central processing unit (CPU) is the hardware within a computer that carries out the instructions of a computer program by preforming the basic arithmetical, logical and input/</w:t>
      </w:r>
      <w:r w:rsidR="0041158E">
        <w:rPr>
          <w:rFonts w:ascii="Arial" w:eastAsia="Times New Roman" w:hAnsi="Arial" w:cs="Arial"/>
          <w:lang w:bidi="ne-NP"/>
        </w:rPr>
        <w:t>output operations of the system.</w:t>
      </w:r>
    </w:p>
    <w:p w:rsidR="003E7D32" w:rsidRDefault="003E7D32">
      <w:pPr>
        <w:rPr>
          <w:rFonts w:ascii="Times New Roman" w:hAnsi="Times New Roman" w:cs="Times New Roman"/>
          <w:sz w:val="22"/>
          <w:szCs w:val="22"/>
        </w:rPr>
      </w:pPr>
      <w:r>
        <w:rPr>
          <w:rFonts w:ascii="Times New Roman" w:hAnsi="Times New Roman" w:cs="Times New Roman"/>
          <w:sz w:val="22"/>
          <w:szCs w:val="22"/>
        </w:rPr>
        <w:br w:type="page"/>
      </w:r>
    </w:p>
    <w:p w:rsidR="0041158E" w:rsidRDefault="0041158E" w:rsidP="009C2627">
      <w:pPr>
        <w:pStyle w:val="Heading3"/>
        <w:rPr>
          <w:rFonts w:eastAsia="Times New Roman"/>
          <w:lang w:bidi="ne-NP"/>
        </w:rPr>
      </w:pPr>
      <w:r>
        <w:rPr>
          <w:rFonts w:eastAsia="Times New Roman"/>
          <w:lang w:bidi="ne-NP"/>
        </w:rPr>
        <w:lastRenderedPageBreak/>
        <w:t>Bus</w:t>
      </w:r>
    </w:p>
    <w:p w:rsidR="0041158E" w:rsidRDefault="0041158E" w:rsidP="0041158E">
      <w:pPr>
        <w:widowControl/>
        <w:rPr>
          <w:rFonts w:ascii="Arial" w:eastAsia="Times New Roman" w:hAnsi="Arial" w:cs="Arial"/>
          <w:lang w:bidi="ne-NP"/>
        </w:rPr>
      </w:pPr>
      <w:r>
        <w:rPr>
          <w:rFonts w:ascii="Arial" w:eastAsia="Times New Roman" w:hAnsi="Arial" w:cs="Arial"/>
          <w:lang w:bidi="ne-NP"/>
        </w:rPr>
        <w:t xml:space="preserve">A </w:t>
      </w:r>
      <w:r w:rsidRPr="0041158E">
        <w:rPr>
          <w:rFonts w:ascii="Arial" w:eastAsia="Times New Roman" w:hAnsi="Arial" w:cs="Arial"/>
          <w:lang w:bidi="ne-NP"/>
        </w:rPr>
        <w:t>computer bus (often simply called Bus) is an electronic pathway. Its role is to transfer data, signal or power from one part to a</w:t>
      </w:r>
      <w:r>
        <w:rPr>
          <w:rFonts w:ascii="Arial" w:eastAsia="Times New Roman" w:hAnsi="Arial" w:cs="Arial"/>
          <w:lang w:bidi="ne-NP"/>
        </w:rPr>
        <w:t>nother part of computer. Di</w:t>
      </w:r>
      <w:r w:rsidRPr="0041158E">
        <w:rPr>
          <w:rFonts w:ascii="Arial" w:eastAsia="Times New Roman" w:hAnsi="Arial" w:cs="Arial"/>
          <w:lang w:bidi="ne-NP"/>
        </w:rPr>
        <w:t>fferent types of buses are data bus, address bus and control bus</w:t>
      </w:r>
    </w:p>
    <w:p w:rsidR="00503AEE" w:rsidRDefault="001179E8" w:rsidP="0041158E">
      <w:pPr>
        <w:widowControl/>
        <w:rPr>
          <w:rFonts w:ascii="Arial" w:eastAsia="Times New Roman" w:hAnsi="Arial" w:cs="Arial"/>
          <w:lang w:bidi="ne-NP"/>
        </w:rPr>
      </w:pPr>
      <w:r>
        <w:rPr>
          <w:noProof/>
          <w:lang w:val="en-GB" w:eastAsia="en-GB" w:bidi="ne-NP"/>
        </w:rPr>
        <w:drawing>
          <wp:anchor distT="0" distB="0" distL="114300" distR="114300" simplePos="0" relativeHeight="251487744" behindDoc="0" locked="0" layoutInCell="1" allowOverlap="1">
            <wp:simplePos x="0" y="0"/>
            <wp:positionH relativeFrom="page">
              <wp:posOffset>2971799</wp:posOffset>
            </wp:positionH>
            <wp:positionV relativeFrom="page">
              <wp:posOffset>2400300</wp:posOffset>
            </wp:positionV>
            <wp:extent cx="2809875" cy="1380744"/>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09875" cy="1380744"/>
                    </a:xfrm>
                    <a:prstGeom prst="rect">
                      <a:avLst/>
                    </a:prstGeom>
                  </pic:spPr>
                </pic:pic>
              </a:graphicData>
            </a:graphic>
          </wp:anchor>
        </w:drawing>
      </w:r>
    </w:p>
    <w:p w:rsidR="0041158E" w:rsidRPr="001179E8" w:rsidRDefault="00DC07A1" w:rsidP="001179E8">
      <w:pPr>
        <w:widowControl/>
        <w:rPr>
          <w:rFonts w:ascii="Arial" w:eastAsia="Times New Roman" w:hAnsi="Arial" w:cs="Arial"/>
          <w:lang w:bidi="ne-NP"/>
        </w:rPr>
      </w:pPr>
      <w:r>
        <w:rPr>
          <w:rFonts w:ascii="Arial" w:eastAsia="Times New Roman" w:hAnsi="Arial" w:cs="Arial"/>
          <w:lang w:bidi="ne-NP"/>
        </w:rPr>
        <w:t>CPU</w:t>
      </w:r>
    </w:p>
    <w:p w:rsidR="0041158E" w:rsidRDefault="0041158E" w:rsidP="0041158E">
      <w:pPr>
        <w:widowControl/>
        <w:rPr>
          <w:rFonts w:ascii="Arial" w:eastAsia="Times New Roman" w:hAnsi="Arial" w:cs="Arial"/>
          <w:lang w:bidi="ne-NP"/>
        </w:rPr>
      </w:pPr>
      <w:r>
        <w:rPr>
          <w:rFonts w:ascii="Arial" w:eastAsia="Times New Roman" w:hAnsi="Arial" w:cs="Arial"/>
          <w:lang w:bidi="ne-NP"/>
        </w:rPr>
        <w:t>Memory</w:t>
      </w:r>
    </w:p>
    <w:p w:rsidR="0041158E" w:rsidRDefault="0041158E" w:rsidP="0041158E">
      <w:pPr>
        <w:widowControl/>
        <w:rPr>
          <w:rFonts w:ascii="Arial" w:eastAsia="Times New Roman" w:hAnsi="Arial" w:cs="Arial"/>
          <w:lang w:bidi="ne-NP"/>
        </w:rPr>
      </w:pPr>
      <w:r>
        <w:rPr>
          <w:rFonts w:ascii="Arial" w:eastAsia="Times New Roman" w:hAnsi="Arial" w:cs="Arial"/>
          <w:lang w:bidi="ne-NP"/>
        </w:rPr>
        <w:t>Input and output</w:t>
      </w:r>
    </w:p>
    <w:p w:rsidR="0041158E" w:rsidRDefault="0041158E" w:rsidP="0041158E">
      <w:pPr>
        <w:widowControl/>
        <w:rPr>
          <w:rFonts w:ascii="Arial" w:eastAsia="Times New Roman" w:hAnsi="Arial" w:cs="Arial"/>
          <w:lang w:bidi="ne-NP"/>
        </w:rPr>
      </w:pPr>
    </w:p>
    <w:p w:rsidR="0041158E" w:rsidRDefault="0041158E" w:rsidP="0041158E">
      <w:pPr>
        <w:widowControl/>
        <w:rPr>
          <w:rFonts w:ascii="Arial" w:eastAsia="Times New Roman" w:hAnsi="Arial" w:cs="Arial"/>
          <w:lang w:bidi="ne-NP"/>
        </w:rPr>
      </w:pPr>
      <w:r>
        <w:rPr>
          <w:rFonts w:ascii="Arial" w:eastAsia="Times New Roman" w:hAnsi="Arial" w:cs="Arial"/>
          <w:lang w:bidi="ne-NP"/>
        </w:rPr>
        <w:t xml:space="preserve">Control bus </w:t>
      </w:r>
    </w:p>
    <w:p w:rsidR="0041158E" w:rsidRDefault="0041158E" w:rsidP="0041158E">
      <w:pPr>
        <w:widowControl/>
        <w:rPr>
          <w:rFonts w:ascii="Arial" w:eastAsia="Times New Roman" w:hAnsi="Arial" w:cs="Arial"/>
          <w:lang w:bidi="ne-NP"/>
        </w:rPr>
      </w:pPr>
      <w:r>
        <w:rPr>
          <w:rFonts w:ascii="Arial" w:eastAsia="Times New Roman" w:hAnsi="Arial" w:cs="Arial"/>
          <w:lang w:bidi="ne-NP"/>
        </w:rPr>
        <w:t>Address bus</w:t>
      </w:r>
    </w:p>
    <w:p w:rsidR="0041158E" w:rsidRDefault="0041158E" w:rsidP="0041158E">
      <w:pPr>
        <w:widowControl/>
        <w:rPr>
          <w:rFonts w:ascii="Arial" w:eastAsia="Times New Roman" w:hAnsi="Arial" w:cs="Arial"/>
          <w:lang w:bidi="ne-NP"/>
        </w:rPr>
      </w:pPr>
      <w:r>
        <w:rPr>
          <w:rFonts w:ascii="Arial" w:eastAsia="Times New Roman" w:hAnsi="Arial" w:cs="Arial"/>
          <w:lang w:bidi="ne-NP"/>
        </w:rPr>
        <w:t xml:space="preserve">Data bus </w:t>
      </w:r>
    </w:p>
    <w:p w:rsidR="0041158E" w:rsidRPr="0041158E" w:rsidRDefault="00FA7BC2" w:rsidP="0041158E">
      <w:pPr>
        <w:widowControl/>
        <w:rPr>
          <w:rFonts w:ascii="Arial" w:eastAsia="Times New Roman" w:hAnsi="Arial" w:cs="Arial"/>
          <w:lang w:bidi="ne-NP"/>
        </w:rPr>
      </w:pPr>
      <w:r>
        <w:rPr>
          <w:noProof/>
        </w:rPr>
        <w:pict>
          <v:shape id="Text Box 259" o:spid="_x0000_s1056" type="#_x0000_t202" style="position:absolute;margin-left:143.15pt;margin-top:3.8pt;width:151pt;height:.0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" stroked="f">
            <v:textbox style="mso-fit-shape-to-text:t" inset="0,0,0,0">
              <w:txbxContent>
                <w:p w:rsidR="00FA7BC2" w:rsidRPr="00855DCB" w:rsidRDefault="00FA7BC2" w:rsidP="00724E5C">
                  <w:pPr>
                    <w:pStyle w:val="Caption"/>
                    <w:rPr>
                      <w:noProof/>
                      <w:color w:val="000000"/>
                      <w:sz w:val="24"/>
                      <w:szCs w:val="24"/>
                    </w:rPr>
                  </w:pPr>
                  <w:r>
                    <w:t xml:space="preserve">Figure </w:t>
                  </w:r>
                  <w:fldSimple w:instr=" SEQ Figure \* ARABIC ">
                    <w:r>
                      <w:rPr>
                        <w:noProof/>
                      </w:rPr>
                      <w:t>40</w:t>
                    </w:r>
                  </w:fldSimple>
                  <w:r>
                    <w:t xml:space="preserve">  system BUS</w:t>
                  </w:r>
                </w:p>
              </w:txbxContent>
            </v:textbox>
            <w10:wrap type="square"/>
          </v:shape>
        </w:pict>
      </w:r>
    </w:p>
    <w:p w:rsidR="0041158E" w:rsidRPr="0041158E" w:rsidRDefault="0041158E" w:rsidP="009C2627">
      <w:pPr>
        <w:pStyle w:val="Heading4"/>
        <w:rPr>
          <w:rFonts w:ascii="Times New Roman" w:eastAsia="Times New Roman" w:hAnsi="Times New Roman" w:cs="Mangal"/>
          <w:color w:val="auto"/>
          <w:lang w:bidi="ne-NP"/>
        </w:rPr>
      </w:pPr>
      <w:r w:rsidRPr="0041158E">
        <w:rPr>
          <w:rFonts w:eastAsia="Times New Roman"/>
          <w:lang w:bidi="ne-NP"/>
        </w:rPr>
        <w:t>Expansion Slot</w:t>
      </w:r>
    </w:p>
    <w:p w:rsidR="00503AEE" w:rsidRDefault="00FA7BC2" w:rsidP="0041158E">
      <w:pPr>
        <w:widowControl/>
        <w:rPr>
          <w:rFonts w:ascii="Arial" w:eastAsia="Times New Roman" w:hAnsi="Arial" w:cs="Arial"/>
          <w:lang w:bidi="ne-NP"/>
        </w:rPr>
      </w:pPr>
      <w:r>
        <w:rPr>
          <w:noProof/>
        </w:rPr>
        <w:pict>
          <v:shape id="Text Box 260" o:spid="_x0000_s1057" type="#_x0000_t202" style="position:absolute;margin-left:275.25pt;margin-top:146.35pt;width:147.75pt;height:.0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" stroked="f">
            <v:textbox style="mso-fit-shape-to-text:t" inset="0,0,0,0">
              <w:txbxContent>
                <w:p w:rsidR="00FA7BC2" w:rsidRPr="00893667" w:rsidRDefault="00FA7BC2" w:rsidP="001179E8">
                  <w:pPr>
                    <w:pStyle w:val="Caption"/>
                    <w:rPr>
                      <w:noProof/>
                      <w:color w:val="000000"/>
                      <w:sz w:val="24"/>
                      <w:szCs w:val="24"/>
                    </w:rPr>
                  </w:pPr>
                  <w:r>
                    <w:t xml:space="preserve">Figure </w:t>
                  </w:r>
                  <w:fldSimple w:instr=" SEQ Figure \* ARABIC ">
                    <w:r>
                      <w:rPr>
                        <w:noProof/>
                      </w:rPr>
                      <w:t>41</w:t>
                    </w:r>
                  </w:fldSimple>
                  <w:r>
                    <w:t xml:space="preserve"> Expansion slot</w:t>
                  </w:r>
                </w:p>
              </w:txbxContent>
            </v:textbox>
            <w10:wrap type="square"/>
          </v:shape>
        </w:pict>
      </w:r>
      <w:r w:rsidR="001179E8">
        <w:rPr>
          <w:noProof/>
          <w:lang w:val="en-GB" w:eastAsia="en-GB" w:bidi="ne-NP"/>
        </w:rPr>
        <w:drawing>
          <wp:anchor distT="0" distB="0" distL="114300" distR="114300" simplePos="0" relativeHeight="251488768" behindDoc="0" locked="0" layoutInCell="1" allowOverlap="1">
            <wp:simplePos x="0" y="0"/>
            <wp:positionH relativeFrom="page">
              <wp:posOffset>4706620</wp:posOffset>
            </wp:positionH>
            <wp:positionV relativeFrom="page">
              <wp:posOffset>4170680</wp:posOffset>
            </wp:positionV>
            <wp:extent cx="1876425" cy="1724025"/>
            <wp:effectExtent l="0" t="0" r="9525"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76425" cy="1724025"/>
                    </a:xfrm>
                    <a:prstGeom prst="rect">
                      <a:avLst/>
                    </a:prstGeom>
                  </pic:spPr>
                </pic:pic>
              </a:graphicData>
            </a:graphic>
          </wp:anchor>
        </w:drawing>
      </w:r>
    </w:p>
    <w:p w:rsidR="0041158E" w:rsidRPr="0041158E" w:rsidRDefault="0041158E" w:rsidP="0041158E">
      <w:pPr>
        <w:widowControl/>
        <w:rPr>
          <w:rFonts w:ascii="Times New Roman" w:eastAsia="Times New Roman" w:hAnsi="Times New Roman" w:cs="Mangal"/>
          <w:color w:val="auto"/>
          <w:lang w:bidi="ne-NP"/>
        </w:rPr>
      </w:pPr>
      <w:r>
        <w:rPr>
          <w:rFonts w:ascii="Arial" w:eastAsia="Times New Roman" w:hAnsi="Arial" w:cs="Arial"/>
          <w:lang w:bidi="ne-NP"/>
        </w:rPr>
        <w:t>An</w:t>
      </w:r>
      <w:r w:rsidRPr="0041158E">
        <w:rPr>
          <w:rFonts w:ascii="Arial" w:eastAsia="Times New Roman" w:hAnsi="Arial" w:cs="Arial"/>
          <w:lang w:bidi="ne-NP"/>
        </w:rPr>
        <w:t xml:space="preserve"> expansion slot is a socket on the motherboard mat is used to</w:t>
      </w:r>
      <w:r w:rsidR="008D773F">
        <w:rPr>
          <w:rFonts w:ascii="Arial" w:eastAsia="Times New Roman" w:hAnsi="Arial" w:cs="Arial"/>
          <w:lang w:bidi="ne-NP"/>
        </w:rPr>
        <w:t xml:space="preserve"> insert an expansion card (or ci</w:t>
      </w:r>
      <w:r w:rsidRPr="0041158E">
        <w:rPr>
          <w:rFonts w:ascii="Arial" w:eastAsia="Times New Roman" w:hAnsi="Arial" w:cs="Arial"/>
          <w:lang w:bidi="ne-NP"/>
        </w:rPr>
        <w:t>rcuit board) whi</w:t>
      </w:r>
      <w:r w:rsidR="008D773F">
        <w:rPr>
          <w:rFonts w:ascii="Arial" w:eastAsia="Times New Roman" w:hAnsi="Arial" w:cs="Arial"/>
          <w:lang w:bidi="ne-NP"/>
        </w:rPr>
        <w:t>ch allow to connect additional d</w:t>
      </w:r>
      <w:r w:rsidRPr="0041158E">
        <w:rPr>
          <w:rFonts w:ascii="Arial" w:eastAsia="Times New Roman" w:hAnsi="Arial" w:cs="Arial"/>
          <w:lang w:bidi="ne-NP"/>
        </w:rPr>
        <w:t>evices to a computer such as v</w:t>
      </w:r>
      <w:r w:rsidR="008D773F">
        <w:rPr>
          <w:rFonts w:ascii="Arial" w:eastAsia="Times New Roman" w:hAnsi="Arial" w:cs="Arial"/>
          <w:lang w:bidi="ne-NP"/>
        </w:rPr>
        <w:t xml:space="preserve">ideo, sound, advanced graphics, </w:t>
      </w:r>
      <w:r w:rsidRPr="0041158E">
        <w:rPr>
          <w:rFonts w:ascii="Arial" w:eastAsia="Times New Roman" w:hAnsi="Arial" w:cs="Arial"/>
          <w:lang w:bidi="ne-NP"/>
        </w:rPr>
        <w:t>Ethernet or memory.</w:t>
      </w:r>
    </w:p>
    <w:p w:rsidR="00802128" w:rsidRDefault="00802128">
      <w:pPr>
        <w:rPr>
          <w:rFonts w:asciiTheme="majorHAnsi" w:eastAsiaTheme="majorEastAsia" w:hAnsiTheme="majorHAnsi" w:cstheme="majorBidi"/>
          <w:color w:val="1F4D78" w:themeColor="accent1" w:themeShade="7F"/>
        </w:rPr>
      </w:pPr>
      <w:r>
        <w:br w:type="page"/>
      </w:r>
    </w:p>
    <w:p w:rsidR="008D773F" w:rsidRDefault="00FA7BC2" w:rsidP="00F53813">
      <w:pPr>
        <w:pStyle w:val="Heading3"/>
      </w:pPr>
      <w:r>
        <w:rPr>
          <w:noProof/>
        </w:rPr>
        <w:lastRenderedPageBreak/>
        <w:pict>
          <v:shape id="Text Box 261" o:spid="_x0000_s1058" type="#_x0000_t202" style="position:absolute;margin-left:259.5pt;margin-top:86.25pt;width:98.25pt;height:.0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9mMQIAAGkEAAAOAAAAZHJzL2Uyb0RvYy54bWysVMFu2zAMvQ/YPwi6L07SNR2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" stroked="f">
            <v:textbox style="mso-fit-shape-to-text:t" inset="0,0,0,0">
              <w:txbxContent>
                <w:p w:rsidR="00FA7BC2" w:rsidRPr="000429A3" w:rsidRDefault="00FA7BC2" w:rsidP="001179E8">
                  <w:pPr>
                    <w:pStyle w:val="Caption"/>
                    <w:rPr>
                      <w:noProof/>
                      <w:szCs w:val="24"/>
                    </w:rPr>
                  </w:pPr>
                  <w:r>
                    <w:t xml:space="preserve">Figure </w:t>
                  </w:r>
                  <w:fldSimple w:instr=" SEQ Figure \* ARABIC ">
                    <w:r>
                      <w:rPr>
                        <w:noProof/>
                      </w:rPr>
                      <w:t>42</w:t>
                    </w:r>
                  </w:fldSimple>
                  <w:r>
                    <w:t xml:space="preserve"> cooling fan</w:t>
                  </w:r>
                </w:p>
              </w:txbxContent>
            </v:textbox>
            <w10:wrap type="square"/>
          </v:shape>
        </w:pict>
      </w:r>
      <w:r w:rsidR="001179E8">
        <w:rPr>
          <w:noProof/>
          <w:lang w:val="en-GB" w:eastAsia="en-GB" w:bidi="ne-NP"/>
        </w:rPr>
        <w:drawing>
          <wp:anchor distT="0" distB="0" distL="114300" distR="114300" simplePos="0" relativeHeight="251490816" behindDoc="0" locked="0" layoutInCell="1" allowOverlap="1">
            <wp:simplePos x="0" y="0"/>
            <wp:positionH relativeFrom="page">
              <wp:posOffset>4506595</wp:posOffset>
            </wp:positionH>
            <wp:positionV relativeFrom="page">
              <wp:posOffset>1436370</wp:posOffset>
            </wp:positionV>
            <wp:extent cx="1247775" cy="101917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47775" cy="1019175"/>
                    </a:xfrm>
                    <a:prstGeom prst="rect">
                      <a:avLst/>
                    </a:prstGeom>
                  </pic:spPr>
                </pic:pic>
              </a:graphicData>
            </a:graphic>
          </wp:anchor>
        </w:drawing>
      </w:r>
      <w:r w:rsidR="008D773F">
        <w:t xml:space="preserve">Cooling fan </w:t>
      </w:r>
    </w:p>
    <w:p w:rsidR="008D773F" w:rsidRDefault="008D773F" w:rsidP="008D773F">
      <w:pPr>
        <w:rPr>
          <w:rFonts w:ascii="Times New Roman" w:hAnsi="Times New Roman" w:cs="Times New Roman"/>
          <w:sz w:val="22"/>
          <w:szCs w:val="22"/>
        </w:rPr>
      </w:pPr>
      <w:r>
        <w:rPr>
          <w:rFonts w:ascii="Times New Roman" w:hAnsi="Times New Roman" w:cs="Times New Roman"/>
          <w:sz w:val="22"/>
          <w:szCs w:val="22"/>
        </w:rPr>
        <w:t>Cooling fan is fan present inside the system unit which keeps the computer cool by throwing the hot air into the system unit from outside.</w:t>
      </w:r>
    </w:p>
    <w:p w:rsidR="008D773F" w:rsidRDefault="008D773F" w:rsidP="008D773F">
      <w:pPr>
        <w:rPr>
          <w:rFonts w:ascii="Times New Roman" w:hAnsi="Times New Roman" w:cs="Times New Roman"/>
        </w:rPr>
      </w:pPr>
    </w:p>
    <w:p w:rsidR="008D773F" w:rsidRDefault="008D773F" w:rsidP="008D773F">
      <w:pPr>
        <w:rPr>
          <w:rFonts w:ascii="Times New Roman" w:hAnsi="Times New Roman" w:cs="Times New Roman"/>
        </w:rPr>
      </w:pPr>
    </w:p>
    <w:p w:rsidR="008D773F" w:rsidRDefault="008D773F" w:rsidP="008D773F">
      <w:pPr>
        <w:rPr>
          <w:rFonts w:ascii="Times New Roman" w:hAnsi="Times New Roman" w:cs="Times New Roman"/>
        </w:rPr>
      </w:pPr>
    </w:p>
    <w:p w:rsidR="008D773F" w:rsidRDefault="008D773F" w:rsidP="00F53813">
      <w:pPr>
        <w:pStyle w:val="Heading3"/>
      </w:pPr>
      <w:r>
        <w:t>CMOS Battery</w:t>
      </w:r>
    </w:p>
    <w:p w:rsidR="008D773F" w:rsidRDefault="00FA7BC2" w:rsidP="008D773F">
      <w:pPr>
        <w:widowControl/>
        <w:rPr>
          <w:rFonts w:ascii="Calibri" w:eastAsia="Times New Roman" w:hAnsi="Calibri" w:cs="Calibri"/>
          <w:lang w:bidi="ne-NP"/>
        </w:rPr>
      </w:pPr>
      <w:r>
        <w:rPr>
          <w:noProof/>
        </w:rPr>
        <w:pict>
          <v:shape id="Text Box 262" o:spid="_x0000_s1059" type="#_x0000_t202" style="position:absolute;margin-left:259.5pt;margin-top:105.25pt;width:104.25pt;height:.0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" stroked="f">
            <v:textbox style="mso-fit-shape-to-text:t" inset="0,0,0,0">
              <w:txbxContent>
                <w:p w:rsidR="00FA7BC2" w:rsidRPr="0041205A" w:rsidRDefault="00FA7BC2" w:rsidP="001179E8">
                  <w:pPr>
                    <w:pStyle w:val="Caption"/>
                    <w:rPr>
                      <w:noProof/>
                      <w:color w:val="000000"/>
                      <w:sz w:val="24"/>
                      <w:szCs w:val="24"/>
                    </w:rPr>
                  </w:pPr>
                  <w:r>
                    <w:t xml:space="preserve">Figure </w:t>
                  </w:r>
                  <w:fldSimple w:instr=" SEQ Figure \* ARABIC ">
                    <w:r>
                      <w:rPr>
                        <w:noProof/>
                      </w:rPr>
                      <w:t>43</w:t>
                    </w:r>
                  </w:fldSimple>
                  <w:r>
                    <w:t xml:space="preserve"> CMOS battery</w:t>
                  </w:r>
                </w:p>
              </w:txbxContent>
            </v:textbox>
            <w10:wrap type="square"/>
          </v:shape>
        </w:pict>
      </w:r>
      <w:r w:rsidR="001179E8">
        <w:rPr>
          <w:noProof/>
          <w:lang w:val="en-GB" w:eastAsia="en-GB" w:bidi="ne-NP"/>
        </w:rPr>
        <w:drawing>
          <wp:anchor distT="0" distB="0" distL="114300" distR="114300" simplePos="0" relativeHeight="251489792" behindDoc="0" locked="0" layoutInCell="1" allowOverlap="1">
            <wp:simplePos x="0" y="0"/>
            <wp:positionH relativeFrom="page">
              <wp:posOffset>4506595</wp:posOffset>
            </wp:positionH>
            <wp:positionV relativeFrom="page">
              <wp:posOffset>2835275</wp:posOffset>
            </wp:positionV>
            <wp:extent cx="1323975" cy="126682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23975" cy="1266825"/>
                    </a:xfrm>
                    <a:prstGeom prst="rect">
                      <a:avLst/>
                    </a:prstGeom>
                  </pic:spPr>
                </pic:pic>
              </a:graphicData>
            </a:graphic>
          </wp:anchor>
        </w:drawing>
      </w:r>
      <w:r w:rsidR="008D773F" w:rsidRPr="008D773F">
        <w:rPr>
          <w:rFonts w:ascii="Calibri" w:eastAsia="Times New Roman" w:hAnsi="Calibri" w:cs="Calibri"/>
          <w:lang w:bidi="ne-NP"/>
        </w:rPr>
        <w:t>CMOS batteries help in running the computer internal clock and help in changing the data of a computer regularly even if the computer is switched off. This is the reasons why a computer regularly changes its data and time even when the computer is switched off. Lithium CR2032 batteries which lasts from 2 to 10 years depending upon the type of motherboard are best for computers. Higher temperatures and longer power off times shortens the cell life.</w:t>
      </w:r>
    </w:p>
    <w:p w:rsidR="0062156D" w:rsidRDefault="0062156D" w:rsidP="008D773F">
      <w:pPr>
        <w:widowControl/>
        <w:rPr>
          <w:rFonts w:ascii="Calibri" w:eastAsia="Times New Roman" w:hAnsi="Calibri" w:cs="Calibri"/>
          <w:lang w:bidi="ne-NP"/>
        </w:rPr>
      </w:pPr>
    </w:p>
    <w:p w:rsidR="008D773F" w:rsidRDefault="008D773F" w:rsidP="008D773F">
      <w:pPr>
        <w:widowControl/>
        <w:rPr>
          <w:rFonts w:ascii="Calibri" w:eastAsia="Times New Roman" w:hAnsi="Calibri" w:cs="Calibri"/>
          <w:lang w:bidi="ne-NP"/>
        </w:rPr>
      </w:pPr>
    </w:p>
    <w:p w:rsidR="008D773F" w:rsidRDefault="000E2747" w:rsidP="00F53813">
      <w:pPr>
        <w:pStyle w:val="Heading3"/>
        <w:rPr>
          <w:rFonts w:ascii="Times New Roman" w:eastAsia="Times New Roman" w:hAnsi="Times New Roman" w:cs="Mangal"/>
          <w:color w:val="auto"/>
          <w:lang w:bidi="ne-NP"/>
        </w:rPr>
      </w:pPr>
      <w:r>
        <w:rPr>
          <w:noProof/>
          <w:lang w:val="en-GB" w:eastAsia="en-GB" w:bidi="ne-NP"/>
        </w:rPr>
        <w:drawing>
          <wp:anchor distT="0" distB="0" distL="114300" distR="114300" simplePos="0" relativeHeight="251491840" behindDoc="0" locked="0" layoutInCell="1" allowOverlap="1">
            <wp:simplePos x="0" y="0"/>
            <wp:positionH relativeFrom="page">
              <wp:posOffset>4781551</wp:posOffset>
            </wp:positionH>
            <wp:positionV relativeFrom="page">
              <wp:posOffset>5133976</wp:posOffset>
            </wp:positionV>
            <wp:extent cx="1314450" cy="1208588"/>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16610" cy="1210574"/>
                    </a:xfrm>
                    <a:prstGeom prst="rect">
                      <a:avLst/>
                    </a:prstGeom>
                  </pic:spPr>
                </pic:pic>
              </a:graphicData>
            </a:graphic>
          </wp:anchor>
        </w:drawing>
      </w:r>
      <w:r w:rsidR="008D773F">
        <w:rPr>
          <w:rFonts w:eastAsia="Times New Roman"/>
          <w:lang w:bidi="ne-NP"/>
        </w:rPr>
        <w:t>ROM BIOS</w:t>
      </w:r>
    </w:p>
    <w:p w:rsidR="008D773F" w:rsidRPr="008D773F" w:rsidRDefault="008D773F" w:rsidP="008D773F">
      <w:pPr>
        <w:widowControl/>
        <w:rPr>
          <w:rFonts w:ascii="Times New Roman" w:eastAsia="Times New Roman" w:hAnsi="Times New Roman" w:cs="Mangal"/>
          <w:color w:val="auto"/>
          <w:lang w:bidi="ne-NP"/>
        </w:rPr>
      </w:pPr>
    </w:p>
    <w:p w:rsidR="008D773F" w:rsidRDefault="008D773F" w:rsidP="008D773F">
      <w:pPr>
        <w:widowControl/>
        <w:rPr>
          <w:rFonts w:ascii="Calibri" w:eastAsia="Times New Roman" w:hAnsi="Calibri" w:cs="Calibri"/>
          <w:lang w:bidi="ne-NP"/>
        </w:rPr>
      </w:pPr>
      <w:r w:rsidRPr="008D773F">
        <w:rPr>
          <w:rFonts w:ascii="Calibri" w:eastAsia="Times New Roman" w:hAnsi="Calibri" w:cs="Calibri"/>
          <w:lang w:bidi="ne-NP"/>
        </w:rPr>
        <w:t>The ROM chip contains a small program known as firmware which holds the booting instruction of a computer. It helps in starting up the computer.</w:t>
      </w:r>
    </w:p>
    <w:p w:rsidR="008D773F" w:rsidRDefault="008D773F" w:rsidP="008D773F">
      <w:pPr>
        <w:widowControl/>
        <w:rPr>
          <w:rFonts w:ascii="Calibri" w:eastAsia="Times New Roman" w:hAnsi="Calibri" w:cs="Calibri"/>
          <w:lang w:bidi="ne-NP"/>
        </w:rPr>
      </w:pPr>
    </w:p>
    <w:p w:rsidR="008D773F" w:rsidRDefault="00FA7BC2" w:rsidP="00F53813">
      <w:pPr>
        <w:pStyle w:val="Heading2"/>
        <w:rPr>
          <w:rFonts w:eastAsia="Times New Roman"/>
          <w:lang w:bidi="ne-NP"/>
        </w:rPr>
      </w:pPr>
      <w:r>
        <w:rPr>
          <w:noProof/>
        </w:rPr>
        <w:pict>
          <v:shape id="Text Box 263" o:spid="_x0000_s1060" type="#_x0000_t202" style="position:absolute;margin-left:281.25pt;margin-top:12.6pt;width:111.75pt;height:.0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" stroked="f">
            <v:textbox style="mso-fit-shape-to-text:t" inset="0,0,0,0">
              <w:txbxContent>
                <w:p w:rsidR="00FA7BC2" w:rsidRPr="00D23E62" w:rsidRDefault="00FA7BC2" w:rsidP="000E2747">
                  <w:pPr>
                    <w:pStyle w:val="Caption"/>
                    <w:rPr>
                      <w:noProof/>
                      <w:szCs w:val="24"/>
                    </w:rPr>
                  </w:pPr>
                  <w:r>
                    <w:t xml:space="preserve">Figure </w:t>
                  </w:r>
                  <w:fldSimple w:instr=" SEQ Figure \* ARABIC ">
                    <w:r>
                      <w:rPr>
                        <w:noProof/>
                      </w:rPr>
                      <w:t>44</w:t>
                    </w:r>
                  </w:fldSimple>
                  <w:r>
                    <w:t xml:space="preserve"> ROM BIOS</w:t>
                  </w:r>
                </w:p>
              </w:txbxContent>
            </v:textbox>
            <w10:wrap type="square"/>
          </v:shape>
        </w:pict>
      </w:r>
      <w:r w:rsidR="008D773F">
        <w:rPr>
          <w:rFonts w:eastAsia="Times New Roman"/>
          <w:lang w:bidi="ne-NP"/>
        </w:rPr>
        <w:t>Parts of Motherboard</w:t>
      </w:r>
    </w:p>
    <w:p w:rsidR="008D773F" w:rsidRDefault="008D773F" w:rsidP="00F53813">
      <w:pPr>
        <w:pStyle w:val="Heading3"/>
        <w:rPr>
          <w:rFonts w:eastAsia="Times New Roman"/>
          <w:lang w:bidi="ne-NP"/>
        </w:rPr>
      </w:pPr>
      <w:r>
        <w:rPr>
          <w:rFonts w:eastAsia="Times New Roman"/>
          <w:lang w:bidi="ne-NP"/>
        </w:rPr>
        <w:t>Parallel Port</w:t>
      </w:r>
    </w:p>
    <w:p w:rsidR="008D773F" w:rsidRDefault="00FA7BC2" w:rsidP="008D773F">
      <w:pPr>
        <w:widowControl/>
        <w:rPr>
          <w:rFonts w:ascii="Calibri" w:eastAsia="Times New Roman" w:hAnsi="Calibri" w:cs="Calibri"/>
          <w:lang w:bidi="ne-NP"/>
        </w:rPr>
      </w:pPr>
      <w:r>
        <w:rPr>
          <w:noProof/>
        </w:rPr>
        <w:pict>
          <v:shape id="Text Box 264" o:spid="_x0000_s1061" type="#_x0000_t202" style="position:absolute;margin-left:281.25pt;margin-top:111.95pt;width:98.25pt;height:.0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" stroked="f">
            <v:textbox style="mso-fit-shape-to-text:t" inset="0,0,0,0">
              <w:txbxContent>
                <w:p w:rsidR="00FA7BC2" w:rsidRPr="00A3036C" w:rsidRDefault="00FA7BC2" w:rsidP="000E2747">
                  <w:pPr>
                    <w:pStyle w:val="Caption"/>
                    <w:rPr>
                      <w:noProof/>
                      <w:color w:val="000000"/>
                      <w:sz w:val="24"/>
                      <w:szCs w:val="24"/>
                    </w:rPr>
                  </w:pPr>
                  <w:r>
                    <w:t xml:space="preserve">Figure </w:t>
                  </w:r>
                  <w:fldSimple w:instr=" SEQ Figure \* ARABIC ">
                    <w:r>
                      <w:rPr>
                        <w:noProof/>
                      </w:rPr>
                      <w:t>45</w:t>
                    </w:r>
                  </w:fldSimple>
                  <w:r>
                    <w:t xml:space="preserve"> Parallel Port</w:t>
                  </w:r>
                </w:p>
              </w:txbxContent>
            </v:textbox>
            <w10:wrap type="square"/>
          </v:shape>
        </w:pict>
      </w:r>
      <w:r w:rsidR="000E2747">
        <w:rPr>
          <w:noProof/>
          <w:lang w:val="en-GB" w:eastAsia="en-GB" w:bidi="ne-NP"/>
        </w:rPr>
        <w:drawing>
          <wp:anchor distT="0" distB="0" distL="114300" distR="114300" simplePos="0" relativeHeight="251492864" behindDoc="0" locked="0" layoutInCell="1" allowOverlap="1">
            <wp:simplePos x="0" y="0"/>
            <wp:positionH relativeFrom="page">
              <wp:posOffset>4782820</wp:posOffset>
            </wp:positionH>
            <wp:positionV relativeFrom="page">
              <wp:posOffset>6664960</wp:posOffset>
            </wp:positionV>
            <wp:extent cx="1247775" cy="1323975"/>
            <wp:effectExtent l="0" t="0" r="9525"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47775" cy="1323975"/>
                    </a:xfrm>
                    <a:prstGeom prst="rect">
                      <a:avLst/>
                    </a:prstGeom>
                  </pic:spPr>
                </pic:pic>
              </a:graphicData>
            </a:graphic>
          </wp:anchor>
        </w:drawing>
      </w:r>
      <w:r w:rsidR="008D773F" w:rsidRPr="008D773F">
        <w:rPr>
          <w:rFonts w:ascii="Calibri" w:eastAsia="Times New Roman" w:hAnsi="Calibri" w:cs="Calibri"/>
          <w:lang w:bidi="ne-NP"/>
        </w:rPr>
        <w:t>A parallel port is a type of interface found on computers (personal and others) for connecting peripherals. In computing, a parallel port is a parallel communication physical interface. It is also known as a printer port. The parallel port interface was originally known as the LPT (Line Print Terminal) port.</w:t>
      </w:r>
    </w:p>
    <w:p w:rsidR="009E0931" w:rsidRDefault="009E0931" w:rsidP="008D773F">
      <w:pPr>
        <w:widowControl/>
        <w:rPr>
          <w:rFonts w:ascii="Calibri" w:eastAsia="Times New Roman" w:hAnsi="Calibri" w:cs="Calibri"/>
          <w:lang w:bidi="ne-NP"/>
        </w:rPr>
      </w:pPr>
    </w:p>
    <w:p w:rsidR="009E0931" w:rsidRDefault="009E0931" w:rsidP="008D773F">
      <w:pPr>
        <w:widowControl/>
        <w:rPr>
          <w:rFonts w:ascii="Calibri" w:eastAsia="Times New Roman" w:hAnsi="Calibri" w:cs="Calibri"/>
          <w:lang w:bidi="ne-NP"/>
        </w:rPr>
      </w:pPr>
    </w:p>
    <w:p w:rsidR="009E0931" w:rsidRDefault="009E0931" w:rsidP="008D773F">
      <w:pPr>
        <w:widowControl/>
        <w:rPr>
          <w:rFonts w:ascii="Calibri" w:eastAsia="Times New Roman" w:hAnsi="Calibri" w:cs="Calibri"/>
          <w:lang w:bidi="ne-NP"/>
        </w:rPr>
      </w:pPr>
    </w:p>
    <w:p w:rsidR="009E0931" w:rsidRDefault="009E0931">
      <w:pPr>
        <w:rPr>
          <w:rFonts w:ascii="Calibri" w:eastAsia="Times New Roman" w:hAnsi="Calibri" w:cs="Calibri"/>
          <w:lang w:bidi="ne-NP"/>
        </w:rPr>
      </w:pPr>
    </w:p>
    <w:p w:rsidR="009E0931" w:rsidRDefault="00FA7BC2" w:rsidP="00F53813">
      <w:pPr>
        <w:pStyle w:val="Heading3"/>
        <w:rPr>
          <w:rFonts w:eastAsia="Times New Roman"/>
          <w:lang w:bidi="ne-NP"/>
        </w:rPr>
      </w:pPr>
      <w:r>
        <w:rPr>
          <w:noProof/>
        </w:rPr>
        <w:lastRenderedPageBreak/>
        <w:pict>
          <v:shape id="Text Box 265" o:spid="_x0000_s1062" type="#_x0000_t202" style="position:absolute;margin-left:269.25pt;margin-top:99.75pt;width:103.5pt;height:.0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" stroked="f">
            <v:textbox style="mso-fit-shape-to-text:t" inset="0,0,0,0">
              <w:txbxContent>
                <w:p w:rsidR="00FA7BC2" w:rsidRPr="00FD322C" w:rsidRDefault="00FA7BC2" w:rsidP="000E2747">
                  <w:pPr>
                    <w:pStyle w:val="Caption"/>
                    <w:rPr>
                      <w:noProof/>
                      <w:szCs w:val="24"/>
                    </w:rPr>
                  </w:pPr>
                  <w:r>
                    <w:t xml:space="preserve">Figure </w:t>
                  </w:r>
                  <w:fldSimple w:instr=" SEQ Figure \* ARABIC ">
                    <w:r>
                      <w:rPr>
                        <w:noProof/>
                      </w:rPr>
                      <w:t>46</w:t>
                    </w:r>
                  </w:fldSimple>
                  <w:r>
                    <w:t xml:space="preserve"> Serial Port</w:t>
                  </w:r>
                </w:p>
              </w:txbxContent>
            </v:textbox>
            <w10:wrap type="square"/>
          </v:shape>
        </w:pict>
      </w:r>
      <w:r w:rsidR="000E2747">
        <w:rPr>
          <w:noProof/>
          <w:lang w:val="en-GB" w:eastAsia="en-GB" w:bidi="ne-NP"/>
        </w:rPr>
        <w:drawing>
          <wp:anchor distT="0" distB="0" distL="114300" distR="114300" simplePos="0" relativeHeight="251493888" behindDoc="0" locked="0" layoutInCell="1" allowOverlap="1">
            <wp:simplePos x="0" y="0"/>
            <wp:positionH relativeFrom="page">
              <wp:posOffset>4630420</wp:posOffset>
            </wp:positionH>
            <wp:positionV relativeFrom="page">
              <wp:posOffset>1531620</wp:posOffset>
            </wp:positionV>
            <wp:extent cx="1314450" cy="109537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14450" cy="1095375"/>
                    </a:xfrm>
                    <a:prstGeom prst="rect">
                      <a:avLst/>
                    </a:prstGeom>
                  </pic:spPr>
                </pic:pic>
              </a:graphicData>
            </a:graphic>
          </wp:anchor>
        </w:drawing>
      </w:r>
      <w:r w:rsidR="009E0931">
        <w:rPr>
          <w:rFonts w:eastAsia="Times New Roman"/>
          <w:lang w:bidi="ne-NP"/>
        </w:rPr>
        <w:t>Serial Port</w:t>
      </w:r>
    </w:p>
    <w:p w:rsidR="000F4DB2" w:rsidRPr="00747747" w:rsidRDefault="009E0931" w:rsidP="00747747">
      <w:pPr>
        <w:widowControl/>
        <w:rPr>
          <w:rFonts w:ascii="Times New Roman" w:eastAsia="Times New Roman" w:hAnsi="Times New Roman" w:cs="Mangal"/>
          <w:color w:val="auto"/>
          <w:lang w:bidi="ne-NP"/>
        </w:rPr>
      </w:pPr>
      <w:r>
        <w:rPr>
          <w:rFonts w:ascii="Calibri" w:eastAsia="Times New Roman" w:hAnsi="Calibri" w:cs="Calibri"/>
          <w:lang w:bidi="ne-NP"/>
        </w:rPr>
        <w:t xml:space="preserve">As </w:t>
      </w:r>
      <w:r w:rsidRPr="009E0931">
        <w:rPr>
          <w:rFonts w:ascii="Calibri" w:eastAsia="Times New Roman" w:hAnsi="Calibri" w:cs="Calibri"/>
          <w:lang w:bidi="ne-NP"/>
        </w:rPr>
        <w:t>the name suggests, it allows the transfer of data in serial way. In serial port, onl</w:t>
      </w:r>
      <w:r>
        <w:rPr>
          <w:rFonts w:ascii="Calibri" w:eastAsia="Times New Roman" w:hAnsi="Calibri" w:cs="Calibri"/>
          <w:lang w:bidi="ne-NP"/>
        </w:rPr>
        <w:t>y one line/wire is used to transfer</w:t>
      </w:r>
      <w:r w:rsidRPr="009E0931">
        <w:rPr>
          <w:rFonts w:ascii="Calibri" w:eastAsia="Times New Roman" w:hAnsi="Calibri" w:cs="Calibri"/>
          <w:lang w:bidi="ne-NP"/>
        </w:rPr>
        <w:t xml:space="preserve"> data. It is used</w:t>
      </w:r>
      <w:r>
        <w:rPr>
          <w:rFonts w:ascii="Calibri" w:eastAsia="Times New Roman" w:hAnsi="Calibri" w:cs="Calibri"/>
          <w:lang w:bidi="ne-NP"/>
        </w:rPr>
        <w:t xml:space="preserve"> for slow speed peripherals as key</w:t>
      </w:r>
      <w:r w:rsidRPr="009E0931">
        <w:rPr>
          <w:rFonts w:ascii="Calibri" w:eastAsia="Times New Roman" w:hAnsi="Calibri" w:cs="Calibri"/>
          <w:lang w:bidi="ne-NP"/>
        </w:rPr>
        <w:t>board, mouse, modem</w:t>
      </w:r>
      <w:r>
        <w:rPr>
          <w:rFonts w:ascii="Calibri" w:eastAsia="Times New Roman" w:hAnsi="Calibri" w:cs="Calibri"/>
          <w:lang w:bidi="ne-NP"/>
        </w:rPr>
        <w:t xml:space="preserve"> and others. Serial ports are faster </w:t>
      </w:r>
      <w:r w:rsidRPr="009E0931">
        <w:rPr>
          <w:rFonts w:ascii="Calibri" w:eastAsia="Times New Roman" w:hAnsi="Calibri" w:cs="Calibri"/>
          <w:lang w:bidi="ne-NP"/>
        </w:rPr>
        <w:t>parallel ports.</w:t>
      </w:r>
    </w:p>
    <w:p w:rsidR="009E0931" w:rsidRDefault="00872F19" w:rsidP="000F4DB2">
      <w:pPr>
        <w:pStyle w:val="Heading3"/>
        <w:rPr>
          <w:rFonts w:eastAsia="Times New Roman"/>
          <w:lang w:bidi="ne-NP"/>
        </w:rPr>
      </w:pPr>
      <w:r>
        <w:rPr>
          <w:rFonts w:eastAsia="Times New Roman"/>
          <w:lang w:bidi="ne-NP"/>
        </w:rPr>
        <w:t>PS/2</w:t>
      </w:r>
      <w:r w:rsidR="009E0931" w:rsidRPr="009E0931">
        <w:rPr>
          <w:rFonts w:eastAsia="Times New Roman"/>
          <w:lang w:bidi="ne-NP"/>
        </w:rPr>
        <w:t xml:space="preserve"> port</w:t>
      </w:r>
    </w:p>
    <w:p w:rsidR="009E0931" w:rsidRDefault="00FA7BC2" w:rsidP="009E0931">
      <w:pPr>
        <w:widowControl/>
        <w:rPr>
          <w:rFonts w:ascii="Calibri" w:eastAsia="Times New Roman" w:hAnsi="Calibri" w:cs="Calibri"/>
          <w:lang w:bidi="ne-NP"/>
        </w:rPr>
      </w:pPr>
      <w:r>
        <w:rPr>
          <w:noProof/>
        </w:rPr>
        <w:pict>
          <v:shape id="Text Box 266" o:spid="_x0000_s1063" type="#_x0000_t202" style="position:absolute;margin-left:269.25pt;margin-top:90.7pt;width:93.75pt;height:.0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D/MQIAAGkEAAAOAAAAZHJzL2Uyb0RvYy54bWysVMFu2zAMvQ/YPwi6L05SNFu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" stroked="f">
            <v:textbox style="mso-fit-shape-to-text:t" inset="0,0,0,0">
              <w:txbxContent>
                <w:p w:rsidR="00FA7BC2" w:rsidRPr="00C86BFC" w:rsidRDefault="00FA7BC2" w:rsidP="000E2747">
                  <w:pPr>
                    <w:pStyle w:val="Caption"/>
                    <w:rPr>
                      <w:noProof/>
                      <w:color w:val="000000"/>
                      <w:sz w:val="24"/>
                      <w:szCs w:val="24"/>
                    </w:rPr>
                  </w:pPr>
                  <w:r>
                    <w:t xml:space="preserve">Figure </w:t>
                  </w:r>
                  <w:fldSimple w:instr=" SEQ Figure \* ARABIC ">
                    <w:r>
                      <w:rPr>
                        <w:noProof/>
                      </w:rPr>
                      <w:t>47</w:t>
                    </w:r>
                  </w:fldSimple>
                  <w:r>
                    <w:t xml:space="preserve"> PS/2 port</w:t>
                  </w:r>
                </w:p>
              </w:txbxContent>
            </v:textbox>
            <w10:wrap type="square"/>
          </v:shape>
        </w:pict>
      </w:r>
      <w:r w:rsidR="000F4DB2">
        <w:rPr>
          <w:noProof/>
          <w:lang w:val="en-GB" w:eastAsia="en-GB" w:bidi="ne-NP"/>
        </w:rPr>
        <w:drawing>
          <wp:anchor distT="0" distB="0" distL="114300" distR="114300" simplePos="0" relativeHeight="251494912" behindDoc="0" locked="0" layoutInCell="1" allowOverlap="1">
            <wp:simplePos x="0" y="0"/>
            <wp:positionH relativeFrom="page">
              <wp:posOffset>4630420</wp:posOffset>
            </wp:positionH>
            <wp:positionV relativeFrom="page">
              <wp:posOffset>2984500</wp:posOffset>
            </wp:positionV>
            <wp:extent cx="1190625" cy="106680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90625" cy="1066800"/>
                    </a:xfrm>
                    <a:prstGeom prst="rect">
                      <a:avLst/>
                    </a:prstGeom>
                  </pic:spPr>
                </pic:pic>
              </a:graphicData>
            </a:graphic>
          </wp:anchor>
        </w:drawing>
      </w:r>
    </w:p>
    <w:p w:rsidR="009E0931" w:rsidRDefault="009E0931" w:rsidP="009E0931">
      <w:pPr>
        <w:widowControl/>
        <w:rPr>
          <w:rFonts w:ascii="Calibri" w:eastAsia="Times New Roman" w:hAnsi="Calibri" w:cs="Calibri"/>
          <w:lang w:bidi="ne-NP"/>
        </w:rPr>
      </w:pPr>
      <w:r>
        <w:rPr>
          <w:rFonts w:ascii="Calibri" w:eastAsia="Times New Roman" w:hAnsi="Calibri" w:cs="Calibri"/>
          <w:lang w:bidi="ne-NP"/>
        </w:rPr>
        <w:t>Ps/2</w:t>
      </w:r>
      <w:r w:rsidRPr="009E0931">
        <w:rPr>
          <w:rFonts w:ascii="Calibri" w:eastAsia="Times New Roman" w:hAnsi="Calibri" w:cs="Calibri"/>
          <w:lang w:bidi="ne-NP"/>
        </w:rPr>
        <w:t xml:space="preserve"> was developed by</w:t>
      </w:r>
      <w:r>
        <w:rPr>
          <w:rFonts w:ascii="Calibri" w:eastAsia="Times New Roman" w:hAnsi="Calibri" w:cs="Calibri"/>
          <w:lang w:bidi="ne-NP"/>
        </w:rPr>
        <w:t xml:space="preserve"> IBM. It is also called mouse port</w:t>
      </w:r>
      <w:r w:rsidRPr="009E0931">
        <w:rPr>
          <w:rFonts w:ascii="Calibri" w:eastAsia="Times New Roman" w:hAnsi="Calibri" w:cs="Calibri"/>
          <w:lang w:bidi="ne-NP"/>
        </w:rPr>
        <w:t>. It is used to connect a</w:t>
      </w:r>
      <w:r>
        <w:rPr>
          <w:rFonts w:ascii="Calibri" w:eastAsia="Times New Roman" w:hAnsi="Calibri" w:cs="Calibri"/>
          <w:lang w:bidi="ne-NP"/>
        </w:rPr>
        <w:t xml:space="preserve"> computer mouse or keyboard, IT </w:t>
      </w:r>
      <w:r w:rsidRPr="009E0931">
        <w:rPr>
          <w:rFonts w:ascii="Calibri" w:eastAsia="Times New Roman" w:hAnsi="Calibri" w:cs="Calibri"/>
          <w:lang w:bidi="ne-NP"/>
        </w:rPr>
        <w:t xml:space="preserve">around connector with 6 pins. A </w:t>
      </w:r>
      <w:r w:rsidR="00872F19" w:rsidRPr="009E0931">
        <w:rPr>
          <w:rFonts w:ascii="Calibri" w:eastAsia="Times New Roman" w:hAnsi="Calibri" w:cs="Calibri"/>
          <w:lang w:bidi="ne-NP"/>
        </w:rPr>
        <w:t>color</w:t>
      </w:r>
      <w:r w:rsidRPr="009E0931">
        <w:rPr>
          <w:rFonts w:ascii="Calibri" w:eastAsia="Times New Roman" w:hAnsi="Calibri" w:cs="Calibri"/>
          <w:lang w:bidi="ne-NP"/>
        </w:rPr>
        <w:t xml:space="preserve"> code is used distinguish between the two ports. The keyboard port </w:t>
      </w:r>
      <w:r>
        <w:rPr>
          <w:rFonts w:ascii="Calibri" w:eastAsia="Times New Roman" w:hAnsi="Calibri" w:cs="Calibri"/>
          <w:lang w:bidi="ne-NP"/>
        </w:rPr>
        <w:t>p</w:t>
      </w:r>
      <w:r w:rsidRPr="009E0931">
        <w:rPr>
          <w:rFonts w:ascii="Calibri" w:eastAsia="Times New Roman" w:hAnsi="Calibri" w:cs="Calibri"/>
          <w:lang w:bidi="ne-NP"/>
        </w:rPr>
        <w:t>urple and the mouse port is green.</w:t>
      </w:r>
    </w:p>
    <w:p w:rsidR="00FC0394" w:rsidRDefault="00FC0394" w:rsidP="009E0931">
      <w:pPr>
        <w:widowControl/>
        <w:rPr>
          <w:rFonts w:ascii="Calibri" w:eastAsia="Times New Roman" w:hAnsi="Calibri" w:cs="Calibri"/>
          <w:lang w:bidi="ne-NP"/>
        </w:rPr>
      </w:pPr>
    </w:p>
    <w:p w:rsidR="00FC0394" w:rsidRDefault="00FC0394" w:rsidP="009E0931">
      <w:pPr>
        <w:widowControl/>
        <w:rPr>
          <w:rFonts w:ascii="Calibri" w:eastAsia="Times New Roman" w:hAnsi="Calibri" w:cs="Calibri"/>
          <w:lang w:bidi="ne-NP"/>
        </w:rPr>
      </w:pPr>
    </w:p>
    <w:p w:rsidR="00FC0394" w:rsidRDefault="00FC0394" w:rsidP="009E0931">
      <w:pPr>
        <w:widowControl/>
        <w:rPr>
          <w:rFonts w:ascii="Calibri" w:eastAsia="Times New Roman" w:hAnsi="Calibri" w:cs="Calibri"/>
          <w:lang w:bidi="ne-NP"/>
        </w:rPr>
      </w:pPr>
    </w:p>
    <w:p w:rsidR="00FC0394" w:rsidRPr="009E0931" w:rsidRDefault="00FC0394" w:rsidP="009E0931">
      <w:pPr>
        <w:widowControl/>
        <w:rPr>
          <w:rFonts w:ascii="Times New Roman" w:eastAsia="Times New Roman" w:hAnsi="Times New Roman" w:cs="Mangal"/>
          <w:color w:val="auto"/>
          <w:lang w:bidi="ne-NP"/>
        </w:rPr>
      </w:pPr>
    </w:p>
    <w:p w:rsidR="009E0931" w:rsidRDefault="009E0931" w:rsidP="00F53813">
      <w:pPr>
        <w:pStyle w:val="Heading3"/>
        <w:rPr>
          <w:rFonts w:eastAsia="Times New Roman"/>
          <w:lang w:bidi="ne-NP"/>
        </w:rPr>
      </w:pPr>
      <w:r>
        <w:rPr>
          <w:rFonts w:eastAsia="Times New Roman"/>
          <w:lang w:bidi="ne-NP"/>
        </w:rPr>
        <w:t>Universal S</w:t>
      </w:r>
      <w:r w:rsidRPr="009E0931">
        <w:rPr>
          <w:rFonts w:eastAsia="Times New Roman"/>
          <w:lang w:bidi="ne-NP"/>
        </w:rPr>
        <w:t>erial Bus (USB) Port</w:t>
      </w:r>
    </w:p>
    <w:p w:rsidR="008C1498" w:rsidRDefault="00FA7BC2" w:rsidP="009E0931">
      <w:pPr>
        <w:widowControl/>
        <w:rPr>
          <w:rFonts w:ascii="Calibri" w:eastAsia="Times New Roman" w:hAnsi="Calibri" w:cs="Calibri"/>
          <w:lang w:bidi="ne-NP"/>
        </w:rPr>
      </w:pPr>
      <w:r>
        <w:rPr>
          <w:noProof/>
        </w:rPr>
        <w:pict>
          <v:shape id="Text Box 268" o:spid="_x0000_s1064" type="#_x0000_t202" style="position:absolute;margin-left:289.5pt;margin-top:234.75pt;width:109.5pt;height:.0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" stroked="f">
            <v:textbox style="mso-fit-shape-to-text:t" inset="0,0,0,0">
              <w:txbxContent>
                <w:p w:rsidR="00FA7BC2" w:rsidRPr="00F76B25" w:rsidRDefault="00FA7BC2" w:rsidP="00FC0394">
                  <w:pPr>
                    <w:pStyle w:val="Caption"/>
                    <w:rPr>
                      <w:noProof/>
                      <w:color w:val="000000"/>
                      <w:sz w:val="24"/>
                      <w:szCs w:val="24"/>
                    </w:rPr>
                  </w:pPr>
                  <w:r>
                    <w:t xml:space="preserve">Figure </w:t>
                  </w:r>
                  <w:fldSimple w:instr=" SEQ Figure \* ARABIC ">
                    <w:r>
                      <w:rPr>
                        <w:noProof/>
                      </w:rPr>
                      <w:t>48</w:t>
                    </w:r>
                  </w:fldSimple>
                  <w:r>
                    <w:t xml:space="preserve"> Fire wire port</w:t>
                  </w:r>
                </w:p>
              </w:txbxContent>
            </v:textbox>
            <w10:wrap type="square"/>
          </v:shape>
        </w:pict>
      </w:r>
      <w:r w:rsidR="00FC0394">
        <w:rPr>
          <w:noProof/>
          <w:lang w:val="en-GB" w:eastAsia="en-GB" w:bidi="ne-NP"/>
        </w:rPr>
        <w:drawing>
          <wp:anchor distT="0" distB="0" distL="114300" distR="114300" simplePos="0" relativeHeight="251496960" behindDoc="0" locked="0" layoutInCell="1" allowOverlap="1">
            <wp:simplePos x="0" y="0"/>
            <wp:positionH relativeFrom="page">
              <wp:posOffset>4887595</wp:posOffset>
            </wp:positionH>
            <wp:positionV relativeFrom="page">
              <wp:posOffset>6674485</wp:posOffset>
            </wp:positionV>
            <wp:extent cx="1390650" cy="126682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90650" cy="1266825"/>
                    </a:xfrm>
                    <a:prstGeom prst="rect">
                      <a:avLst/>
                    </a:prstGeom>
                  </pic:spPr>
                </pic:pic>
              </a:graphicData>
            </a:graphic>
          </wp:anchor>
        </w:drawing>
      </w:r>
      <w:r>
        <w:rPr>
          <w:noProof/>
        </w:rPr>
        <w:pict>
          <v:shape id="Text Box 267" o:spid="_x0000_s1065" type="#_x0000_t202" style="position:absolute;margin-left:261.75pt;margin-top:85.65pt;width:101.25pt;height:.05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" stroked="f">
            <v:textbox style="mso-fit-shape-to-text:t" inset="0,0,0,0">
              <w:txbxContent>
                <w:p w:rsidR="00FA7BC2" w:rsidRPr="0059491E" w:rsidRDefault="00FA7BC2" w:rsidP="00FC0394">
                  <w:pPr>
                    <w:pStyle w:val="Caption"/>
                    <w:rPr>
                      <w:noProof/>
                      <w:color w:val="000000"/>
                      <w:sz w:val="24"/>
                      <w:szCs w:val="24"/>
                    </w:rPr>
                  </w:pPr>
                  <w:r>
                    <w:t xml:space="preserve">Figure </w:t>
                  </w:r>
                  <w:fldSimple w:instr=" SEQ Figure \* ARABIC ">
                    <w:r>
                      <w:rPr>
                        <w:noProof/>
                      </w:rPr>
                      <w:t>49</w:t>
                    </w:r>
                  </w:fldSimple>
                  <w:r>
                    <w:t xml:space="preserve"> USB port</w:t>
                  </w:r>
                </w:p>
              </w:txbxContent>
            </v:textbox>
            <w10:wrap type="square"/>
          </v:shape>
        </w:pict>
      </w:r>
      <w:r w:rsidR="000F4DB2">
        <w:rPr>
          <w:noProof/>
          <w:lang w:val="en-GB" w:eastAsia="en-GB" w:bidi="ne-NP"/>
        </w:rPr>
        <w:drawing>
          <wp:anchor distT="0" distB="0" distL="114300" distR="114300" simplePos="0" relativeHeight="251495936" behindDoc="0" locked="0" layoutInCell="1" allowOverlap="1">
            <wp:simplePos x="0" y="0"/>
            <wp:positionH relativeFrom="page">
              <wp:posOffset>4535170</wp:posOffset>
            </wp:positionH>
            <wp:positionV relativeFrom="page">
              <wp:posOffset>4599940</wp:posOffset>
            </wp:positionV>
            <wp:extent cx="1285875" cy="144780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85875" cy="1447800"/>
                    </a:xfrm>
                    <a:prstGeom prst="rect">
                      <a:avLst/>
                    </a:prstGeom>
                  </pic:spPr>
                </pic:pic>
              </a:graphicData>
            </a:graphic>
          </wp:anchor>
        </w:drawing>
      </w:r>
      <w:r w:rsidR="008C1498">
        <w:rPr>
          <w:rFonts w:ascii="Calibri" w:eastAsia="Times New Roman" w:hAnsi="Calibri" w:cs="Calibri"/>
          <w:lang w:bidi="ne-NP"/>
        </w:rPr>
        <w:t xml:space="preserve">USB </w:t>
      </w:r>
      <w:r w:rsidR="009E0931" w:rsidRPr="009E0931">
        <w:rPr>
          <w:rFonts w:ascii="Calibri" w:eastAsia="Times New Roman" w:hAnsi="Calibri" w:cs="Calibri"/>
          <w:lang w:bidi="ne-NP"/>
        </w:rPr>
        <w:t>was designed to</w:t>
      </w:r>
      <w:r w:rsidR="008C1498">
        <w:rPr>
          <w:rFonts w:ascii="Calibri" w:eastAsia="Times New Roman" w:hAnsi="Calibri" w:cs="Calibri"/>
          <w:lang w:bidi="ne-NP"/>
        </w:rPr>
        <w:t xml:space="preserve"> standardize the connection of com</w:t>
      </w:r>
      <w:r w:rsidR="009E0931" w:rsidRPr="009E0931">
        <w:rPr>
          <w:rFonts w:ascii="Calibri" w:eastAsia="Times New Roman" w:hAnsi="Calibri" w:cs="Calibri"/>
          <w:lang w:bidi="ne-NP"/>
        </w:rPr>
        <w:t>puter peripherals (including keyboards, pointing ices, digital cameras, pri</w:t>
      </w:r>
      <w:r w:rsidR="008C1498">
        <w:rPr>
          <w:rFonts w:ascii="Calibri" w:eastAsia="Times New Roman" w:hAnsi="Calibri" w:cs="Calibri"/>
          <w:lang w:bidi="ne-NP"/>
        </w:rPr>
        <w:t>nters, portable media players, drives and network adapters) to personal computers, both</w:t>
      </w:r>
      <w:r w:rsidR="009E0931" w:rsidRPr="009E0931">
        <w:rPr>
          <w:rFonts w:ascii="Calibri" w:eastAsia="Times New Roman" w:hAnsi="Calibri" w:cs="Calibri"/>
          <w:lang w:bidi="ne-NP"/>
        </w:rPr>
        <w:t xml:space="preserve"> to communicate and supply electric power. It has </w:t>
      </w:r>
      <w:r w:rsidR="008C1498">
        <w:rPr>
          <w:rFonts w:ascii="Calibri" w:eastAsia="Times New Roman" w:hAnsi="Calibri" w:cs="Calibri"/>
          <w:lang w:bidi="ne-NP"/>
        </w:rPr>
        <w:t>bec</w:t>
      </w:r>
      <w:r w:rsidR="009E0931" w:rsidRPr="009E0931">
        <w:rPr>
          <w:rFonts w:ascii="Calibri" w:eastAsia="Times New Roman" w:hAnsi="Calibri" w:cs="Calibri"/>
          <w:lang w:bidi="ne-NP"/>
        </w:rPr>
        <w:t>ome a PDAs and video games. USB has effectively aced a variety of earlier in</w:t>
      </w:r>
      <w:r w:rsidR="008C1498">
        <w:rPr>
          <w:rFonts w:ascii="Calibri" w:eastAsia="Times New Roman" w:hAnsi="Calibri" w:cs="Calibri"/>
          <w:lang w:bidi="ne-NP"/>
        </w:rPr>
        <w:t>terface such as serial and parallel</w:t>
      </w:r>
      <w:r w:rsidR="009E0931" w:rsidRPr="009E0931">
        <w:rPr>
          <w:rFonts w:ascii="Calibri" w:eastAsia="Times New Roman" w:hAnsi="Calibri" w:cs="Calibri"/>
          <w:lang w:bidi="ne-NP"/>
        </w:rPr>
        <w:t xml:space="preserve"> ports as well as separate power chargers for able devices.</w:t>
      </w:r>
    </w:p>
    <w:p w:rsidR="008C1498" w:rsidRDefault="008C1498" w:rsidP="009E0931">
      <w:pPr>
        <w:widowControl/>
        <w:rPr>
          <w:rFonts w:ascii="Calibri" w:eastAsia="Times New Roman" w:hAnsi="Calibri" w:cs="Calibri"/>
          <w:lang w:bidi="ne-NP"/>
        </w:rPr>
      </w:pPr>
    </w:p>
    <w:p w:rsidR="008C1498" w:rsidRDefault="008C1498" w:rsidP="00F53813">
      <w:pPr>
        <w:pStyle w:val="Heading3"/>
        <w:rPr>
          <w:rFonts w:eastAsia="Times New Roman"/>
          <w:lang w:bidi="ne-NP"/>
        </w:rPr>
      </w:pPr>
      <w:r>
        <w:rPr>
          <w:rFonts w:eastAsia="Times New Roman"/>
          <w:lang w:bidi="ne-NP"/>
        </w:rPr>
        <w:t>Fire Wire Port</w:t>
      </w:r>
    </w:p>
    <w:p w:rsidR="009E0931" w:rsidRDefault="008C1498" w:rsidP="009E0931">
      <w:pPr>
        <w:widowControl/>
        <w:rPr>
          <w:rFonts w:ascii="Calibri" w:eastAsia="Times New Roman" w:hAnsi="Calibri" w:cs="Calibri"/>
          <w:lang w:bidi="ne-NP"/>
        </w:rPr>
      </w:pPr>
      <w:r>
        <w:rPr>
          <w:rFonts w:ascii="Calibri" w:eastAsia="Times New Roman" w:hAnsi="Calibri" w:cs="Calibri"/>
          <w:lang w:bidi="ne-NP"/>
        </w:rPr>
        <w:t>F</w:t>
      </w:r>
      <w:r w:rsidR="009E0931" w:rsidRPr="009E0931">
        <w:rPr>
          <w:rFonts w:ascii="Calibri" w:eastAsia="Times New Roman" w:hAnsi="Calibri" w:cs="Calibri"/>
          <w:lang w:bidi="ne-NP"/>
        </w:rPr>
        <w:t>ire interface is also known as IEEE 1394 port. IEEE s for 'Institute of Electrical and Electronic Engineers', serial bus interface esp</w:t>
      </w:r>
      <w:r>
        <w:rPr>
          <w:rFonts w:ascii="Calibri" w:eastAsia="Times New Roman" w:hAnsi="Calibri" w:cs="Calibri"/>
          <w:lang w:bidi="ne-NP"/>
        </w:rPr>
        <w:t>ecially created for high speed audio</w:t>
      </w:r>
      <w:r w:rsidR="009E0931" w:rsidRPr="009E0931">
        <w:rPr>
          <w:rFonts w:ascii="Calibri" w:eastAsia="Times New Roman" w:hAnsi="Calibri" w:cs="Calibri"/>
          <w:lang w:bidi="ne-NP"/>
        </w:rPr>
        <w:t xml:space="preserve"> and video transmission.</w:t>
      </w:r>
    </w:p>
    <w:p w:rsidR="00FC0394" w:rsidRDefault="00FC0394" w:rsidP="009E0931">
      <w:pPr>
        <w:widowControl/>
        <w:rPr>
          <w:rFonts w:ascii="Calibri" w:eastAsia="Times New Roman" w:hAnsi="Calibri" w:cs="Calibri"/>
          <w:lang w:bidi="ne-NP"/>
        </w:rPr>
      </w:pPr>
    </w:p>
    <w:p w:rsidR="00FC0394" w:rsidRPr="009E0931" w:rsidRDefault="00FC0394" w:rsidP="009E0931">
      <w:pPr>
        <w:widowControl/>
        <w:rPr>
          <w:rFonts w:ascii="Times New Roman" w:eastAsia="Times New Roman" w:hAnsi="Times New Roman" w:cs="Mangal"/>
          <w:color w:val="auto"/>
          <w:lang w:bidi="ne-NP"/>
        </w:rPr>
      </w:pPr>
    </w:p>
    <w:p w:rsidR="008C1498" w:rsidRDefault="008C1498">
      <w:pPr>
        <w:rPr>
          <w:rFonts w:ascii="Times New Roman" w:hAnsi="Times New Roman" w:cs="Times New Roman"/>
          <w:sz w:val="22"/>
          <w:szCs w:val="22"/>
        </w:rPr>
      </w:pPr>
      <w:r>
        <w:rPr>
          <w:rFonts w:ascii="Times New Roman" w:hAnsi="Times New Roman" w:cs="Times New Roman"/>
          <w:sz w:val="22"/>
          <w:szCs w:val="22"/>
        </w:rPr>
        <w:br w:type="page"/>
      </w:r>
    </w:p>
    <w:p w:rsidR="008C1498" w:rsidRPr="008C1498" w:rsidRDefault="00FA7BC2" w:rsidP="00F53813">
      <w:pPr>
        <w:pStyle w:val="Heading3"/>
        <w:rPr>
          <w:rFonts w:ascii="Times New Roman" w:eastAsia="Times New Roman" w:hAnsi="Times New Roman" w:cs="Mangal"/>
          <w:color w:val="auto"/>
          <w:lang w:bidi="ne-NP"/>
        </w:rPr>
      </w:pPr>
      <w:r>
        <w:rPr>
          <w:noProof/>
        </w:rPr>
        <w:lastRenderedPageBreak/>
        <w:pict>
          <v:shape id="Text Box 269" o:spid="_x0000_s1066" type="#_x0000_t202" style="position:absolute;margin-left:289.5pt;margin-top:113.25pt;width:109.5pt;height:.0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" stroked="f">
            <v:textbox style="mso-fit-shape-to-text:t" inset="0,0,0,0">
              <w:txbxContent>
                <w:p w:rsidR="00FA7BC2" w:rsidRPr="0021758C" w:rsidRDefault="00FA7BC2" w:rsidP="00FC0394">
                  <w:pPr>
                    <w:pStyle w:val="Caption"/>
                    <w:rPr>
                      <w:noProof/>
                      <w:szCs w:val="24"/>
                    </w:rPr>
                  </w:pPr>
                  <w:r>
                    <w:t xml:space="preserve">Figure </w:t>
                  </w:r>
                  <w:fldSimple w:instr=" SEQ Figure \* ARABIC ">
                    <w:r>
                      <w:rPr>
                        <w:noProof/>
                      </w:rPr>
                      <w:t>50</w:t>
                    </w:r>
                  </w:fldSimple>
                  <w:r>
                    <w:rPr>
                      <w:noProof/>
                    </w:rPr>
                    <w:t xml:space="preserve"> </w:t>
                  </w:r>
                  <w:r>
                    <w:t>MIcroprocessor</w:t>
                  </w:r>
                </w:p>
              </w:txbxContent>
            </v:textbox>
            <w10:wrap type="square"/>
          </v:shape>
        </w:pict>
      </w:r>
      <w:r w:rsidR="000F4DB2">
        <w:rPr>
          <w:noProof/>
          <w:lang w:val="en-GB" w:eastAsia="en-GB" w:bidi="ne-NP"/>
        </w:rPr>
        <w:drawing>
          <wp:anchor distT="0" distB="0" distL="114300" distR="114300" simplePos="0" relativeHeight="251497984" behindDoc="0" locked="0" layoutInCell="1" allowOverlap="1">
            <wp:simplePos x="0" y="0"/>
            <wp:positionH relativeFrom="page">
              <wp:posOffset>4887595</wp:posOffset>
            </wp:positionH>
            <wp:positionV relativeFrom="page">
              <wp:posOffset>1388745</wp:posOffset>
            </wp:positionV>
            <wp:extent cx="1390650" cy="14097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90650" cy="1409700"/>
                    </a:xfrm>
                    <a:prstGeom prst="rect">
                      <a:avLst/>
                    </a:prstGeom>
                  </pic:spPr>
                </pic:pic>
              </a:graphicData>
            </a:graphic>
          </wp:anchor>
        </w:drawing>
      </w:r>
      <w:r w:rsidR="008C1498" w:rsidRPr="008C1498">
        <w:rPr>
          <w:rFonts w:eastAsia="Times New Roman"/>
          <w:lang w:bidi="ne-NP"/>
        </w:rPr>
        <w:t>Microprocessor</w:t>
      </w:r>
    </w:p>
    <w:p w:rsidR="008C1498" w:rsidRPr="008C1498" w:rsidRDefault="008C1498" w:rsidP="008C1498">
      <w:pPr>
        <w:widowControl/>
        <w:rPr>
          <w:rFonts w:ascii="Times New Roman" w:eastAsia="Times New Roman" w:hAnsi="Times New Roman" w:cs="Mangal"/>
          <w:color w:val="auto"/>
          <w:lang w:bidi="ne-NP"/>
        </w:rPr>
      </w:pPr>
      <w:r w:rsidRPr="008C1498">
        <w:rPr>
          <w:rFonts w:ascii="Calibri" w:eastAsia="Times New Roman" w:hAnsi="Calibri" w:cs="Calibri"/>
          <w:lang w:bidi="ne-NP"/>
        </w:rPr>
        <w:t>Microprocessor is a single chip in which millions of components like transistors. It performs all the operations of the com</w:t>
      </w:r>
      <w:r w:rsidR="00872F19">
        <w:rPr>
          <w:rFonts w:ascii="Calibri" w:eastAsia="Times New Roman" w:hAnsi="Calibri" w:cs="Calibri"/>
          <w:lang w:bidi="ne-NP"/>
        </w:rPr>
        <w:t xml:space="preserve">puters processor. It is made of </w:t>
      </w:r>
      <w:r w:rsidR="00872F19" w:rsidRPr="008C1498">
        <w:rPr>
          <w:rFonts w:ascii="Calibri" w:eastAsia="Times New Roman" w:hAnsi="Calibri" w:cs="Calibri"/>
          <w:lang w:bidi="ne-NP"/>
        </w:rPr>
        <w:t>VLSI (</w:t>
      </w:r>
      <w:r w:rsidRPr="008C1498">
        <w:rPr>
          <w:rFonts w:ascii="Calibri" w:eastAsia="Times New Roman" w:hAnsi="Calibri" w:cs="Calibri"/>
          <w:lang w:bidi="ne-NP"/>
        </w:rPr>
        <w:t xml:space="preserve">Very Large Scale Integrated Circuit) and </w:t>
      </w:r>
      <w:r w:rsidR="00872F19" w:rsidRPr="008C1498">
        <w:rPr>
          <w:rFonts w:ascii="Calibri" w:eastAsia="Times New Roman" w:hAnsi="Calibri" w:cs="Calibri"/>
          <w:lang w:bidi="ne-NP"/>
        </w:rPr>
        <w:t>ULSI (</w:t>
      </w:r>
      <w:r w:rsidRPr="008C1498">
        <w:rPr>
          <w:rFonts w:ascii="Calibri" w:eastAsia="Times New Roman" w:hAnsi="Calibri" w:cs="Calibri"/>
          <w:lang w:bidi="ne-NP"/>
        </w:rPr>
        <w:t>Ultra Large Scale Integrated Circuit). Intel Corporation of USA developed the first microprocessor named 'Intel 4004' in 1971 AD.</w:t>
      </w:r>
    </w:p>
    <w:p w:rsidR="008C1498" w:rsidRPr="008C1498" w:rsidRDefault="008C1498" w:rsidP="008C1498">
      <w:pPr>
        <w:widowControl/>
        <w:rPr>
          <w:rFonts w:ascii="Times New Roman" w:eastAsia="Times New Roman" w:hAnsi="Times New Roman" w:cs="Mangal"/>
          <w:color w:val="auto"/>
          <w:lang w:bidi="ne-NP"/>
        </w:rPr>
      </w:pPr>
      <w:r w:rsidRPr="008C1498">
        <w:rPr>
          <w:rFonts w:ascii="Calibri" w:eastAsia="Times New Roman" w:hAnsi="Calibri" w:cs="Calibri"/>
          <w:b/>
          <w:bCs/>
          <w:lang w:bidi="ne-NP"/>
        </w:rPr>
        <w:t xml:space="preserve">The main responsible of microprocessor </w:t>
      </w:r>
      <w:r w:rsidR="00872F19" w:rsidRPr="008C1498">
        <w:rPr>
          <w:rFonts w:ascii="Calibri" w:eastAsia="Times New Roman" w:hAnsi="Calibri" w:cs="Calibri"/>
          <w:b/>
          <w:bCs/>
          <w:lang w:bidi="ne-NP"/>
        </w:rPr>
        <w:t>are:</w:t>
      </w:r>
    </w:p>
    <w:p w:rsidR="008C1498" w:rsidRPr="00872F19" w:rsidRDefault="008C1498" w:rsidP="003E79F9">
      <w:pPr>
        <w:pStyle w:val="ListParagraph"/>
        <w:widowControl/>
        <w:numPr>
          <w:ilvl w:val="0"/>
          <w:numId w:val="30"/>
        </w:numPr>
        <w:rPr>
          <w:rFonts w:ascii="Calibri" w:eastAsia="Times New Roman" w:hAnsi="Calibri" w:cs="Calibri"/>
          <w:lang w:bidi="ne-NP"/>
        </w:rPr>
      </w:pPr>
      <w:r w:rsidRPr="00872F19">
        <w:rPr>
          <w:rFonts w:ascii="Calibri" w:eastAsia="Times New Roman" w:hAnsi="Calibri" w:cs="Calibri"/>
          <w:lang w:bidi="ne-NP"/>
        </w:rPr>
        <w:t xml:space="preserve">To control and coordinates all the operations and other </w:t>
      </w:r>
      <w:r w:rsidR="00872F19" w:rsidRPr="00872F19">
        <w:rPr>
          <w:rFonts w:ascii="Calibri" w:eastAsia="Times New Roman" w:hAnsi="Calibri" w:cs="Calibri"/>
          <w:lang w:bidi="ne-NP"/>
        </w:rPr>
        <w:t>components the</w:t>
      </w:r>
      <w:r w:rsidRPr="00872F19">
        <w:rPr>
          <w:rFonts w:ascii="Calibri" w:eastAsia="Times New Roman" w:hAnsi="Calibri" w:cs="Calibri"/>
          <w:lang w:bidi="ne-NP"/>
        </w:rPr>
        <w:t xml:space="preserve"> computer system.</w:t>
      </w:r>
    </w:p>
    <w:p w:rsidR="008C1498" w:rsidRPr="00872F19" w:rsidRDefault="008C1498" w:rsidP="003E79F9">
      <w:pPr>
        <w:pStyle w:val="ListParagraph"/>
        <w:widowControl/>
        <w:numPr>
          <w:ilvl w:val="0"/>
          <w:numId w:val="30"/>
        </w:numPr>
        <w:rPr>
          <w:rFonts w:ascii="Calibri" w:eastAsia="Times New Roman" w:hAnsi="Calibri" w:cs="Calibri"/>
          <w:lang w:bidi="ne-NP"/>
        </w:rPr>
      </w:pPr>
      <w:r w:rsidRPr="00872F19">
        <w:rPr>
          <w:rFonts w:ascii="Calibri" w:eastAsia="Times New Roman" w:hAnsi="Calibri" w:cs="Calibri"/>
          <w:lang w:bidi="ne-NP"/>
        </w:rPr>
        <w:t>To carry out processing.</w:t>
      </w:r>
    </w:p>
    <w:p w:rsidR="008C1498" w:rsidRPr="00872F19" w:rsidRDefault="008C1498" w:rsidP="003E79F9">
      <w:pPr>
        <w:pStyle w:val="ListParagraph"/>
        <w:widowControl/>
        <w:numPr>
          <w:ilvl w:val="0"/>
          <w:numId w:val="30"/>
        </w:numPr>
        <w:rPr>
          <w:rFonts w:ascii="Calibri" w:eastAsia="Times New Roman" w:hAnsi="Calibri" w:cs="Calibri"/>
          <w:lang w:bidi="ne-NP"/>
        </w:rPr>
      </w:pPr>
      <w:r w:rsidRPr="00872F19">
        <w:rPr>
          <w:rFonts w:ascii="Calibri" w:eastAsia="Times New Roman" w:hAnsi="Calibri" w:cs="Calibri"/>
          <w:lang w:bidi="ne-NP"/>
        </w:rPr>
        <w:t>To give commands to all the other c</w:t>
      </w:r>
      <w:r w:rsidR="00872F19" w:rsidRPr="00872F19">
        <w:rPr>
          <w:rFonts w:ascii="Calibri" w:eastAsia="Times New Roman" w:hAnsi="Calibri" w:cs="Calibri"/>
          <w:lang w:bidi="ne-NP"/>
        </w:rPr>
        <w:t>omponents of the computer system</w:t>
      </w:r>
    </w:p>
    <w:p w:rsidR="008C1498" w:rsidRPr="00872F19" w:rsidRDefault="008C1498" w:rsidP="003E79F9">
      <w:pPr>
        <w:pStyle w:val="ListParagraph"/>
        <w:widowControl/>
        <w:numPr>
          <w:ilvl w:val="0"/>
          <w:numId w:val="30"/>
        </w:numPr>
        <w:rPr>
          <w:rFonts w:ascii="Calibri" w:eastAsia="Times New Roman" w:hAnsi="Calibri" w:cs="Calibri"/>
          <w:lang w:bidi="ne-NP"/>
        </w:rPr>
      </w:pPr>
      <w:r w:rsidRPr="00872F19">
        <w:rPr>
          <w:rFonts w:ascii="Calibri" w:eastAsia="Times New Roman" w:hAnsi="Calibri" w:cs="Calibri"/>
          <w:lang w:bidi="ne-NP"/>
        </w:rPr>
        <w:t>To control the sequence of operation in the computer system.</w:t>
      </w:r>
    </w:p>
    <w:p w:rsidR="008C1498" w:rsidRPr="00872F19" w:rsidRDefault="008C1498" w:rsidP="003E79F9">
      <w:pPr>
        <w:pStyle w:val="ListParagraph"/>
        <w:widowControl/>
        <w:numPr>
          <w:ilvl w:val="0"/>
          <w:numId w:val="30"/>
        </w:numPr>
        <w:rPr>
          <w:rFonts w:ascii="Calibri" w:eastAsia="Times New Roman" w:hAnsi="Calibri" w:cs="Calibri"/>
          <w:lang w:bidi="ne-NP"/>
        </w:rPr>
      </w:pPr>
      <w:r w:rsidRPr="00872F19">
        <w:rPr>
          <w:rFonts w:ascii="Calibri" w:eastAsia="Times New Roman" w:hAnsi="Calibri" w:cs="Calibri"/>
          <w:lang w:bidi="ne-NP"/>
        </w:rPr>
        <w:t xml:space="preserve">To interpret the data, instruction and information in the </w:t>
      </w:r>
      <w:r w:rsidR="00872F19" w:rsidRPr="00872F19">
        <w:rPr>
          <w:rFonts w:ascii="Calibri" w:eastAsia="Times New Roman" w:hAnsi="Calibri" w:cs="Calibri"/>
          <w:lang w:bidi="ne-NP"/>
        </w:rPr>
        <w:t>computer system</w:t>
      </w:r>
      <w:r w:rsidRPr="00872F19">
        <w:rPr>
          <w:rFonts w:ascii="Calibri" w:eastAsia="Times New Roman" w:hAnsi="Calibri" w:cs="Calibri"/>
          <w:lang w:bidi="ne-NP"/>
        </w:rPr>
        <w:t>.</w:t>
      </w:r>
    </w:p>
    <w:p w:rsidR="008C1498" w:rsidRPr="008C1498" w:rsidRDefault="008C1498" w:rsidP="00F53813">
      <w:pPr>
        <w:pStyle w:val="Heading2"/>
        <w:rPr>
          <w:rFonts w:ascii="Times New Roman" w:eastAsia="Times New Roman" w:hAnsi="Times New Roman" w:cs="Mangal"/>
          <w:color w:val="auto"/>
          <w:lang w:bidi="ne-NP"/>
        </w:rPr>
      </w:pPr>
      <w:r w:rsidRPr="008C1498">
        <w:rPr>
          <w:rFonts w:eastAsia="Times New Roman"/>
          <w:lang w:bidi="ne-NP"/>
        </w:rPr>
        <w:t>Memory</w:t>
      </w:r>
    </w:p>
    <w:p w:rsidR="00872F19" w:rsidRDefault="008C1498" w:rsidP="008C1498">
      <w:pPr>
        <w:widowControl/>
        <w:rPr>
          <w:rFonts w:ascii="Calibri" w:eastAsia="Times New Roman" w:hAnsi="Calibri" w:cs="Calibri"/>
          <w:lang w:bidi="ne-NP"/>
        </w:rPr>
      </w:pPr>
      <w:r w:rsidRPr="008C1498">
        <w:rPr>
          <w:rFonts w:ascii="Calibri" w:eastAsia="Times New Roman" w:hAnsi="Calibri" w:cs="Calibri"/>
          <w:lang w:bidi="ne-NP"/>
        </w:rPr>
        <w:t>Memory is the space wher</w:t>
      </w:r>
      <w:r w:rsidR="00872F19">
        <w:rPr>
          <w:rFonts w:ascii="Calibri" w:eastAsia="Times New Roman" w:hAnsi="Calibri" w:cs="Calibri"/>
          <w:lang w:bidi="ne-NP"/>
        </w:rPr>
        <w:t>e</w:t>
      </w:r>
      <w:r w:rsidRPr="008C1498">
        <w:rPr>
          <w:rFonts w:ascii="Calibri" w:eastAsia="Times New Roman" w:hAnsi="Calibri" w:cs="Calibri"/>
          <w:lang w:bidi="ne-NP"/>
        </w:rPr>
        <w:t xml:space="preserve"> data and informa</w:t>
      </w:r>
      <w:r w:rsidR="00872F19">
        <w:rPr>
          <w:rFonts w:ascii="Calibri" w:eastAsia="Times New Roman" w:hAnsi="Calibri" w:cs="Calibri"/>
          <w:lang w:bidi="ne-NP"/>
        </w:rPr>
        <w:t xml:space="preserve">tion are stored. The devices that </w:t>
      </w:r>
      <w:r w:rsidRPr="008C1498">
        <w:rPr>
          <w:rFonts w:ascii="Calibri" w:eastAsia="Times New Roman" w:hAnsi="Calibri" w:cs="Calibri"/>
          <w:lang w:bidi="ne-NP"/>
        </w:rPr>
        <w:t>are used to store the data and program in</w:t>
      </w:r>
      <w:r w:rsidR="00872F19">
        <w:rPr>
          <w:rFonts w:ascii="Calibri" w:eastAsia="Times New Roman" w:hAnsi="Calibri" w:cs="Calibri"/>
          <w:lang w:bidi="ne-NP"/>
        </w:rPr>
        <w:t>structions either temporarily</w:t>
      </w:r>
    </w:p>
    <w:p w:rsidR="008C1498" w:rsidRPr="008C1498" w:rsidRDefault="00872F19" w:rsidP="008C1498">
      <w:pPr>
        <w:widowControl/>
        <w:rPr>
          <w:rFonts w:ascii="Times New Roman" w:eastAsia="Times New Roman" w:hAnsi="Times New Roman" w:cs="Mangal"/>
          <w:color w:val="auto"/>
          <w:lang w:bidi="ne-NP"/>
        </w:rPr>
      </w:pPr>
      <w:r>
        <w:rPr>
          <w:rFonts w:ascii="Calibri" w:eastAsia="Times New Roman" w:hAnsi="Calibri" w:cs="Calibri"/>
          <w:lang w:bidi="ne-NP"/>
        </w:rPr>
        <w:t xml:space="preserve">Or </w:t>
      </w:r>
      <w:r w:rsidR="008C1498" w:rsidRPr="008C1498">
        <w:rPr>
          <w:rFonts w:ascii="Calibri" w:eastAsia="Times New Roman" w:hAnsi="Calibri" w:cs="Calibri"/>
          <w:lang w:bidi="ne-NP"/>
        </w:rPr>
        <w:t>permanently are called memory and storage devices. Data and instructions a storage in memory in the form of binary digital called bits. Bits is the small unit of storage and combination of 8 bits is called a byte. Each byte is ah referred to as single character.</w:t>
      </w:r>
    </w:p>
    <w:p w:rsidR="00872F19" w:rsidRDefault="008C1498" w:rsidP="008C1498">
      <w:pPr>
        <w:widowControl/>
        <w:rPr>
          <w:rFonts w:ascii="Calibri" w:eastAsia="Times New Roman" w:hAnsi="Calibri" w:cs="Calibri"/>
          <w:lang w:bidi="ne-NP"/>
        </w:rPr>
      </w:pPr>
      <w:r w:rsidRPr="008C1498">
        <w:rPr>
          <w:rFonts w:ascii="Calibri" w:eastAsia="Times New Roman" w:hAnsi="Calibri" w:cs="Calibri"/>
          <w:lang w:bidi="ne-NP"/>
        </w:rPr>
        <w:t xml:space="preserve">Memory is further divided into types. </w:t>
      </w:r>
    </w:p>
    <w:p w:rsidR="008C1498" w:rsidRPr="008C1498" w:rsidRDefault="008C1498" w:rsidP="008C1498">
      <w:pPr>
        <w:widowControl/>
        <w:rPr>
          <w:rFonts w:ascii="Times New Roman" w:eastAsia="Times New Roman" w:hAnsi="Times New Roman" w:cs="Mangal"/>
          <w:color w:val="auto"/>
          <w:lang w:bidi="ne-NP"/>
        </w:rPr>
      </w:pPr>
      <w:r w:rsidRPr="008C1498">
        <w:rPr>
          <w:rFonts w:ascii="Calibri" w:eastAsia="Times New Roman" w:hAnsi="Calibri" w:cs="Calibri"/>
          <w:lang w:bidi="ne-NP"/>
        </w:rPr>
        <w:t xml:space="preserve">They </w:t>
      </w:r>
      <w:r w:rsidR="00872F19">
        <w:rPr>
          <w:rFonts w:ascii="Calibri" w:eastAsia="Times New Roman" w:hAnsi="Calibri" w:cs="Calibri"/>
          <w:lang w:bidi="ne-NP"/>
        </w:rPr>
        <w:t xml:space="preserve">are: Primary Memory and Secondary </w:t>
      </w:r>
      <w:r w:rsidRPr="008C1498">
        <w:rPr>
          <w:rFonts w:ascii="Calibri" w:eastAsia="Times New Roman" w:hAnsi="Calibri" w:cs="Calibri"/>
          <w:lang w:bidi="ne-NP"/>
        </w:rPr>
        <w:t>Memory.</w:t>
      </w:r>
    </w:p>
    <w:p w:rsidR="008C1498" w:rsidRPr="008C1498" w:rsidRDefault="008C1498" w:rsidP="008C1498">
      <w:pPr>
        <w:widowControl/>
        <w:rPr>
          <w:rFonts w:ascii="Times New Roman" w:eastAsia="Times New Roman" w:hAnsi="Times New Roman" w:cs="Mangal"/>
          <w:color w:val="auto"/>
          <w:lang w:bidi="ne-NP"/>
        </w:rPr>
      </w:pPr>
      <w:r w:rsidRPr="00F53813">
        <w:rPr>
          <w:rStyle w:val="Heading3Char"/>
        </w:rPr>
        <w:t>1. Primary Memory:</w:t>
      </w:r>
      <w:r w:rsidR="00E9688F">
        <w:rPr>
          <w:rStyle w:val="Heading3Char"/>
        </w:rPr>
        <w:t xml:space="preserve"> </w:t>
      </w:r>
      <w:r w:rsidRPr="008C1498">
        <w:rPr>
          <w:rFonts w:ascii="Calibri" w:eastAsia="Times New Roman" w:hAnsi="Calibri" w:cs="Calibri"/>
          <w:lang w:bidi="ne-NP"/>
        </w:rPr>
        <w:t>The primary memory is the main</w:t>
      </w:r>
      <w:r w:rsidR="00872F19">
        <w:rPr>
          <w:rFonts w:ascii="Calibri" w:eastAsia="Times New Roman" w:hAnsi="Calibri" w:cs="Calibri"/>
          <w:lang w:bidi="ne-NP"/>
        </w:rPr>
        <w:t xml:space="preserve"> memory of a computer</w:t>
      </w:r>
      <w:r w:rsidRPr="008C1498">
        <w:rPr>
          <w:rFonts w:ascii="Calibri" w:eastAsia="Times New Roman" w:hAnsi="Calibri" w:cs="Calibri"/>
          <w:lang w:bidi="ne-NP"/>
        </w:rPr>
        <w:t xml:space="preserve"> This is the place where our data and instruc</w:t>
      </w:r>
      <w:r w:rsidR="00872F19">
        <w:rPr>
          <w:rFonts w:ascii="Calibri" w:eastAsia="Times New Roman" w:hAnsi="Calibri" w:cs="Calibri"/>
          <w:lang w:bidi="ne-NP"/>
        </w:rPr>
        <w:t>tion are stored before processing</w:t>
      </w:r>
      <w:r w:rsidRPr="008C1498">
        <w:rPr>
          <w:rFonts w:ascii="Calibri" w:eastAsia="Times New Roman" w:hAnsi="Calibri" w:cs="Calibri"/>
          <w:lang w:bidi="ne-NP"/>
        </w:rPr>
        <w:t xml:space="preserve"> and the result are stored before displaying output. Memory which stores da and information currently being used by the computer is known as Prima</w:t>
      </w:r>
      <w:r w:rsidR="00872F19">
        <w:rPr>
          <w:rFonts w:ascii="Calibri" w:eastAsia="Times New Roman" w:hAnsi="Calibri" w:cs="Calibri"/>
          <w:lang w:bidi="ne-NP"/>
        </w:rPr>
        <w:t>ry</w:t>
      </w:r>
    </w:p>
    <w:p w:rsidR="00872F19" w:rsidRDefault="00802128">
      <w:pPr>
        <w:rPr>
          <w:rFonts w:ascii="Times New Roman" w:hAnsi="Times New Roman" w:cs="Times New Roman"/>
          <w:sz w:val="22"/>
          <w:szCs w:val="22"/>
        </w:rPr>
      </w:pPr>
      <w:r>
        <w:rPr>
          <w:rFonts w:ascii="Arial" w:eastAsia="Times New Roman" w:hAnsi="Arial" w:cs="Arial"/>
          <w:color w:val="FFFFFF"/>
          <w:sz w:val="20"/>
          <w:szCs w:val="20"/>
          <w:lang w:bidi="ne-NP"/>
        </w:rPr>
        <w:t>\</w:t>
      </w:r>
      <w:r w:rsidR="00872F19">
        <w:rPr>
          <w:rFonts w:ascii="Times New Roman" w:hAnsi="Times New Roman" w:cs="Times New Roman"/>
          <w:sz w:val="22"/>
          <w:szCs w:val="22"/>
        </w:rPr>
        <w:br w:type="page"/>
      </w:r>
    </w:p>
    <w:p w:rsidR="003B091C" w:rsidRDefault="003B091C" w:rsidP="00872F19">
      <w:pPr>
        <w:widowControl/>
        <w:rPr>
          <w:noProof/>
          <w:lang w:val="en-GB" w:eastAsia="en-GB" w:bidi="ne-NP"/>
        </w:rPr>
      </w:pPr>
    </w:p>
    <w:p w:rsidR="00872F19" w:rsidRPr="00872F19" w:rsidRDefault="00FA7BC2" w:rsidP="00872F19">
      <w:pPr>
        <w:widowControl/>
        <w:rPr>
          <w:rFonts w:ascii="Times New Roman" w:eastAsia="Times New Roman" w:hAnsi="Times New Roman" w:cs="Mangal"/>
          <w:color w:val="auto"/>
          <w:lang w:bidi="ne-NP"/>
        </w:rPr>
      </w:pPr>
      <w:r>
        <w:rPr>
          <w:noProof/>
        </w:rPr>
        <w:pict>
          <v:shape id="Text Box 271" o:spid="_x0000_s1067" type="#_x0000_t202" style="position:absolute;margin-left:365.9pt;margin-top:146.65pt;width:93pt;height:.0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" stroked="f">
            <v:textbox style="mso-fit-shape-to-text:t" inset="0,0,0,0">
              <w:txbxContent>
                <w:p w:rsidR="00FA7BC2" w:rsidRPr="005B661A" w:rsidRDefault="00FA7BC2" w:rsidP="003B091C">
                  <w:pPr>
                    <w:pStyle w:val="Caption"/>
                    <w:rPr>
                      <w:noProof/>
                      <w:color w:val="000000"/>
                      <w:sz w:val="24"/>
                      <w:szCs w:val="24"/>
                    </w:rPr>
                  </w:pPr>
                  <w:r>
                    <w:t xml:space="preserve">Figure </w:t>
                  </w:r>
                  <w:fldSimple w:instr=" SEQ Figure \* ARABIC ">
                    <w:r>
                      <w:rPr>
                        <w:noProof/>
                      </w:rPr>
                      <w:t>51</w:t>
                    </w:r>
                  </w:fldSimple>
                  <w:r>
                    <w:t xml:space="preserve"> RAM</w:t>
                  </w:r>
                </w:p>
              </w:txbxContent>
            </v:textbox>
            <w10:wrap type="square"/>
          </v:shape>
        </w:pict>
      </w:r>
      <w:r w:rsidR="000F4DB2">
        <w:rPr>
          <w:noProof/>
          <w:lang w:val="en-GB" w:eastAsia="en-GB" w:bidi="ne-NP"/>
        </w:rPr>
        <w:drawing>
          <wp:anchor distT="0" distB="0" distL="114300" distR="114300" simplePos="0" relativeHeight="251499008" behindDoc="0" locked="0" layoutInCell="1" allowOverlap="1">
            <wp:simplePos x="0" y="0"/>
            <wp:positionH relativeFrom="page">
              <wp:posOffset>5857875</wp:posOffset>
            </wp:positionH>
            <wp:positionV relativeFrom="page">
              <wp:posOffset>1466850</wp:posOffset>
            </wp:positionV>
            <wp:extent cx="1181100" cy="20193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61939"/>
                    <a:stretch/>
                  </pic:blipFill>
                  <pic:spPr bwMode="auto">
                    <a:xfrm>
                      <a:off x="0" y="0"/>
                      <a:ext cx="1181100" cy="2019300"/>
                    </a:xfrm>
                    <a:prstGeom prst="rect">
                      <a:avLst/>
                    </a:prstGeom>
                    <a:ln>
                      <a:noFill/>
                    </a:ln>
                    <a:extLst>
                      <a:ext uri="{53640926-AAD7-44D8-BBD7-CCE9431645EC}">
                        <a14:shadowObscured xmlns:a14="http://schemas.microsoft.com/office/drawing/2010/main"/>
                      </a:ext>
                    </a:extLst>
                  </pic:spPr>
                </pic:pic>
              </a:graphicData>
            </a:graphic>
          </wp:anchor>
        </w:drawing>
      </w:r>
      <w:r w:rsidR="00872F19" w:rsidRPr="00872F19">
        <w:rPr>
          <w:rFonts w:ascii="Calibri" w:eastAsia="Times New Roman" w:hAnsi="Calibri" w:cs="Calibri"/>
          <w:lang w:bidi="ne-NP"/>
        </w:rPr>
        <w:t>Memory. It is further dividend into RAM (</w:t>
      </w:r>
      <w:r w:rsidR="00872F19">
        <w:rPr>
          <w:rFonts w:ascii="Calibri" w:eastAsia="Times New Roman" w:hAnsi="Calibri" w:cs="Calibri"/>
          <w:lang w:bidi="ne-NP"/>
        </w:rPr>
        <w:t>Random Access Memory) and ROM R</w:t>
      </w:r>
      <w:r w:rsidR="00872F19" w:rsidRPr="00872F19">
        <w:rPr>
          <w:rFonts w:ascii="Calibri" w:eastAsia="Times New Roman" w:hAnsi="Calibri" w:cs="Calibri"/>
          <w:lang w:bidi="ne-NP"/>
        </w:rPr>
        <w:t>ead Only Memory). Cache memory and virtual memory also primary memory.</w:t>
      </w:r>
    </w:p>
    <w:p w:rsidR="00872F19" w:rsidRPr="00872F19" w:rsidRDefault="00872F19" w:rsidP="00F53813">
      <w:pPr>
        <w:pStyle w:val="Heading3"/>
        <w:rPr>
          <w:rFonts w:ascii="Times New Roman" w:eastAsia="Times New Roman" w:hAnsi="Times New Roman" w:cs="Mangal"/>
          <w:color w:val="auto"/>
          <w:lang w:bidi="ne-NP"/>
        </w:rPr>
      </w:pPr>
      <w:r w:rsidRPr="00872F19">
        <w:rPr>
          <w:rFonts w:eastAsia="Times New Roman"/>
          <w:lang w:bidi="ne-NP"/>
        </w:rPr>
        <w:t>a. RAM (Random Access Memory):</w:t>
      </w:r>
    </w:p>
    <w:p w:rsidR="00872F19" w:rsidRPr="00872F19" w:rsidRDefault="00872F19" w:rsidP="00872F19">
      <w:pPr>
        <w:widowControl/>
        <w:rPr>
          <w:rFonts w:ascii="Times New Roman" w:eastAsia="Times New Roman" w:hAnsi="Times New Roman" w:cs="Mangal"/>
          <w:color w:val="auto"/>
          <w:lang w:bidi="ne-NP"/>
        </w:rPr>
      </w:pPr>
      <w:r w:rsidRPr="00872F19">
        <w:rPr>
          <w:rFonts w:ascii="Calibri" w:eastAsia="Times New Roman" w:hAnsi="Calibri" w:cs="Calibri"/>
          <w:lang w:bidi="ne-NP"/>
        </w:rPr>
        <w:t>It is a memory where data and instruction are stored temporarily. It is also known as volatile memory as data and instructions remain only till electricity is supplied there. If power is switched off, the data stored in RAM is erased by itself. A user can read from and write onto RAM. Hence, it is also known as Read and Write Memory.</w:t>
      </w:r>
    </w:p>
    <w:p w:rsidR="00872F19" w:rsidRDefault="00872F19" w:rsidP="00872F19">
      <w:pPr>
        <w:widowControl/>
        <w:rPr>
          <w:rFonts w:ascii="Calibri" w:eastAsia="Times New Roman" w:hAnsi="Calibri" w:cs="Calibri"/>
          <w:b/>
          <w:bCs/>
          <w:lang w:bidi="ne-NP"/>
        </w:rPr>
      </w:pPr>
    </w:p>
    <w:p w:rsidR="00872F19" w:rsidRPr="00872F19" w:rsidRDefault="00872F19" w:rsidP="00872F19">
      <w:pPr>
        <w:widowControl/>
        <w:rPr>
          <w:rFonts w:ascii="Times New Roman" w:eastAsia="Times New Roman" w:hAnsi="Times New Roman" w:cs="Mangal"/>
          <w:color w:val="auto"/>
          <w:lang w:bidi="ne-NP"/>
        </w:rPr>
      </w:pPr>
      <w:r w:rsidRPr="00872F19">
        <w:rPr>
          <w:rFonts w:ascii="Calibri" w:eastAsia="Times New Roman" w:hAnsi="Calibri" w:cs="Calibri"/>
          <w:b/>
          <w:bCs/>
          <w:lang w:bidi="ne-NP"/>
        </w:rPr>
        <w:t>There are two type of RAM. They are:</w:t>
      </w:r>
    </w:p>
    <w:p w:rsidR="00FC0394" w:rsidRPr="00FC0394" w:rsidRDefault="00FC0394" w:rsidP="003E79F9">
      <w:pPr>
        <w:pStyle w:val="ListParagraph"/>
        <w:widowControl/>
        <w:numPr>
          <w:ilvl w:val="0"/>
          <w:numId w:val="31"/>
        </w:numPr>
        <w:rPr>
          <w:rFonts w:ascii="Calibri" w:eastAsia="Times New Roman" w:hAnsi="Calibri" w:cs="Calibri"/>
          <w:b/>
          <w:bCs/>
          <w:lang w:bidi="ne-NP"/>
        </w:rPr>
      </w:pPr>
    </w:p>
    <w:p w:rsidR="00872F19" w:rsidRPr="00872F19" w:rsidRDefault="00872F19" w:rsidP="003E79F9">
      <w:pPr>
        <w:pStyle w:val="ListParagraph"/>
        <w:widowControl/>
        <w:numPr>
          <w:ilvl w:val="0"/>
          <w:numId w:val="31"/>
        </w:numPr>
        <w:rPr>
          <w:rFonts w:ascii="Calibri" w:eastAsia="Times New Roman" w:hAnsi="Calibri" w:cs="Calibri"/>
          <w:b/>
          <w:bCs/>
          <w:lang w:bidi="ne-NP"/>
        </w:rPr>
      </w:pPr>
      <w:r w:rsidRPr="00872F19">
        <w:rPr>
          <w:rFonts w:ascii="Calibri" w:eastAsia="Times New Roman" w:hAnsi="Calibri" w:cs="Calibri"/>
          <w:b/>
          <w:bCs/>
          <w:lang w:bidi="ne-NP"/>
        </w:rPr>
        <w:t>SRAM (Static RAM)</w:t>
      </w:r>
    </w:p>
    <w:p w:rsidR="00872F19" w:rsidRPr="00872F19" w:rsidRDefault="00872F19" w:rsidP="003E79F9">
      <w:pPr>
        <w:pStyle w:val="ListParagraph"/>
        <w:widowControl/>
        <w:numPr>
          <w:ilvl w:val="0"/>
          <w:numId w:val="31"/>
        </w:numPr>
        <w:rPr>
          <w:rFonts w:ascii="Calibri" w:eastAsia="Times New Roman" w:hAnsi="Calibri" w:cs="Calibri"/>
          <w:b/>
          <w:bCs/>
          <w:lang w:bidi="ne-NP"/>
        </w:rPr>
      </w:pPr>
      <w:r w:rsidRPr="00872F19">
        <w:rPr>
          <w:rFonts w:ascii="Calibri" w:eastAsia="Times New Roman" w:hAnsi="Calibri" w:cs="Calibri"/>
          <w:b/>
          <w:bCs/>
          <w:lang w:bidi="ne-NP"/>
        </w:rPr>
        <w:t>DRAM (Dynamic RAM)</w:t>
      </w:r>
    </w:p>
    <w:p w:rsidR="00872F19" w:rsidRPr="00872F19" w:rsidRDefault="00872F19" w:rsidP="00872F19">
      <w:pPr>
        <w:widowControl/>
        <w:rPr>
          <w:rFonts w:ascii="Calibri" w:eastAsia="Times New Roman" w:hAnsi="Calibri" w:cs="Calibri"/>
          <w:lang w:bidi="ne-NP"/>
        </w:rPr>
      </w:pPr>
    </w:p>
    <w:p w:rsidR="00552317" w:rsidRPr="00F53813" w:rsidRDefault="00FA7BC2" w:rsidP="00FB0A7E">
      <w:pPr>
        <w:pStyle w:val="Heading5"/>
        <w:rPr>
          <w:rFonts w:eastAsia="Times New Roman"/>
          <w:lang w:bidi="ne-NP"/>
        </w:rPr>
      </w:pPr>
      <w:r>
        <w:rPr>
          <w:noProof/>
        </w:rPr>
        <w:pict>
          <v:shape id="Text Box 272" o:spid="_x0000_s1068" type="#_x0000_t202" style="position:absolute;margin-left:371.15pt;margin-top:245.9pt;width:93pt;height:.0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" stroked="f">
            <v:textbox style="mso-fit-shape-to-text:t" inset="0,0,0,0">
              <w:txbxContent>
                <w:p w:rsidR="00FA7BC2" w:rsidRPr="00F47A94" w:rsidRDefault="00FA7BC2" w:rsidP="003B091C">
                  <w:pPr>
                    <w:pStyle w:val="Caption"/>
                    <w:rPr>
                      <w:noProof/>
                      <w:sz w:val="24"/>
                      <w:szCs w:val="24"/>
                    </w:rPr>
                  </w:pPr>
                  <w:r>
                    <w:t xml:space="preserve">Figure </w:t>
                  </w:r>
                  <w:fldSimple w:instr=" SEQ Figure \* ARABIC ">
                    <w:r>
                      <w:rPr>
                        <w:noProof/>
                      </w:rPr>
                      <w:t>52</w:t>
                    </w:r>
                  </w:fldSimple>
                  <w:r>
                    <w:t xml:space="preserve"> SDRAM</w:t>
                  </w:r>
                </w:p>
              </w:txbxContent>
            </v:textbox>
            <w10:wrap type="square"/>
          </v:shape>
        </w:pict>
      </w:r>
      <w:r w:rsidR="00FC0394">
        <w:rPr>
          <w:noProof/>
          <w:lang w:val="en-GB" w:eastAsia="en-GB" w:bidi="ne-NP"/>
        </w:rPr>
        <w:drawing>
          <wp:anchor distT="0" distB="0" distL="114300" distR="114300" simplePos="0" relativeHeight="251657728" behindDoc="0" locked="0" layoutInCell="1" allowOverlap="1">
            <wp:simplePos x="0" y="0"/>
            <wp:positionH relativeFrom="page">
              <wp:posOffset>5924550</wp:posOffset>
            </wp:positionH>
            <wp:positionV relativeFrom="page">
              <wp:posOffset>4314825</wp:posOffset>
            </wp:positionV>
            <wp:extent cx="1181100" cy="3248025"/>
            <wp:effectExtent l="0" t="0" r="0" b="9525"/>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8779"/>
                    <a:stretch/>
                  </pic:blipFill>
                  <pic:spPr bwMode="auto">
                    <a:xfrm>
                      <a:off x="0" y="0"/>
                      <a:ext cx="1181100" cy="3248025"/>
                    </a:xfrm>
                    <a:prstGeom prst="rect">
                      <a:avLst/>
                    </a:prstGeom>
                    <a:ln>
                      <a:noFill/>
                    </a:ln>
                    <a:extLst>
                      <a:ext uri="{53640926-AAD7-44D8-BBD7-CCE9431645EC}">
                        <a14:shadowObscured xmlns:a14="http://schemas.microsoft.com/office/drawing/2010/main"/>
                      </a:ext>
                    </a:extLst>
                  </pic:spPr>
                </pic:pic>
              </a:graphicData>
            </a:graphic>
          </wp:anchor>
        </w:drawing>
      </w:r>
      <w:r w:rsidR="00552317">
        <w:rPr>
          <w:rFonts w:eastAsia="Times New Roman"/>
          <w:b/>
          <w:bCs/>
          <w:lang w:bidi="ne-NP"/>
        </w:rPr>
        <w:t>i</w:t>
      </w:r>
      <w:r w:rsidR="00552317" w:rsidRPr="00F53813">
        <w:rPr>
          <w:rFonts w:eastAsia="Times New Roman"/>
          <w:lang w:bidi="ne-NP"/>
        </w:rPr>
        <w:t>. SRAM (Static RAM)</w:t>
      </w:r>
    </w:p>
    <w:p w:rsidR="00872F19" w:rsidRDefault="00872F19" w:rsidP="00872F19">
      <w:pPr>
        <w:widowControl/>
        <w:rPr>
          <w:rFonts w:ascii="Calibri" w:eastAsia="Times New Roman" w:hAnsi="Calibri" w:cs="Calibri"/>
          <w:lang w:bidi="ne-NP"/>
        </w:rPr>
      </w:pPr>
      <w:r w:rsidRPr="00872F19">
        <w:rPr>
          <w:rFonts w:ascii="Calibri" w:eastAsia="Times New Roman" w:hAnsi="Calibri" w:cs="Calibri"/>
          <w:lang w:bidi="ne-NP"/>
        </w:rPr>
        <w:t>SRAM stands for Static Random Access Memory and it is made up of transistors. It is called Static because it can remember or retain its memory contents without being refreshed or recharged as long as there is power. SRAM does not need to be refreshed or recharged periodically like DRAM. It is faster than DRAM but is more expensive, bigger in size and consumes more electricity than DRAM.</w:t>
      </w:r>
    </w:p>
    <w:p w:rsidR="00552317" w:rsidRDefault="00552317" w:rsidP="00872F19">
      <w:pPr>
        <w:widowControl/>
        <w:rPr>
          <w:rFonts w:ascii="Calibri" w:eastAsia="Times New Roman" w:hAnsi="Calibri" w:cs="Calibri"/>
          <w:lang w:bidi="ne-NP"/>
        </w:rPr>
      </w:pPr>
    </w:p>
    <w:p w:rsidR="00552317" w:rsidRPr="00552317" w:rsidRDefault="00F53813" w:rsidP="00FB0A7E">
      <w:pPr>
        <w:pStyle w:val="Heading5"/>
        <w:rPr>
          <w:rFonts w:eastAsia="Times New Roman"/>
          <w:lang w:bidi="ne-NP"/>
        </w:rPr>
      </w:pPr>
      <w:r>
        <w:rPr>
          <w:rFonts w:eastAsia="Times New Roman"/>
          <w:lang w:bidi="ne-NP"/>
        </w:rPr>
        <w:t>ii)</w:t>
      </w:r>
      <w:r w:rsidR="00552317" w:rsidRPr="00872F19">
        <w:rPr>
          <w:rFonts w:eastAsia="Times New Roman"/>
          <w:lang w:bidi="ne-NP"/>
        </w:rPr>
        <w:t>DRAM (Dynamic RAM)</w:t>
      </w:r>
    </w:p>
    <w:p w:rsidR="00872F19" w:rsidRPr="00872F19" w:rsidRDefault="00872F19" w:rsidP="00872F19">
      <w:pPr>
        <w:widowControl/>
        <w:rPr>
          <w:rFonts w:ascii="Times New Roman" w:eastAsia="Times New Roman" w:hAnsi="Times New Roman" w:cs="Mangal"/>
          <w:color w:val="auto"/>
          <w:lang w:bidi="ne-NP"/>
        </w:rPr>
      </w:pPr>
      <w:r w:rsidRPr="00872F19">
        <w:rPr>
          <w:rFonts w:ascii="Calibri" w:eastAsia="Times New Roman" w:hAnsi="Calibri" w:cs="Calibri"/>
          <w:lang w:bidi="ne-NP"/>
        </w:rPr>
        <w:t>DRAM stands for Dynamic Random Access Memory. It is the most common and cheapest type of memory chip. It is made of capacitors which is capable of storing then electric charge. Due to leakage of charges, the capacitors discharge gradually and the memory cells lose their contents. DRAM has to be refreshed periodically by recharging the capacitors to retain its memory contents. It is slower</w:t>
      </w:r>
      <w:r w:rsidR="00E9688F">
        <w:rPr>
          <w:rFonts w:ascii="Calibri" w:eastAsia="Times New Roman" w:hAnsi="Calibri" w:cs="Calibri"/>
          <w:lang w:bidi="ne-NP"/>
        </w:rPr>
        <w:t xml:space="preserve"> </w:t>
      </w:r>
      <w:r w:rsidRPr="00872F19">
        <w:rPr>
          <w:rFonts w:ascii="Calibri" w:eastAsia="Times New Roman" w:hAnsi="Calibri" w:cs="Calibri"/>
          <w:lang w:bidi="ne-NP"/>
        </w:rPr>
        <w:t>than SRAM and consumes less electricity and is less expensive too.</w:t>
      </w:r>
    </w:p>
    <w:p w:rsidR="00552317" w:rsidRDefault="00552317">
      <w:pPr>
        <w:rPr>
          <w:rFonts w:ascii="Times New Roman" w:hAnsi="Times New Roman" w:cs="Times New Roman"/>
          <w:sz w:val="22"/>
          <w:szCs w:val="22"/>
        </w:rPr>
      </w:pPr>
      <w:r>
        <w:rPr>
          <w:rFonts w:ascii="Times New Roman" w:hAnsi="Times New Roman" w:cs="Times New Roman"/>
          <w:sz w:val="22"/>
          <w:szCs w:val="22"/>
        </w:rPr>
        <w:br w:type="page"/>
      </w:r>
    </w:p>
    <w:p w:rsidR="00552317" w:rsidRPr="00552317" w:rsidRDefault="00552317" w:rsidP="00552317">
      <w:pPr>
        <w:widowControl/>
        <w:rPr>
          <w:rFonts w:ascii="Times New Roman" w:eastAsia="Times New Roman" w:hAnsi="Times New Roman" w:cs="Mangal"/>
          <w:color w:val="auto"/>
          <w:lang w:bidi="ne-NP"/>
        </w:rPr>
      </w:pPr>
      <w:r w:rsidRPr="00552317">
        <w:rPr>
          <w:rFonts w:ascii="Calibri" w:eastAsia="Times New Roman" w:hAnsi="Calibri" w:cs="Calibri"/>
          <w:b/>
          <w:bCs/>
          <w:lang w:bidi="ne-NP"/>
        </w:rPr>
        <w:lastRenderedPageBreak/>
        <w:t>Differences between SRAM and DRAM</w:t>
      </w:r>
    </w:p>
    <w:tbl>
      <w:tblPr>
        <w:tblW w:w="0" w:type="auto"/>
        <w:tblLayout w:type="fixed"/>
        <w:tblCellMar>
          <w:left w:w="0" w:type="dxa"/>
          <w:right w:w="0" w:type="dxa"/>
        </w:tblCellMar>
        <w:tblLook w:val="0000" w:firstRow="0" w:lastRow="0" w:firstColumn="0" w:lastColumn="0" w:noHBand="0" w:noVBand="0"/>
      </w:tblPr>
      <w:tblGrid>
        <w:gridCol w:w="3893"/>
        <w:gridCol w:w="4354"/>
      </w:tblGrid>
      <w:tr w:rsidR="00552317" w:rsidRPr="00552317">
        <w:trPr>
          <w:trHeight w:val="499"/>
        </w:trPr>
        <w:tc>
          <w:tcPr>
            <w:tcW w:w="3893" w:type="dxa"/>
            <w:tcBorders>
              <w:top w:val="nil"/>
              <w:left w:val="nil"/>
              <w:bottom w:val="nil"/>
              <w:right w:val="nil"/>
            </w:tcBorders>
            <w:shd w:val="clear" w:color="auto" w:fill="000000"/>
            <w:vAlign w:val="center"/>
          </w:tcPr>
          <w:p w:rsidR="00552317" w:rsidRPr="00552317" w:rsidRDefault="00552317" w:rsidP="00552317">
            <w:pPr>
              <w:widowControl/>
              <w:shd w:val="clear" w:color="auto" w:fill="000000"/>
              <w:rPr>
                <w:rFonts w:ascii="Times New Roman" w:eastAsia="Times New Roman" w:hAnsi="Times New Roman" w:cs="Mangal"/>
                <w:color w:val="auto"/>
                <w:sz w:val="22"/>
                <w:szCs w:val="22"/>
                <w:lang w:bidi="ne-NP"/>
              </w:rPr>
            </w:pPr>
            <w:r w:rsidRPr="00552317">
              <w:rPr>
                <w:rFonts w:ascii="Tahoma" w:eastAsia="Times New Roman" w:hAnsi="Tahoma" w:cs="Tahoma"/>
                <w:b/>
                <w:bCs/>
                <w:color w:val="FFFFFF"/>
                <w:sz w:val="22"/>
                <w:szCs w:val="22"/>
                <w:lang w:bidi="ne-NP"/>
              </w:rPr>
              <w:t>SRAM</w:t>
            </w:r>
          </w:p>
        </w:tc>
        <w:tc>
          <w:tcPr>
            <w:tcW w:w="4354" w:type="dxa"/>
            <w:tcBorders>
              <w:top w:val="nil"/>
              <w:left w:val="nil"/>
              <w:bottom w:val="nil"/>
              <w:right w:val="nil"/>
            </w:tcBorders>
            <w:shd w:val="clear" w:color="auto" w:fill="000000"/>
            <w:vAlign w:val="center"/>
          </w:tcPr>
          <w:p w:rsidR="00552317" w:rsidRPr="00552317" w:rsidRDefault="00552317" w:rsidP="00552317">
            <w:pPr>
              <w:widowControl/>
              <w:shd w:val="clear" w:color="auto" w:fill="000000"/>
              <w:rPr>
                <w:rFonts w:ascii="Times New Roman" w:eastAsia="Times New Roman" w:hAnsi="Times New Roman" w:cs="Mangal"/>
                <w:color w:val="auto"/>
                <w:sz w:val="22"/>
                <w:szCs w:val="22"/>
                <w:lang w:bidi="ne-NP"/>
              </w:rPr>
            </w:pPr>
            <w:r w:rsidRPr="00552317">
              <w:rPr>
                <w:rFonts w:ascii="Tahoma" w:eastAsia="Times New Roman" w:hAnsi="Tahoma" w:cs="Tahoma"/>
                <w:b/>
                <w:bCs/>
                <w:color w:val="FFFFFF"/>
                <w:sz w:val="22"/>
                <w:szCs w:val="22"/>
                <w:lang w:bidi="ne-NP"/>
              </w:rPr>
              <w:t>DRAM</w:t>
            </w:r>
          </w:p>
        </w:tc>
      </w:tr>
      <w:tr w:rsidR="00552317" w:rsidRPr="00552317">
        <w:trPr>
          <w:trHeight w:val="451"/>
        </w:trPr>
        <w:tc>
          <w:tcPr>
            <w:tcW w:w="3893" w:type="dxa"/>
            <w:tcBorders>
              <w:top w:val="nil"/>
              <w:left w:val="single" w:sz="4" w:space="0" w:color="auto"/>
              <w:bottom w:val="nil"/>
              <w:right w:val="nil"/>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1. SRAM is made up of transistors.</w:t>
            </w:r>
          </w:p>
        </w:tc>
        <w:tc>
          <w:tcPr>
            <w:tcW w:w="4354" w:type="dxa"/>
            <w:tcBorders>
              <w:top w:val="nil"/>
              <w:left w:val="single" w:sz="4" w:space="0" w:color="auto"/>
              <w:bottom w:val="nil"/>
              <w:right w:val="single" w:sz="4" w:space="0" w:color="auto"/>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1. DRAM is made up of small tiny capacitors</w:t>
            </w:r>
          </w:p>
        </w:tc>
      </w:tr>
      <w:tr w:rsidR="00552317" w:rsidRPr="00552317">
        <w:trPr>
          <w:trHeight w:val="466"/>
        </w:trPr>
        <w:tc>
          <w:tcPr>
            <w:tcW w:w="3893" w:type="dxa"/>
            <w:tcBorders>
              <w:top w:val="single" w:sz="4" w:space="0" w:color="auto"/>
              <w:left w:val="single" w:sz="4" w:space="0" w:color="auto"/>
              <w:bottom w:val="nil"/>
              <w:right w:val="nil"/>
            </w:tcBorders>
            <w:shd w:val="clear" w:color="auto" w:fill="FFFFFF"/>
            <w:vAlign w:val="center"/>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2. It is less dense.</w:t>
            </w:r>
          </w:p>
        </w:tc>
        <w:tc>
          <w:tcPr>
            <w:tcW w:w="4354" w:type="dxa"/>
            <w:tcBorders>
              <w:top w:val="single" w:sz="4" w:space="0" w:color="auto"/>
              <w:left w:val="single" w:sz="4" w:space="0" w:color="auto"/>
              <w:bottom w:val="nil"/>
              <w:right w:val="single" w:sz="4" w:space="0" w:color="auto"/>
            </w:tcBorders>
            <w:shd w:val="clear" w:color="auto" w:fill="FFFFFF"/>
            <w:vAlign w:val="center"/>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2. It is dense in nature.</w:t>
            </w:r>
          </w:p>
        </w:tc>
      </w:tr>
      <w:tr w:rsidR="00552317" w:rsidRPr="00552317">
        <w:trPr>
          <w:trHeight w:val="389"/>
        </w:trPr>
        <w:tc>
          <w:tcPr>
            <w:tcW w:w="3893" w:type="dxa"/>
            <w:tcBorders>
              <w:top w:val="single" w:sz="4" w:space="0" w:color="auto"/>
              <w:left w:val="single" w:sz="4" w:space="0" w:color="auto"/>
              <w:bottom w:val="nil"/>
              <w:right w:val="nil"/>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3. Charge doesn't leak from transistors.</w:t>
            </w:r>
          </w:p>
        </w:tc>
        <w:tc>
          <w:tcPr>
            <w:tcW w:w="4354" w:type="dxa"/>
            <w:tcBorders>
              <w:top w:val="single" w:sz="4" w:space="0" w:color="auto"/>
              <w:left w:val="single" w:sz="4" w:space="0" w:color="auto"/>
              <w:bottom w:val="nil"/>
              <w:right w:val="single" w:sz="4" w:space="0" w:color="auto"/>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3. Charge leaks from capacitor.</w:t>
            </w:r>
          </w:p>
        </w:tc>
      </w:tr>
      <w:tr w:rsidR="00552317" w:rsidRPr="00552317">
        <w:trPr>
          <w:trHeight w:val="658"/>
        </w:trPr>
        <w:tc>
          <w:tcPr>
            <w:tcW w:w="3893" w:type="dxa"/>
            <w:tcBorders>
              <w:top w:val="single" w:sz="4" w:space="0" w:color="auto"/>
              <w:left w:val="single" w:sz="4" w:space="0" w:color="auto"/>
              <w:bottom w:val="nil"/>
              <w:right w:val="nil"/>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4. It doesn't need to refresh time to time to preserve the information.</w:t>
            </w:r>
          </w:p>
        </w:tc>
        <w:tc>
          <w:tcPr>
            <w:tcW w:w="4354" w:type="dxa"/>
            <w:tcBorders>
              <w:top w:val="single" w:sz="4" w:space="0" w:color="auto"/>
              <w:left w:val="single" w:sz="4" w:space="0" w:color="auto"/>
              <w:bottom w:val="nil"/>
              <w:right w:val="single" w:sz="4" w:space="0" w:color="auto"/>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4. It needs to refresh time to time to pre</w:t>
            </w:r>
            <w:r w:rsidRPr="00552317">
              <w:rPr>
                <w:rFonts w:ascii="Calibri" w:eastAsia="Times New Roman" w:hAnsi="Calibri" w:cs="Calibri"/>
                <w:sz w:val="22"/>
                <w:szCs w:val="22"/>
                <w:lang w:bidi="ne-NP"/>
              </w:rPr>
              <w:softHyphen/>
              <w:t>serve the information.</w:t>
            </w:r>
          </w:p>
        </w:tc>
      </w:tr>
      <w:tr w:rsidR="00552317" w:rsidRPr="00552317">
        <w:trPr>
          <w:trHeight w:val="398"/>
        </w:trPr>
        <w:tc>
          <w:tcPr>
            <w:tcW w:w="3893" w:type="dxa"/>
            <w:tcBorders>
              <w:top w:val="single" w:sz="4" w:space="0" w:color="auto"/>
              <w:left w:val="single" w:sz="4" w:space="0" w:color="auto"/>
              <w:bottom w:val="nil"/>
              <w:right w:val="nil"/>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5. It is much faster than DRAM.</w:t>
            </w:r>
          </w:p>
        </w:tc>
        <w:tc>
          <w:tcPr>
            <w:tcW w:w="4354" w:type="dxa"/>
            <w:tcBorders>
              <w:top w:val="single" w:sz="4" w:space="0" w:color="auto"/>
              <w:left w:val="single" w:sz="4" w:space="0" w:color="auto"/>
              <w:bottom w:val="nil"/>
              <w:right w:val="single" w:sz="4" w:space="0" w:color="auto"/>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5. It is slower than SRAM</w:t>
            </w:r>
          </w:p>
        </w:tc>
      </w:tr>
      <w:tr w:rsidR="00552317" w:rsidRPr="00552317">
        <w:trPr>
          <w:trHeight w:val="461"/>
        </w:trPr>
        <w:tc>
          <w:tcPr>
            <w:tcW w:w="3893" w:type="dxa"/>
            <w:tcBorders>
              <w:top w:val="single" w:sz="4" w:space="0" w:color="auto"/>
              <w:left w:val="single" w:sz="4" w:space="0" w:color="auto"/>
              <w:bottom w:val="single" w:sz="4" w:space="0" w:color="auto"/>
              <w:right w:val="nil"/>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6. It is more expensive than DRAM.</w:t>
            </w:r>
          </w:p>
        </w:tc>
        <w:tc>
          <w:tcPr>
            <w:tcW w:w="4354" w:type="dxa"/>
            <w:tcBorders>
              <w:top w:val="single" w:sz="4" w:space="0" w:color="auto"/>
              <w:left w:val="single" w:sz="4" w:space="0" w:color="auto"/>
              <w:bottom w:val="single" w:sz="4" w:space="0" w:color="auto"/>
              <w:right w:val="single" w:sz="4" w:space="0" w:color="auto"/>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6. It is cheaper than SRAM.</w:t>
            </w:r>
          </w:p>
        </w:tc>
      </w:tr>
      <w:tr w:rsidR="007E6072" w:rsidRPr="00552317">
        <w:trPr>
          <w:trHeight w:val="461"/>
        </w:trPr>
        <w:tc>
          <w:tcPr>
            <w:tcW w:w="3893" w:type="dxa"/>
            <w:tcBorders>
              <w:top w:val="single" w:sz="4" w:space="0" w:color="auto"/>
              <w:left w:val="single" w:sz="4" w:space="0" w:color="auto"/>
              <w:bottom w:val="single" w:sz="4" w:space="0" w:color="auto"/>
              <w:right w:val="nil"/>
            </w:tcBorders>
            <w:shd w:val="clear" w:color="auto" w:fill="FFFFFF"/>
            <w:vAlign w:val="bottom"/>
          </w:tcPr>
          <w:p w:rsidR="007E6072" w:rsidRPr="00552317" w:rsidRDefault="007E6072" w:rsidP="00552317">
            <w:pPr>
              <w:widowControl/>
              <w:rPr>
                <w:rFonts w:ascii="Calibri" w:eastAsia="Times New Roman" w:hAnsi="Calibri" w:cs="Calibri"/>
                <w:sz w:val="22"/>
                <w:szCs w:val="22"/>
                <w:lang w:bidi="ne-NP"/>
              </w:rPr>
            </w:pPr>
          </w:p>
        </w:tc>
        <w:tc>
          <w:tcPr>
            <w:tcW w:w="4354" w:type="dxa"/>
            <w:tcBorders>
              <w:top w:val="single" w:sz="4" w:space="0" w:color="auto"/>
              <w:left w:val="single" w:sz="4" w:space="0" w:color="auto"/>
              <w:bottom w:val="single" w:sz="4" w:space="0" w:color="auto"/>
              <w:right w:val="single" w:sz="4" w:space="0" w:color="auto"/>
            </w:tcBorders>
            <w:shd w:val="clear" w:color="auto" w:fill="FFFFFF"/>
            <w:vAlign w:val="bottom"/>
          </w:tcPr>
          <w:p w:rsidR="007E6072" w:rsidRPr="00552317" w:rsidRDefault="007E6072" w:rsidP="00552317">
            <w:pPr>
              <w:widowControl/>
              <w:rPr>
                <w:rFonts w:ascii="Calibri" w:eastAsia="Times New Roman" w:hAnsi="Calibri" w:cs="Calibri"/>
                <w:sz w:val="22"/>
                <w:szCs w:val="22"/>
                <w:lang w:bidi="ne-NP"/>
              </w:rPr>
            </w:pPr>
          </w:p>
        </w:tc>
      </w:tr>
    </w:tbl>
    <w:p w:rsidR="00552317" w:rsidRDefault="00552317" w:rsidP="00552317">
      <w:pPr>
        <w:widowControl/>
        <w:rPr>
          <w:rFonts w:ascii="Calibri" w:eastAsia="Times New Roman" w:hAnsi="Calibri" w:cs="Calibri"/>
          <w:b/>
          <w:bCs/>
          <w:lang w:bidi="ne-NP"/>
        </w:rPr>
      </w:pPr>
    </w:p>
    <w:p w:rsidR="00552317" w:rsidRPr="00552317" w:rsidRDefault="005F750A" w:rsidP="00FB0A7E">
      <w:pPr>
        <w:pStyle w:val="Heading4"/>
        <w:rPr>
          <w:rFonts w:eastAsia="Times New Roman"/>
          <w:lang w:bidi="ne-NP"/>
        </w:rPr>
      </w:pPr>
      <w:r>
        <w:rPr>
          <w:noProof/>
          <w:lang w:val="en-GB" w:eastAsia="en-GB" w:bidi="ne-NP"/>
        </w:rPr>
        <w:drawing>
          <wp:anchor distT="0" distB="0" distL="114300" distR="114300" simplePos="0" relativeHeight="251610624" behindDoc="0" locked="0" layoutInCell="1" allowOverlap="1">
            <wp:simplePos x="0" y="0"/>
            <wp:positionH relativeFrom="page">
              <wp:posOffset>5135245</wp:posOffset>
            </wp:positionH>
            <wp:positionV relativeFrom="page">
              <wp:posOffset>4076700</wp:posOffset>
            </wp:positionV>
            <wp:extent cx="1590675" cy="143827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90675" cy="1438275"/>
                    </a:xfrm>
                    <a:prstGeom prst="rect">
                      <a:avLst/>
                    </a:prstGeom>
                  </pic:spPr>
                </pic:pic>
              </a:graphicData>
            </a:graphic>
          </wp:anchor>
        </w:drawing>
      </w:r>
      <w:r w:rsidR="00552317" w:rsidRPr="00552317">
        <w:rPr>
          <w:rFonts w:eastAsia="Times New Roman"/>
          <w:lang w:bidi="ne-NP"/>
        </w:rPr>
        <w:t>b. ROM (Read Only Memory):</w:t>
      </w:r>
    </w:p>
    <w:p w:rsidR="00552317" w:rsidRPr="00552317" w:rsidRDefault="00552317" w:rsidP="00552317">
      <w:pPr>
        <w:widowControl/>
        <w:rPr>
          <w:rFonts w:ascii="Times New Roman" w:eastAsia="Times New Roman" w:hAnsi="Times New Roman" w:cs="Mangal"/>
          <w:color w:val="auto"/>
          <w:lang w:bidi="ne-NP"/>
        </w:rPr>
      </w:pPr>
      <w:r w:rsidRPr="00552317">
        <w:rPr>
          <w:rFonts w:ascii="Calibri" w:eastAsia="Times New Roman" w:hAnsi="Calibri" w:cs="Calibri"/>
          <w:lang w:bidi="ne-NP"/>
        </w:rPr>
        <w:t>It is the memory where data and instructions are stored permanently. It is also known as non</w:t>
      </w:r>
      <w:r w:rsidRPr="00552317">
        <w:rPr>
          <w:rFonts w:ascii="Calibri" w:eastAsia="Times New Roman" w:hAnsi="Calibri" w:cs="Calibri"/>
          <w:lang w:bidi="ne-NP"/>
        </w:rPr>
        <w:softHyphen/>
        <w:t>volatile memory as data and instruction remain there is no electricity supply. Data is stored in ROM chip during the manufacturing time. The program present in ROM is known as 'firmware' and is responsible to boot the computer.</w:t>
      </w:r>
    </w:p>
    <w:p w:rsidR="00552317" w:rsidRPr="00552317" w:rsidRDefault="00FA7BC2" w:rsidP="00552317">
      <w:pPr>
        <w:widowControl/>
        <w:rPr>
          <w:rFonts w:ascii="Times New Roman" w:eastAsia="Times New Roman" w:hAnsi="Times New Roman" w:cs="Mangal"/>
          <w:color w:val="auto"/>
          <w:lang w:bidi="ne-NP"/>
        </w:rPr>
      </w:pPr>
      <w:r>
        <w:rPr>
          <w:noProof/>
        </w:rPr>
        <w:pict>
          <v:shape id="Text Box 273" o:spid="_x0000_s1069" type="#_x0000_t202" style="position:absolute;margin-left:314.2pt;margin-top:6pt;width:125.25pt;height:25.5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" stroked="f">
            <v:textbox style="mso-fit-shape-to-text:t" inset="0,0,0,0">
              <w:txbxContent>
                <w:p w:rsidR="00FA7BC2" w:rsidRPr="00D729DA" w:rsidRDefault="00FA7BC2" w:rsidP="003B091C">
                  <w:pPr>
                    <w:pStyle w:val="Caption"/>
                    <w:rPr>
                      <w:noProof/>
                      <w:sz w:val="24"/>
                      <w:szCs w:val="24"/>
                    </w:rPr>
                  </w:pPr>
                  <w:r>
                    <w:t xml:space="preserve">Figure </w:t>
                  </w:r>
                  <w:fldSimple w:instr=" SEQ Figure \* ARABIC ">
                    <w:r>
                      <w:rPr>
                        <w:noProof/>
                      </w:rPr>
                      <w:t>53</w:t>
                    </w:r>
                  </w:fldSimple>
                  <w:r>
                    <w:t xml:space="preserve"> ROM</w:t>
                  </w:r>
                </w:p>
              </w:txbxContent>
            </v:textbox>
            <w10:wrap type="square"/>
          </v:shape>
        </w:pict>
      </w:r>
      <w:r w:rsidR="00552317" w:rsidRPr="00552317">
        <w:rPr>
          <w:rFonts w:ascii="Calibri" w:eastAsia="Times New Roman" w:hAnsi="Calibri" w:cs="Calibri"/>
          <w:b/>
          <w:bCs/>
          <w:lang w:bidi="ne-NP"/>
        </w:rPr>
        <w:t>Different types of ROM are:</w:t>
      </w:r>
    </w:p>
    <w:p w:rsidR="00552317" w:rsidRPr="00552317" w:rsidRDefault="00552317" w:rsidP="00552317">
      <w:pPr>
        <w:widowControl/>
        <w:numPr>
          <w:ilvl w:val="0"/>
          <w:numId w:val="1"/>
        </w:numPr>
        <w:rPr>
          <w:rFonts w:ascii="Calibri" w:eastAsia="Times New Roman" w:hAnsi="Calibri" w:cs="Calibri"/>
          <w:b/>
          <w:bCs/>
          <w:lang w:bidi="ne-NP"/>
        </w:rPr>
      </w:pPr>
      <w:r w:rsidRPr="00552317">
        <w:rPr>
          <w:rFonts w:ascii="Calibri" w:eastAsia="Times New Roman" w:hAnsi="Calibri" w:cs="Calibri"/>
          <w:b/>
          <w:bCs/>
          <w:lang w:bidi="ne-NP"/>
        </w:rPr>
        <w:t>PROM (Programmable Read Only Memory).</w:t>
      </w:r>
    </w:p>
    <w:p w:rsidR="00552317" w:rsidRPr="00552317" w:rsidRDefault="00FA7BC2" w:rsidP="00552317">
      <w:pPr>
        <w:widowControl/>
        <w:numPr>
          <w:ilvl w:val="0"/>
          <w:numId w:val="1"/>
        </w:numPr>
        <w:rPr>
          <w:rFonts w:ascii="Calibri" w:eastAsia="Times New Roman" w:hAnsi="Calibri" w:cs="Calibri"/>
          <w:b/>
          <w:bCs/>
          <w:lang w:bidi="ne-NP"/>
        </w:rPr>
      </w:pPr>
      <w:r>
        <w:rPr>
          <w:noProof/>
        </w:rPr>
        <w:pict>
          <v:shape id="Text Box 274" o:spid="_x0000_s1070" type="#_x0000_t202" style="position:absolute;left:0;text-align:left;margin-left:343.5pt;margin-top:107.65pt;width:82.5pt;height:.0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UgMAIAAGkEAAAOAAAAZHJzL2Uyb0RvYy54bWysVMFu2zAMvQ/YPwi6L06ytB2M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" stroked="f">
            <v:textbox style="mso-fit-shape-to-text:t" inset="0,0,0,0">
              <w:txbxContent>
                <w:p w:rsidR="00FA7BC2" w:rsidRPr="007972A4" w:rsidRDefault="00FA7BC2" w:rsidP="003B091C">
                  <w:pPr>
                    <w:pStyle w:val="Caption"/>
                    <w:rPr>
                      <w:noProof/>
                      <w:color w:val="000000"/>
                      <w:sz w:val="24"/>
                      <w:szCs w:val="24"/>
                    </w:rPr>
                  </w:pPr>
                  <w:r>
                    <w:t xml:space="preserve">Figure </w:t>
                  </w:r>
                  <w:fldSimple w:instr=" SEQ Figure \* ARABIC ">
                    <w:r>
                      <w:rPr>
                        <w:noProof/>
                      </w:rPr>
                      <w:t>54</w:t>
                    </w:r>
                  </w:fldSimple>
                  <w:r>
                    <w:t xml:space="preserve"> PROM</w:t>
                  </w:r>
                </w:p>
              </w:txbxContent>
            </v:textbox>
            <w10:wrap type="square"/>
          </v:shape>
        </w:pict>
      </w:r>
      <w:r w:rsidR="00552317" w:rsidRPr="00552317">
        <w:rPr>
          <w:rFonts w:ascii="Calibri" w:eastAsia="Times New Roman" w:hAnsi="Calibri" w:cs="Calibri"/>
          <w:b/>
          <w:bCs/>
          <w:lang w:bidi="ne-NP"/>
        </w:rPr>
        <w:t>EPROM (Erasable Program Read Only Memory).</w:t>
      </w:r>
    </w:p>
    <w:p w:rsidR="00552317" w:rsidRPr="00552317" w:rsidRDefault="00E9688F" w:rsidP="00552317">
      <w:pPr>
        <w:widowControl/>
        <w:numPr>
          <w:ilvl w:val="0"/>
          <w:numId w:val="1"/>
        </w:numPr>
        <w:rPr>
          <w:rFonts w:ascii="Calibri" w:eastAsia="Times New Roman" w:hAnsi="Calibri" w:cs="Calibri"/>
          <w:b/>
          <w:bCs/>
          <w:lang w:bidi="ne-NP"/>
        </w:rPr>
      </w:pPr>
      <w:r>
        <w:rPr>
          <w:noProof/>
          <w:lang w:val="en-GB" w:eastAsia="en-GB" w:bidi="ne-NP"/>
        </w:rPr>
        <w:drawing>
          <wp:anchor distT="0" distB="0" distL="114300" distR="114300" simplePos="0" relativeHeight="251612672" behindDoc="0" locked="0" layoutInCell="1" allowOverlap="1" wp14:anchorId="0B195D3B" wp14:editId="671A5D6C">
            <wp:simplePos x="0" y="0"/>
            <wp:positionH relativeFrom="page">
              <wp:posOffset>5573395</wp:posOffset>
            </wp:positionH>
            <wp:positionV relativeFrom="page">
              <wp:posOffset>6195187</wp:posOffset>
            </wp:positionV>
            <wp:extent cx="1047750" cy="1190625"/>
            <wp:effectExtent l="0" t="0" r="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47750" cy="1190625"/>
                    </a:xfrm>
                    <a:prstGeom prst="rect">
                      <a:avLst/>
                    </a:prstGeom>
                  </pic:spPr>
                </pic:pic>
              </a:graphicData>
            </a:graphic>
          </wp:anchor>
        </w:drawing>
      </w:r>
      <w:r w:rsidR="00552317" w:rsidRPr="00552317">
        <w:rPr>
          <w:rFonts w:ascii="Calibri" w:eastAsia="Times New Roman" w:hAnsi="Calibri" w:cs="Calibri"/>
          <w:b/>
          <w:bCs/>
          <w:lang w:bidi="ne-NP"/>
        </w:rPr>
        <w:t>EEPROM (Electrically Erasable Program Read Only Memory).</w:t>
      </w:r>
    </w:p>
    <w:p w:rsidR="00552317" w:rsidRPr="00552317" w:rsidRDefault="007E6072" w:rsidP="00552317">
      <w:pPr>
        <w:widowControl/>
        <w:rPr>
          <w:rFonts w:ascii="Times New Roman" w:eastAsia="Times New Roman" w:hAnsi="Times New Roman" w:cs="Mangal"/>
          <w:color w:val="auto"/>
          <w:lang w:bidi="ne-NP"/>
        </w:rPr>
      </w:pPr>
      <w:r>
        <w:rPr>
          <w:rStyle w:val="Heading5Char"/>
        </w:rPr>
        <w:t>I</w:t>
      </w:r>
      <w:r w:rsidR="00F53813" w:rsidRPr="00FB0A7E">
        <w:rPr>
          <w:rStyle w:val="Heading5Char"/>
        </w:rPr>
        <w:t>)PROM:</w:t>
      </w:r>
      <w:r w:rsidR="00747E2F">
        <w:rPr>
          <w:rStyle w:val="Heading5Char"/>
        </w:rPr>
        <w:t xml:space="preserve"> </w:t>
      </w:r>
      <w:r w:rsidR="00552317" w:rsidRPr="00552317">
        <w:rPr>
          <w:rFonts w:ascii="Calibri" w:eastAsia="Times New Roman" w:hAnsi="Calibri" w:cs="Calibri"/>
          <w:lang w:bidi="ne-NP"/>
        </w:rPr>
        <w:t>PROM stands for Programmable Read Only Memory. Initially, it is the blank chip which can be written or programmed only once by using a special machine called ROM programmer or RAM burner. Once the PROM is written, it cannot be modified and becomes ROM.</w:t>
      </w:r>
    </w:p>
    <w:p w:rsidR="00552317" w:rsidRPr="00552317" w:rsidRDefault="00FA7BC2" w:rsidP="00552317">
      <w:pPr>
        <w:widowControl/>
        <w:rPr>
          <w:rFonts w:ascii="Times New Roman" w:eastAsia="Times New Roman" w:hAnsi="Times New Roman" w:cs="Mangal"/>
          <w:color w:val="auto"/>
          <w:lang w:bidi="ne-NP"/>
        </w:rPr>
      </w:pPr>
      <w:r>
        <w:rPr>
          <w:noProof/>
        </w:rPr>
        <w:lastRenderedPageBreak/>
        <w:pict>
          <v:shape id="Text Box 275" o:spid="_x0000_s1071" type="#_x0000_t202" style="position:absolute;margin-left:261pt;margin-top:90.75pt;width:142.5pt;height:.0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" stroked="f">
            <v:textbox style="mso-fit-shape-to-text:t" inset="0,0,0,0">
              <w:txbxContent>
                <w:p w:rsidR="00FA7BC2" w:rsidRPr="00363AA3" w:rsidRDefault="00FA7BC2" w:rsidP="003B091C">
                  <w:pPr>
                    <w:pStyle w:val="Caption"/>
                    <w:rPr>
                      <w:noProof/>
                      <w:color w:val="000000"/>
                      <w:sz w:val="24"/>
                      <w:szCs w:val="24"/>
                    </w:rPr>
                  </w:pPr>
                  <w:r>
                    <w:t xml:space="preserve">Figure </w:t>
                  </w:r>
                  <w:fldSimple w:instr=" SEQ Figure \* ARABIC ">
                    <w:r>
                      <w:rPr>
                        <w:noProof/>
                      </w:rPr>
                      <w:t>55</w:t>
                    </w:r>
                  </w:fldSimple>
                  <w:r>
                    <w:t xml:space="preserve"> EPROM</w:t>
                  </w:r>
                </w:p>
              </w:txbxContent>
            </v:textbox>
            <w10:wrap type="square"/>
          </v:shape>
        </w:pict>
      </w:r>
      <w:r w:rsidR="005F750A">
        <w:rPr>
          <w:noProof/>
          <w:lang w:val="en-GB" w:eastAsia="en-GB" w:bidi="ne-NP"/>
        </w:rPr>
        <w:drawing>
          <wp:anchor distT="0" distB="0" distL="114300" distR="114300" simplePos="0" relativeHeight="251500032" behindDoc="0" locked="0" layoutInCell="1" allowOverlap="1">
            <wp:simplePos x="0" y="0"/>
            <wp:positionH relativeFrom="page">
              <wp:posOffset>4525645</wp:posOffset>
            </wp:positionH>
            <wp:positionV relativeFrom="page">
              <wp:posOffset>1598295</wp:posOffset>
            </wp:positionV>
            <wp:extent cx="1809750" cy="9144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09750" cy="914400"/>
                    </a:xfrm>
                    <a:prstGeom prst="rect">
                      <a:avLst/>
                    </a:prstGeom>
                  </pic:spPr>
                </pic:pic>
              </a:graphicData>
            </a:graphic>
          </wp:anchor>
        </w:drawing>
      </w:r>
      <w:r w:rsidR="00552317" w:rsidRPr="00FB0A7E">
        <w:rPr>
          <w:rStyle w:val="Heading5Char"/>
        </w:rPr>
        <w:t>ii EPROM:</w:t>
      </w:r>
      <w:r w:rsidR="00E9688F">
        <w:rPr>
          <w:rStyle w:val="Heading5Char"/>
        </w:rPr>
        <w:t xml:space="preserve"> </w:t>
      </w:r>
      <w:r w:rsidR="00552317" w:rsidRPr="00552317">
        <w:rPr>
          <w:rFonts w:ascii="Calibri" w:eastAsia="Times New Roman" w:hAnsi="Calibri" w:cs="Calibri"/>
          <w:lang w:bidi="ne-NP"/>
        </w:rPr>
        <w:t>EPROM stands for Erasable</w:t>
      </w:r>
    </w:p>
    <w:p w:rsidR="00552317" w:rsidRPr="00552317" w:rsidRDefault="00552317" w:rsidP="00552317">
      <w:pPr>
        <w:widowControl/>
        <w:rPr>
          <w:rFonts w:ascii="Times New Roman" w:eastAsia="Times New Roman" w:hAnsi="Times New Roman" w:cs="Mangal"/>
          <w:color w:val="auto"/>
          <w:lang w:bidi="ne-NP"/>
        </w:rPr>
      </w:pPr>
      <w:r w:rsidRPr="00552317">
        <w:rPr>
          <w:rFonts w:ascii="Calibri" w:eastAsia="Times New Roman" w:hAnsi="Calibri" w:cs="Calibri"/>
          <w:lang w:bidi="ne-NP"/>
        </w:rPr>
        <w:t>Programmable Read Only Memory. It is a special chip which can be re-programmed to record different information. The data and information are erased by exposing it to the intensive ultra violet light. EPROM chips are used in product development and experimental projects.</w:t>
      </w:r>
    </w:p>
    <w:p w:rsidR="00552317" w:rsidRPr="00552317" w:rsidRDefault="00FA7BC2" w:rsidP="00552317">
      <w:pPr>
        <w:widowControl/>
        <w:rPr>
          <w:rFonts w:ascii="Times New Roman" w:eastAsia="Times New Roman" w:hAnsi="Times New Roman" w:cs="Mangal"/>
          <w:color w:val="auto"/>
          <w:lang w:bidi="ne-NP"/>
        </w:rPr>
      </w:pPr>
      <w:r>
        <w:rPr>
          <w:noProof/>
        </w:rPr>
        <w:pict>
          <v:shape id="Text Box 276" o:spid="_x0000_s1072" type="#_x0000_t202" style="position:absolute;margin-left:273.65pt;margin-top:107.6pt;width:120pt;height:.0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" stroked="f">
            <v:textbox style="mso-fit-shape-to-text:t" inset="0,0,0,0">
              <w:txbxContent>
                <w:p w:rsidR="00FA7BC2" w:rsidRPr="00977C4A" w:rsidRDefault="00FA7BC2" w:rsidP="003B091C">
                  <w:pPr>
                    <w:pStyle w:val="Caption"/>
                    <w:rPr>
                      <w:noProof/>
                      <w:color w:val="000000"/>
                      <w:sz w:val="24"/>
                      <w:szCs w:val="24"/>
                    </w:rPr>
                  </w:pPr>
                  <w:r>
                    <w:t xml:space="preserve">Figure </w:t>
                  </w:r>
                  <w:fldSimple w:instr=" SEQ Figure \* ARABIC ">
                    <w:r>
                      <w:rPr>
                        <w:noProof/>
                      </w:rPr>
                      <w:t>56</w:t>
                    </w:r>
                  </w:fldSimple>
                  <w:r>
                    <w:t xml:space="preserve"> EEPROM</w:t>
                  </w:r>
                </w:p>
              </w:txbxContent>
            </v:textbox>
            <w10:wrap type="square"/>
          </v:shape>
        </w:pict>
      </w:r>
      <w:r w:rsidR="003B091C">
        <w:rPr>
          <w:noProof/>
          <w:lang w:val="en-GB" w:eastAsia="en-GB" w:bidi="ne-NP"/>
        </w:rPr>
        <w:drawing>
          <wp:anchor distT="0" distB="0" distL="114300" distR="114300" simplePos="0" relativeHeight="251501056" behindDoc="0" locked="0" layoutInCell="1" allowOverlap="1">
            <wp:simplePos x="0" y="0"/>
            <wp:positionH relativeFrom="page">
              <wp:posOffset>4686300</wp:posOffset>
            </wp:positionH>
            <wp:positionV relativeFrom="page">
              <wp:posOffset>2847975</wp:posOffset>
            </wp:positionV>
            <wp:extent cx="1524000" cy="11811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24000" cy="1181100"/>
                    </a:xfrm>
                    <a:prstGeom prst="rect">
                      <a:avLst/>
                    </a:prstGeom>
                  </pic:spPr>
                </pic:pic>
              </a:graphicData>
            </a:graphic>
          </wp:anchor>
        </w:drawing>
      </w:r>
      <w:r w:rsidR="00552317" w:rsidRPr="00FB0A7E">
        <w:rPr>
          <w:rStyle w:val="Heading5Char"/>
        </w:rPr>
        <w:t>iii. EEPROM:</w:t>
      </w:r>
      <w:r w:rsidR="00552317" w:rsidRPr="00552317">
        <w:rPr>
          <w:rFonts w:ascii="Calibri" w:eastAsia="Times New Roman" w:hAnsi="Calibri" w:cs="Calibri"/>
          <w:lang w:bidi="ne-NP"/>
        </w:rPr>
        <w:t xml:space="preserve"> EEPROM stands for Electrically Erasable Programmable Read Only Memory. This type of chip can be erased and reprogrammed repeatedly with special electrical pulses. It does not require a special device to write onto it. EEPROM can be reprogrammed without removing it</w:t>
      </w:r>
      <w:r w:rsidR="00E9688F">
        <w:rPr>
          <w:rFonts w:ascii="Calibri" w:eastAsia="Times New Roman" w:hAnsi="Calibri" w:cs="Calibri"/>
          <w:lang w:bidi="ne-NP"/>
        </w:rPr>
        <w:t xml:space="preserve"> </w:t>
      </w:r>
      <w:r w:rsidR="00552317" w:rsidRPr="00552317">
        <w:rPr>
          <w:rFonts w:ascii="Calibri" w:eastAsia="Times New Roman" w:hAnsi="Calibri" w:cs="Calibri"/>
          <w:lang w:bidi="ne-NP"/>
        </w:rPr>
        <w:t>from the computer.</w:t>
      </w:r>
    </w:p>
    <w:p w:rsidR="00552317" w:rsidRPr="00552317" w:rsidRDefault="00552317" w:rsidP="00552317">
      <w:pPr>
        <w:widowControl/>
        <w:rPr>
          <w:rFonts w:ascii="Times New Roman" w:eastAsia="Times New Roman" w:hAnsi="Times New Roman" w:cs="Mangal"/>
          <w:color w:val="auto"/>
          <w:lang w:bidi="ne-NP"/>
        </w:rPr>
      </w:pPr>
      <w:r w:rsidRPr="00552317">
        <w:rPr>
          <w:rFonts w:ascii="Calibri" w:eastAsia="Times New Roman" w:hAnsi="Calibri" w:cs="Calibri"/>
          <w:b/>
          <w:bCs/>
          <w:lang w:bidi="ne-NP"/>
        </w:rPr>
        <w:t>Difference between RAM and ROM</w:t>
      </w:r>
    </w:p>
    <w:tbl>
      <w:tblPr>
        <w:tblW w:w="0" w:type="auto"/>
        <w:tblInd w:w="-5" w:type="dxa"/>
        <w:tblLayout w:type="fixed"/>
        <w:tblCellMar>
          <w:left w:w="0" w:type="dxa"/>
          <w:right w:w="0" w:type="dxa"/>
        </w:tblCellMar>
        <w:tblLook w:val="0000" w:firstRow="0" w:lastRow="0" w:firstColumn="0" w:lastColumn="0" w:noHBand="0" w:noVBand="0"/>
      </w:tblPr>
      <w:tblGrid>
        <w:gridCol w:w="3912"/>
        <w:gridCol w:w="4421"/>
      </w:tblGrid>
      <w:tr w:rsidR="00552317" w:rsidRPr="00552317">
        <w:trPr>
          <w:trHeight w:val="504"/>
        </w:trPr>
        <w:tc>
          <w:tcPr>
            <w:tcW w:w="3912" w:type="dxa"/>
            <w:tcBorders>
              <w:top w:val="single" w:sz="4" w:space="0" w:color="auto"/>
              <w:left w:val="single" w:sz="4" w:space="0" w:color="auto"/>
              <w:bottom w:val="nil"/>
              <w:right w:val="nil"/>
            </w:tcBorders>
            <w:shd w:val="clear" w:color="auto" w:fill="000000"/>
            <w:vAlign w:val="center"/>
          </w:tcPr>
          <w:p w:rsidR="00552317" w:rsidRPr="00552317" w:rsidRDefault="00552317" w:rsidP="00552317">
            <w:pPr>
              <w:widowControl/>
              <w:shd w:val="clear" w:color="auto" w:fill="000000"/>
              <w:rPr>
                <w:rFonts w:ascii="Times New Roman" w:eastAsia="Times New Roman" w:hAnsi="Times New Roman" w:cs="Mangal"/>
                <w:color w:val="auto"/>
                <w:sz w:val="22"/>
                <w:szCs w:val="22"/>
                <w:lang w:bidi="ne-NP"/>
              </w:rPr>
            </w:pPr>
            <w:r w:rsidRPr="00552317">
              <w:rPr>
                <w:rFonts w:ascii="Tahoma" w:eastAsia="Times New Roman" w:hAnsi="Tahoma" w:cs="Tahoma"/>
                <w:b/>
                <w:bCs/>
                <w:color w:val="FFFFFF"/>
                <w:sz w:val="22"/>
                <w:szCs w:val="22"/>
                <w:lang w:bidi="ne-NP"/>
              </w:rPr>
              <w:t>SRAM</w:t>
            </w:r>
          </w:p>
        </w:tc>
        <w:tc>
          <w:tcPr>
            <w:tcW w:w="4421" w:type="dxa"/>
            <w:tcBorders>
              <w:top w:val="single" w:sz="4" w:space="0" w:color="auto"/>
              <w:left w:val="single" w:sz="4" w:space="0" w:color="auto"/>
              <w:bottom w:val="nil"/>
              <w:right w:val="single" w:sz="4" w:space="0" w:color="auto"/>
            </w:tcBorders>
            <w:shd w:val="clear" w:color="auto" w:fill="000000"/>
            <w:vAlign w:val="center"/>
          </w:tcPr>
          <w:p w:rsidR="00552317" w:rsidRPr="00552317" w:rsidRDefault="00552317" w:rsidP="00552317">
            <w:pPr>
              <w:widowControl/>
              <w:shd w:val="clear" w:color="auto" w:fill="000000"/>
              <w:rPr>
                <w:rFonts w:ascii="Times New Roman" w:eastAsia="Times New Roman" w:hAnsi="Times New Roman" w:cs="Mangal"/>
                <w:color w:val="auto"/>
                <w:sz w:val="22"/>
                <w:szCs w:val="22"/>
                <w:lang w:bidi="ne-NP"/>
              </w:rPr>
            </w:pPr>
            <w:r w:rsidRPr="00552317">
              <w:rPr>
                <w:rFonts w:ascii="Tahoma" w:eastAsia="Times New Roman" w:hAnsi="Tahoma" w:cs="Tahoma"/>
                <w:b/>
                <w:bCs/>
                <w:color w:val="FFFFFF"/>
                <w:sz w:val="22"/>
                <w:szCs w:val="22"/>
                <w:lang w:bidi="ne-NP"/>
              </w:rPr>
              <w:t>DRAM</w:t>
            </w:r>
          </w:p>
        </w:tc>
      </w:tr>
      <w:tr w:rsidR="00552317" w:rsidRPr="00552317">
        <w:trPr>
          <w:trHeight w:val="830"/>
        </w:trPr>
        <w:tc>
          <w:tcPr>
            <w:tcW w:w="3912" w:type="dxa"/>
            <w:tcBorders>
              <w:top w:val="single" w:sz="4" w:space="0" w:color="auto"/>
              <w:left w:val="single" w:sz="4" w:space="0" w:color="auto"/>
              <w:bottom w:val="nil"/>
              <w:right w:val="nil"/>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1. It is a volatile or temporary memory i.e. data are lost when the power supply is switched off.</w:t>
            </w:r>
          </w:p>
        </w:tc>
        <w:tc>
          <w:tcPr>
            <w:tcW w:w="4421" w:type="dxa"/>
            <w:tcBorders>
              <w:top w:val="single" w:sz="4" w:space="0" w:color="auto"/>
              <w:left w:val="single" w:sz="4" w:space="0" w:color="auto"/>
              <w:bottom w:val="nil"/>
              <w:right w:val="single" w:sz="4" w:space="0" w:color="auto"/>
            </w:tcBorders>
            <w:shd w:val="clear" w:color="auto" w:fill="FFFFFF"/>
            <w:vAlign w:val="center"/>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 xml:space="preserve">1. It is </w:t>
            </w:r>
            <w:r w:rsidR="00E9688F" w:rsidRPr="00552317">
              <w:rPr>
                <w:rFonts w:ascii="Calibri" w:eastAsia="Times New Roman" w:hAnsi="Calibri" w:cs="Calibri"/>
                <w:sz w:val="22"/>
                <w:szCs w:val="22"/>
                <w:lang w:bidi="ne-NP"/>
              </w:rPr>
              <w:t>nonvolatile</w:t>
            </w:r>
            <w:r w:rsidRPr="00552317">
              <w:rPr>
                <w:rFonts w:ascii="Calibri" w:eastAsia="Times New Roman" w:hAnsi="Calibri" w:cs="Calibri"/>
                <w:sz w:val="22"/>
                <w:szCs w:val="22"/>
                <w:lang w:bidi="ne-NP"/>
              </w:rPr>
              <w:t xml:space="preserve"> or permanent memory.rs.</w:t>
            </w:r>
          </w:p>
        </w:tc>
      </w:tr>
      <w:tr w:rsidR="00552317" w:rsidRPr="00552317">
        <w:trPr>
          <w:trHeight w:val="466"/>
        </w:trPr>
        <w:tc>
          <w:tcPr>
            <w:tcW w:w="3912" w:type="dxa"/>
            <w:tcBorders>
              <w:top w:val="single" w:sz="4" w:space="0" w:color="auto"/>
              <w:left w:val="single" w:sz="4" w:space="0" w:color="auto"/>
              <w:bottom w:val="nil"/>
              <w:right w:val="nil"/>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2. It is read/write memory.</w:t>
            </w:r>
          </w:p>
        </w:tc>
        <w:tc>
          <w:tcPr>
            <w:tcW w:w="4421" w:type="dxa"/>
            <w:tcBorders>
              <w:top w:val="single" w:sz="4" w:space="0" w:color="auto"/>
              <w:left w:val="single" w:sz="4" w:space="0" w:color="auto"/>
              <w:bottom w:val="nil"/>
              <w:right w:val="single" w:sz="4" w:space="0" w:color="auto"/>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2. It is read only memory.</w:t>
            </w:r>
          </w:p>
        </w:tc>
      </w:tr>
      <w:tr w:rsidR="00552317" w:rsidRPr="00552317">
        <w:trPr>
          <w:trHeight w:val="566"/>
        </w:trPr>
        <w:tc>
          <w:tcPr>
            <w:tcW w:w="3912" w:type="dxa"/>
            <w:tcBorders>
              <w:top w:val="single" w:sz="4" w:space="0" w:color="auto"/>
              <w:left w:val="single" w:sz="4" w:space="0" w:color="auto"/>
              <w:bottom w:val="nil"/>
              <w:right w:val="nil"/>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3. It is fixed in the memory card slot on the motherboard.</w:t>
            </w:r>
          </w:p>
        </w:tc>
        <w:tc>
          <w:tcPr>
            <w:tcW w:w="4421" w:type="dxa"/>
            <w:tcBorders>
              <w:top w:val="single" w:sz="4" w:space="0" w:color="auto"/>
              <w:left w:val="single" w:sz="4" w:space="0" w:color="auto"/>
              <w:bottom w:val="nil"/>
              <w:right w:val="single" w:sz="4" w:space="0" w:color="auto"/>
            </w:tcBorders>
            <w:shd w:val="clear" w:color="auto" w:fill="FFFFFF"/>
            <w:vAlign w:val="center"/>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3. It is attached with the motherboard.</w:t>
            </w:r>
          </w:p>
        </w:tc>
      </w:tr>
      <w:tr w:rsidR="00552317" w:rsidRPr="00552317">
        <w:trPr>
          <w:trHeight w:val="648"/>
        </w:trPr>
        <w:tc>
          <w:tcPr>
            <w:tcW w:w="3912" w:type="dxa"/>
            <w:tcBorders>
              <w:top w:val="single" w:sz="4" w:space="0" w:color="auto"/>
              <w:left w:val="single" w:sz="4" w:space="0" w:color="auto"/>
              <w:bottom w:val="nil"/>
              <w:right w:val="nil"/>
            </w:tcBorders>
            <w:shd w:val="clear" w:color="auto" w:fill="FFFFFF"/>
            <w:vAlign w:val="center"/>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4. It is working memory of computer.</w:t>
            </w:r>
          </w:p>
        </w:tc>
        <w:tc>
          <w:tcPr>
            <w:tcW w:w="4421" w:type="dxa"/>
            <w:tcBorders>
              <w:top w:val="single" w:sz="4" w:space="0" w:color="auto"/>
              <w:left w:val="single" w:sz="4" w:space="0" w:color="auto"/>
              <w:bottom w:val="nil"/>
              <w:right w:val="single" w:sz="4" w:space="0" w:color="auto"/>
            </w:tcBorders>
            <w:shd w:val="clear" w:color="auto" w:fill="FFFFFF"/>
            <w:vAlign w:val="bottom"/>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4. It is startup memory of the computer which stores the startup information.</w:t>
            </w:r>
          </w:p>
        </w:tc>
      </w:tr>
      <w:tr w:rsidR="00552317" w:rsidRPr="00552317">
        <w:trPr>
          <w:trHeight w:val="586"/>
        </w:trPr>
        <w:tc>
          <w:tcPr>
            <w:tcW w:w="3912" w:type="dxa"/>
            <w:tcBorders>
              <w:top w:val="single" w:sz="4" w:space="0" w:color="auto"/>
              <w:left w:val="single" w:sz="4" w:space="0" w:color="auto"/>
              <w:bottom w:val="single" w:sz="4" w:space="0" w:color="auto"/>
              <w:right w:val="nil"/>
            </w:tcBorders>
            <w:shd w:val="clear" w:color="auto" w:fill="FFFFFF"/>
          </w:tcPr>
          <w:p w:rsidR="00552317" w:rsidRPr="00552317" w:rsidRDefault="00552317" w:rsidP="00552317">
            <w:pPr>
              <w:widowControl/>
              <w:rPr>
                <w:rFonts w:ascii="Times New Roman" w:eastAsia="Times New Roman" w:hAnsi="Times New Roman" w:cs="Mangal"/>
                <w:color w:val="auto"/>
                <w:sz w:val="22"/>
                <w:szCs w:val="22"/>
                <w:lang w:bidi="ne-NP"/>
              </w:rPr>
            </w:pPr>
            <w:r w:rsidRPr="00552317">
              <w:rPr>
                <w:rFonts w:ascii="Calibri" w:eastAsia="Times New Roman" w:hAnsi="Calibri" w:cs="Calibri"/>
                <w:sz w:val="22"/>
                <w:szCs w:val="22"/>
                <w:lang w:bidi="ne-NP"/>
              </w:rPr>
              <w:t>5. It is usually expensive on per unit basis.</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rsidR="00552317" w:rsidRPr="00552317" w:rsidRDefault="00552317" w:rsidP="00552317">
            <w:pPr>
              <w:widowControl/>
              <w:rPr>
                <w:rFonts w:ascii="Times New Roman" w:eastAsia="Times New Roman" w:hAnsi="Times New Roman" w:cs="Mangal"/>
                <w:color w:val="auto"/>
                <w:sz w:val="22"/>
                <w:szCs w:val="22"/>
                <w:lang w:bidi="ne-NP"/>
              </w:rPr>
            </w:pPr>
            <w:r>
              <w:rPr>
                <w:rFonts w:ascii="Calibri" w:eastAsia="Times New Roman" w:hAnsi="Calibri" w:cs="Calibri"/>
                <w:sz w:val="22"/>
                <w:szCs w:val="22"/>
                <w:lang w:bidi="ne-NP"/>
              </w:rPr>
              <w:t>5. It is usually Che</w:t>
            </w:r>
            <w:r w:rsidRPr="00552317">
              <w:rPr>
                <w:rFonts w:ascii="Calibri" w:eastAsia="Times New Roman" w:hAnsi="Calibri" w:cs="Calibri"/>
                <w:sz w:val="22"/>
                <w:szCs w:val="22"/>
                <w:lang w:bidi="ne-NP"/>
              </w:rPr>
              <w:t>aper in terms of per unit basis.</w:t>
            </w:r>
          </w:p>
        </w:tc>
      </w:tr>
    </w:tbl>
    <w:p w:rsidR="00552317" w:rsidRPr="00552317" w:rsidRDefault="00552317" w:rsidP="00552317">
      <w:pPr>
        <w:widowControl/>
        <w:rPr>
          <w:rFonts w:ascii="Times New Roman" w:eastAsia="Times New Roman" w:hAnsi="Times New Roman" w:cs="Mangal"/>
          <w:color w:val="auto"/>
          <w:lang w:bidi="ne-NP"/>
        </w:rPr>
      </w:pPr>
    </w:p>
    <w:p w:rsidR="00802128" w:rsidRDefault="00802128">
      <w:pPr>
        <w:rPr>
          <w:rFonts w:ascii="Times New Roman" w:hAnsi="Times New Roman" w:cs="Times New Roman"/>
          <w:sz w:val="22"/>
          <w:szCs w:val="22"/>
        </w:rPr>
      </w:pPr>
    </w:p>
    <w:p w:rsidR="00552317" w:rsidRDefault="00552317">
      <w:pPr>
        <w:rPr>
          <w:rFonts w:ascii="Times New Roman" w:hAnsi="Times New Roman" w:cs="Times New Roman"/>
          <w:sz w:val="22"/>
          <w:szCs w:val="22"/>
        </w:rPr>
      </w:pPr>
      <w:r>
        <w:rPr>
          <w:rFonts w:ascii="Times New Roman" w:hAnsi="Times New Roman" w:cs="Times New Roman"/>
          <w:sz w:val="22"/>
          <w:szCs w:val="22"/>
        </w:rPr>
        <w:br w:type="page"/>
      </w:r>
    </w:p>
    <w:p w:rsidR="007421D8" w:rsidRPr="007421D8" w:rsidRDefault="007421D8" w:rsidP="00FB0A7E">
      <w:pPr>
        <w:pStyle w:val="Heading2"/>
        <w:rPr>
          <w:rFonts w:ascii="Times New Roman" w:eastAsia="Times New Roman" w:hAnsi="Times New Roman" w:cs="Mangal"/>
          <w:color w:val="auto"/>
          <w:lang w:bidi="ne-NP"/>
        </w:rPr>
      </w:pPr>
      <w:r w:rsidRPr="007421D8">
        <w:rPr>
          <w:rFonts w:eastAsia="Times New Roman"/>
          <w:lang w:bidi="ne-NP"/>
        </w:rPr>
        <w:lastRenderedPageBreak/>
        <w:t>Cache Memory</w:t>
      </w:r>
    </w:p>
    <w:p w:rsidR="007421D8" w:rsidRPr="007421D8" w:rsidRDefault="007421D8" w:rsidP="007421D8">
      <w:pPr>
        <w:widowControl/>
        <w:rPr>
          <w:rFonts w:ascii="Times New Roman" w:eastAsia="Times New Roman" w:hAnsi="Times New Roman" w:cs="Mangal"/>
          <w:color w:val="auto"/>
          <w:lang w:bidi="ne-NP"/>
        </w:rPr>
      </w:pPr>
      <w:r w:rsidRPr="007421D8">
        <w:rPr>
          <w:rFonts w:ascii="Calibri" w:eastAsia="Times New Roman" w:hAnsi="Calibri" w:cs="Calibri"/>
          <w:lang w:bidi="ne-NP"/>
        </w:rPr>
        <w:t>Cache memory is an extremely fast small memory. It is placed between CPU and main memory whose access time is closer to the processing speed of CPU. It acts as a high speed buffer memory between CPU and main memory and is used to store very active data and instructions temporarily during processing.</w:t>
      </w:r>
    </w:p>
    <w:p w:rsidR="007421D8" w:rsidRPr="007421D8" w:rsidRDefault="007421D8" w:rsidP="00FB0A7E">
      <w:pPr>
        <w:pStyle w:val="Heading2"/>
        <w:rPr>
          <w:rFonts w:ascii="Times New Roman" w:eastAsia="Times New Roman" w:hAnsi="Times New Roman" w:cs="Mangal"/>
          <w:color w:val="auto"/>
          <w:lang w:bidi="ne-NP"/>
        </w:rPr>
      </w:pPr>
      <w:r w:rsidRPr="007421D8">
        <w:rPr>
          <w:rFonts w:eastAsia="Times New Roman"/>
          <w:lang w:bidi="ne-NP"/>
        </w:rPr>
        <w:t>Virtual Memory</w:t>
      </w:r>
    </w:p>
    <w:p w:rsidR="007421D8" w:rsidRPr="007421D8" w:rsidRDefault="007421D8" w:rsidP="007421D8">
      <w:pPr>
        <w:widowControl/>
        <w:rPr>
          <w:rFonts w:ascii="Times New Roman" w:eastAsia="Times New Roman" w:hAnsi="Times New Roman" w:cs="Mangal"/>
          <w:color w:val="auto"/>
          <w:lang w:bidi="ne-NP"/>
        </w:rPr>
      </w:pPr>
      <w:r w:rsidRPr="007421D8">
        <w:rPr>
          <w:rFonts w:ascii="Calibri" w:eastAsia="Times New Roman" w:hAnsi="Calibri" w:cs="Calibri"/>
          <w:lang w:bidi="ne-NP"/>
        </w:rPr>
        <w:t>The process of using the reserved or additional memory of secondary storage as primary memory is known as virtual memory. Sometimes the primary memory of computer may be insufficient while running large and complex programs in such case this memory technique is very useful.</w:t>
      </w:r>
    </w:p>
    <w:p w:rsidR="007421D8" w:rsidRDefault="007421D8" w:rsidP="007421D8">
      <w:pPr>
        <w:widowControl/>
        <w:rPr>
          <w:rFonts w:ascii="Calibri" w:eastAsia="Times New Roman" w:hAnsi="Calibri" w:cs="Calibri"/>
          <w:lang w:bidi="ne-NP"/>
        </w:rPr>
      </w:pPr>
      <w:r w:rsidRPr="00FB0A7E">
        <w:rPr>
          <w:rStyle w:val="Heading3Char"/>
        </w:rPr>
        <w:t>2. Secondary Memory:</w:t>
      </w:r>
      <w:r w:rsidR="00E9688F">
        <w:rPr>
          <w:rStyle w:val="Heading3Char"/>
        </w:rPr>
        <w:t xml:space="preserve"> </w:t>
      </w:r>
      <w:r w:rsidRPr="007421D8">
        <w:rPr>
          <w:rFonts w:ascii="Calibri" w:eastAsia="Times New Roman" w:hAnsi="Calibri" w:cs="Calibri"/>
          <w:lang w:bidi="ne-NP"/>
        </w:rPr>
        <w:t>Memory which stores data and instruction permanently for future reference is known as secondary memory. It is the permanent memory where data and information remain forever. It has a huge storage capacity of up to Gigabytes and Terabytes.</w:t>
      </w:r>
      <w:r>
        <w:rPr>
          <w:rFonts w:ascii="Calibri" w:eastAsia="Times New Roman" w:hAnsi="Calibri" w:cs="Calibri"/>
          <w:lang w:bidi="ne-NP"/>
        </w:rPr>
        <w:t xml:space="preserve"> It is a non-volatile memory in </w:t>
      </w:r>
      <w:r w:rsidRPr="007421D8">
        <w:rPr>
          <w:rFonts w:ascii="Calibri" w:eastAsia="Times New Roman" w:hAnsi="Calibri" w:cs="Calibri"/>
          <w:lang w:bidi="ne-NP"/>
        </w:rPr>
        <w:t xml:space="preserve">nature where data and instructions remain even if there is no electricity Different secondary storage media are: </w:t>
      </w:r>
      <w:r>
        <w:rPr>
          <w:rFonts w:ascii="Calibri" w:eastAsia="Times New Roman" w:hAnsi="Calibri" w:cs="Calibri"/>
          <w:lang w:bidi="ne-NP"/>
        </w:rPr>
        <w:t xml:space="preserve">Magnetic storage device, Optical </w:t>
      </w:r>
      <w:r w:rsidRPr="007421D8">
        <w:rPr>
          <w:rFonts w:ascii="Calibri" w:eastAsia="Times New Roman" w:hAnsi="Calibri" w:cs="Calibri"/>
          <w:lang w:bidi="ne-NP"/>
        </w:rPr>
        <w:t>storage device and Flash storage device.</w:t>
      </w:r>
    </w:p>
    <w:p w:rsidR="007421D8" w:rsidRPr="007421D8" w:rsidRDefault="007421D8" w:rsidP="00FB0A7E">
      <w:pPr>
        <w:pStyle w:val="Heading4"/>
        <w:rPr>
          <w:rFonts w:ascii="Times New Roman" w:eastAsia="Times New Roman" w:hAnsi="Times New Roman" w:cs="Mangal"/>
          <w:color w:val="auto"/>
          <w:lang w:bidi="ne-NP"/>
        </w:rPr>
      </w:pPr>
      <w:r>
        <w:rPr>
          <w:rFonts w:eastAsia="Times New Roman"/>
          <w:lang w:bidi="ne-NP"/>
        </w:rPr>
        <w:t xml:space="preserve">a. Magnetic Storage Devices: </w:t>
      </w:r>
    </w:p>
    <w:p w:rsidR="007421D8" w:rsidRPr="007421D8" w:rsidRDefault="007421D8" w:rsidP="007421D8">
      <w:pPr>
        <w:widowControl/>
        <w:rPr>
          <w:rFonts w:ascii="Times New Roman" w:eastAsia="Times New Roman" w:hAnsi="Times New Roman" w:cs="Mangal"/>
          <w:color w:val="auto"/>
          <w:lang w:bidi="ne-NP"/>
        </w:rPr>
      </w:pPr>
      <w:r w:rsidRPr="007421D8">
        <w:rPr>
          <w:rFonts w:ascii="Calibri" w:eastAsia="Times New Roman" w:hAnsi="Calibri" w:cs="Calibri"/>
          <w:lang w:bidi="ne-NP"/>
        </w:rPr>
        <w:t>It is storag</w:t>
      </w:r>
      <w:r>
        <w:rPr>
          <w:rFonts w:ascii="Calibri" w:eastAsia="Times New Roman" w:hAnsi="Calibri" w:cs="Calibri"/>
          <w:lang w:bidi="ne-NP"/>
        </w:rPr>
        <w:t>e media in which data are stored</w:t>
      </w:r>
      <w:r w:rsidRPr="007421D8">
        <w:rPr>
          <w:rFonts w:ascii="Calibri" w:eastAsia="Times New Roman" w:hAnsi="Calibri" w:cs="Calibri"/>
          <w:lang w:bidi="ne-NP"/>
        </w:rPr>
        <w:t xml:space="preserve"> onto the disk in the form of magnetic spots. A costing of magnetic metallic oxide like ferric oxide is done over the disk which attracts the data to bi deposited over them. Some of the mag</w:t>
      </w:r>
      <w:r>
        <w:rPr>
          <w:rFonts w:ascii="Calibri" w:eastAsia="Times New Roman" w:hAnsi="Calibri" w:cs="Calibri"/>
          <w:lang w:bidi="ne-NP"/>
        </w:rPr>
        <w:t xml:space="preserve">netic storage media are magnetic </w:t>
      </w:r>
      <w:r w:rsidRPr="007421D8">
        <w:rPr>
          <w:rFonts w:ascii="Calibri" w:eastAsia="Times New Roman" w:hAnsi="Calibri" w:cs="Calibri"/>
          <w:lang w:bidi="ne-NP"/>
        </w:rPr>
        <w:t>tapes, floppy disks, hard disk, SSD and so no.</w:t>
      </w:r>
    </w:p>
    <w:p w:rsidR="007421D8" w:rsidRPr="007421D8" w:rsidRDefault="00FA7BC2" w:rsidP="007421D8">
      <w:pPr>
        <w:widowControl/>
        <w:rPr>
          <w:rFonts w:ascii="Times New Roman" w:eastAsia="Times New Roman" w:hAnsi="Times New Roman" w:cs="Mangal"/>
          <w:color w:val="auto"/>
          <w:lang w:bidi="ne-NP"/>
        </w:rPr>
      </w:pPr>
      <w:r>
        <w:rPr>
          <w:noProof/>
        </w:rPr>
        <w:pict>
          <v:shape id="Text Box 277" o:spid="_x0000_s1073" type="#_x0000_t202" style="position:absolute;margin-left:294.75pt;margin-top:105.4pt;width:141.75pt;height:.0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" stroked="f">
            <v:textbox style="mso-fit-shape-to-text:t" inset="0,0,0,0">
              <w:txbxContent>
                <w:p w:rsidR="00FA7BC2" w:rsidRPr="006B1D44" w:rsidRDefault="00FA7BC2" w:rsidP="003B091C">
                  <w:pPr>
                    <w:pStyle w:val="Caption"/>
                    <w:rPr>
                      <w:noProof/>
                      <w:color w:val="000000"/>
                      <w:sz w:val="24"/>
                      <w:szCs w:val="24"/>
                    </w:rPr>
                  </w:pPr>
                  <w:r>
                    <w:t xml:space="preserve">Figure </w:t>
                  </w:r>
                  <w:fldSimple w:instr=" SEQ Figure \* ARABIC ">
                    <w:r>
                      <w:rPr>
                        <w:noProof/>
                      </w:rPr>
                      <w:t>57</w:t>
                    </w:r>
                  </w:fldSimple>
                  <w:r>
                    <w:t xml:space="preserve"> Magnetic Tape</w:t>
                  </w:r>
                </w:p>
              </w:txbxContent>
            </v:textbox>
            <w10:wrap type="square"/>
          </v:shape>
        </w:pict>
      </w:r>
      <w:r w:rsidR="005F750A">
        <w:rPr>
          <w:noProof/>
          <w:lang w:val="en-GB" w:eastAsia="en-GB" w:bidi="ne-NP"/>
        </w:rPr>
        <w:drawing>
          <wp:anchor distT="0" distB="0" distL="114300" distR="114300" simplePos="0" relativeHeight="251502080" behindDoc="0" locked="0" layoutInCell="1" allowOverlap="1">
            <wp:simplePos x="0" y="0"/>
            <wp:positionH relativeFrom="page">
              <wp:posOffset>4954270</wp:posOffset>
            </wp:positionH>
            <wp:positionV relativeFrom="page">
              <wp:posOffset>5811520</wp:posOffset>
            </wp:positionV>
            <wp:extent cx="1800225" cy="1247775"/>
            <wp:effectExtent l="0" t="0" r="952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00225" cy="1247775"/>
                    </a:xfrm>
                    <a:prstGeom prst="rect">
                      <a:avLst/>
                    </a:prstGeom>
                  </pic:spPr>
                </pic:pic>
              </a:graphicData>
            </a:graphic>
          </wp:anchor>
        </w:drawing>
      </w:r>
      <w:r w:rsidR="007421D8" w:rsidRPr="00FB0A7E">
        <w:rPr>
          <w:rStyle w:val="Heading5Char"/>
        </w:rPr>
        <w:t>i. Magnetic Tape:</w:t>
      </w:r>
      <w:r w:rsidR="00747E2F">
        <w:rPr>
          <w:rStyle w:val="Heading5Char"/>
        </w:rPr>
        <w:t xml:space="preserve"> </w:t>
      </w:r>
      <w:r w:rsidR="007421D8" w:rsidRPr="007421D8">
        <w:rPr>
          <w:rFonts w:ascii="Calibri" w:eastAsia="Times New Roman" w:hAnsi="Calibri" w:cs="Calibri"/>
          <w:lang w:bidi="ne-NP"/>
        </w:rPr>
        <w:t>This is a secondary storage device of computer whic</w:t>
      </w:r>
      <w:r w:rsidR="007421D8">
        <w:rPr>
          <w:rFonts w:ascii="Calibri" w:eastAsia="Times New Roman" w:hAnsi="Calibri" w:cs="Calibri"/>
          <w:lang w:bidi="ne-NP"/>
        </w:rPr>
        <w:t>h</w:t>
      </w:r>
      <w:r w:rsidR="007421D8" w:rsidRPr="007421D8">
        <w:rPr>
          <w:rFonts w:ascii="Calibri" w:eastAsia="Times New Roman" w:hAnsi="Calibri" w:cs="Calibri"/>
          <w:lang w:bidi="ne-NP"/>
        </w:rPr>
        <w:t xml:space="preserve"> is made of plastic materials coated with magnetic material only on side of tape. It is used to back up the large amount of data and information.</w:t>
      </w:r>
      <w:r w:rsidR="00E9688F">
        <w:rPr>
          <w:rFonts w:ascii="Calibri" w:eastAsia="Times New Roman" w:hAnsi="Calibri" w:cs="Calibri"/>
          <w:lang w:bidi="ne-NP"/>
        </w:rPr>
        <w:t xml:space="preserve"> </w:t>
      </w:r>
      <w:r w:rsidR="007421D8" w:rsidRPr="007421D8">
        <w:rPr>
          <w:rFonts w:ascii="Calibri" w:eastAsia="Times New Roman" w:hAnsi="Calibri" w:cs="Calibri"/>
          <w:lang w:bidi="ne-NP"/>
        </w:rPr>
        <w:t>It is also used to transfer data from the computer to another. The main drawback of magnetic tape is that it can access contents only sequentially.</w:t>
      </w:r>
    </w:p>
    <w:p w:rsidR="007421D8" w:rsidRDefault="007421D8">
      <w:pPr>
        <w:rPr>
          <w:rFonts w:ascii="Times New Roman" w:hAnsi="Times New Roman" w:cs="Times New Roman"/>
          <w:sz w:val="22"/>
          <w:szCs w:val="22"/>
        </w:rPr>
      </w:pPr>
      <w:r>
        <w:rPr>
          <w:rFonts w:ascii="Times New Roman" w:hAnsi="Times New Roman" w:cs="Times New Roman"/>
          <w:sz w:val="22"/>
          <w:szCs w:val="22"/>
        </w:rPr>
        <w:br w:type="page"/>
      </w:r>
    </w:p>
    <w:p w:rsidR="007421D8" w:rsidRPr="007421D8" w:rsidRDefault="00FA7BC2" w:rsidP="007421D8">
      <w:pPr>
        <w:widowControl/>
        <w:rPr>
          <w:rFonts w:ascii="Times New Roman" w:eastAsia="Times New Roman" w:hAnsi="Times New Roman" w:cs="Mangal"/>
          <w:color w:val="auto"/>
          <w:lang w:bidi="ne-NP"/>
        </w:rPr>
      </w:pPr>
      <w:r>
        <w:rPr>
          <w:noProof/>
        </w:rPr>
        <w:lastRenderedPageBreak/>
        <w:pict>
          <v:shape id="Text Box 278" o:spid="_x0000_s1074" type="#_x0000_t202" style="position:absolute;margin-left:261pt;margin-top:131.25pt;width:146.25pt;height:.0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" stroked="f">
            <v:textbox style="mso-fit-shape-to-text:t" inset="0,0,0,0">
              <w:txbxContent>
                <w:p w:rsidR="00FA7BC2" w:rsidRPr="005D65B4" w:rsidRDefault="00FA7BC2" w:rsidP="003B091C">
                  <w:pPr>
                    <w:pStyle w:val="Caption"/>
                    <w:rPr>
                      <w:noProof/>
                      <w:color w:val="000000"/>
                      <w:sz w:val="24"/>
                      <w:szCs w:val="24"/>
                    </w:rPr>
                  </w:pPr>
                  <w:r>
                    <w:t xml:space="preserve">Figure </w:t>
                  </w:r>
                  <w:fldSimple w:instr=" SEQ Figure \* ARABIC ">
                    <w:r>
                      <w:rPr>
                        <w:noProof/>
                      </w:rPr>
                      <w:t>58</w:t>
                    </w:r>
                  </w:fldSimple>
                  <w:r>
                    <w:t xml:space="preserve"> Hard Disk</w:t>
                  </w:r>
                </w:p>
              </w:txbxContent>
            </v:textbox>
            <w10:wrap type="square"/>
          </v:shape>
        </w:pict>
      </w:r>
      <w:r w:rsidR="005F750A">
        <w:rPr>
          <w:noProof/>
          <w:lang w:val="en-GB" w:eastAsia="en-GB" w:bidi="ne-NP"/>
        </w:rPr>
        <w:drawing>
          <wp:anchor distT="0" distB="0" distL="114300" distR="114300" simplePos="0" relativeHeight="251503104" behindDoc="0" locked="0" layoutInCell="1" allowOverlap="1">
            <wp:simplePos x="0" y="0"/>
            <wp:positionH relativeFrom="page">
              <wp:posOffset>4525645</wp:posOffset>
            </wp:positionH>
            <wp:positionV relativeFrom="page">
              <wp:posOffset>1369695</wp:posOffset>
            </wp:positionV>
            <wp:extent cx="1857375" cy="1657350"/>
            <wp:effectExtent l="0" t="0" r="952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57375" cy="1657350"/>
                    </a:xfrm>
                    <a:prstGeom prst="rect">
                      <a:avLst/>
                    </a:prstGeom>
                  </pic:spPr>
                </pic:pic>
              </a:graphicData>
            </a:graphic>
          </wp:anchor>
        </w:drawing>
      </w:r>
      <w:r w:rsidR="007421D8" w:rsidRPr="00FB0A7E">
        <w:rPr>
          <w:rStyle w:val="Heading5Char"/>
        </w:rPr>
        <w:t>ii. Hard Disk:</w:t>
      </w:r>
      <w:r w:rsidR="00E9688F">
        <w:rPr>
          <w:rStyle w:val="Heading5Char"/>
        </w:rPr>
        <w:t xml:space="preserve"> </w:t>
      </w:r>
      <w:r w:rsidR="007421D8" w:rsidRPr="007421D8">
        <w:rPr>
          <w:rFonts w:ascii="Calibri" w:eastAsia="Times New Roman" w:hAnsi="Calibri" w:cs="Calibri"/>
          <w:lang w:bidi="ne-NP"/>
        </w:rPr>
        <w:t>Hard disk is a secondary storage device of a computer. It is an airtight sealed unit consisting of a number of magnetic disks (platters) mounted on a spindle. It was introduced by IBM in 1956AD. At first, it was called 'Winchester Disk'. Unlike floppy disks, the platters cannot be bent so they are hard disk. It is mainly used to store large volume of data and programs permanently as it is also non-volatile of</w:t>
      </w:r>
      <w:r w:rsidR="00E9688F">
        <w:rPr>
          <w:rFonts w:ascii="Calibri" w:eastAsia="Times New Roman" w:hAnsi="Calibri" w:cs="Calibri"/>
          <w:lang w:bidi="ne-NP"/>
        </w:rPr>
        <w:t xml:space="preserve"> </w:t>
      </w:r>
      <w:r w:rsidR="007421D8" w:rsidRPr="007421D8">
        <w:rPr>
          <w:rFonts w:ascii="Calibri" w:eastAsia="Times New Roman" w:hAnsi="Calibri" w:cs="Calibri"/>
          <w:lang w:bidi="ne-NP"/>
        </w:rPr>
        <w:t>data and programs permanently as it is also non-volatile in nature. The disk is divided into a number of concentric circles called tracks and these tracks</w:t>
      </w:r>
      <w:r w:rsidR="00C25FE4">
        <w:rPr>
          <w:rFonts w:ascii="Calibri" w:eastAsia="Times New Roman" w:hAnsi="Calibri" w:cs="Calibri"/>
          <w:lang w:bidi="ne-NP"/>
        </w:rPr>
        <w:t xml:space="preserve"> </w:t>
      </w:r>
      <w:r w:rsidR="007421D8" w:rsidRPr="007421D8">
        <w:rPr>
          <w:rFonts w:ascii="Calibri" w:eastAsia="Times New Roman" w:hAnsi="Calibri" w:cs="Calibri"/>
          <w:lang w:bidi="ne-NP"/>
        </w:rPr>
        <w:t>are divided into invisible segments called sector. There are two types of hard disk: Internal Hard disk and External hard disk.</w:t>
      </w:r>
    </w:p>
    <w:p w:rsidR="007421D8" w:rsidRPr="007421D8" w:rsidRDefault="00FA7BC2" w:rsidP="00FB0A7E">
      <w:pPr>
        <w:pStyle w:val="Heading6"/>
        <w:rPr>
          <w:rFonts w:ascii="Times New Roman" w:eastAsia="Times New Roman" w:hAnsi="Times New Roman" w:cs="Mangal"/>
          <w:color w:val="auto"/>
          <w:lang w:bidi="ne-NP"/>
        </w:rPr>
      </w:pPr>
      <w:r>
        <w:rPr>
          <w:noProof/>
        </w:rPr>
        <w:pict>
          <v:shape id="Text Box 279" o:spid="_x0000_s1075" type="#_x0000_t202" style="position:absolute;margin-left:290.15pt;margin-top:82.4pt;width:75pt;height:.0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" stroked="f">
            <v:textbox style="mso-fit-shape-to-text:t" inset="0,0,0,0">
              <w:txbxContent>
                <w:p w:rsidR="00FA7BC2" w:rsidRPr="00697C67" w:rsidRDefault="00FA7BC2" w:rsidP="00C06317">
                  <w:pPr>
                    <w:pStyle w:val="Caption"/>
                    <w:rPr>
                      <w:noProof/>
                      <w:sz w:val="24"/>
                      <w:szCs w:val="24"/>
                    </w:rPr>
                  </w:pPr>
                  <w:r>
                    <w:t xml:space="preserve">Figure </w:t>
                  </w:r>
                  <w:fldSimple w:instr=" SEQ Figure \* ARABIC ">
                    <w:r>
                      <w:rPr>
                        <w:noProof/>
                      </w:rPr>
                      <w:t>59</w:t>
                    </w:r>
                  </w:fldSimple>
                  <w:r>
                    <w:t xml:space="preserve"> Internal hard disk</w:t>
                  </w:r>
                </w:p>
              </w:txbxContent>
            </v:textbox>
            <w10:wrap type="square"/>
          </v:shape>
        </w:pict>
      </w:r>
      <w:r w:rsidR="009C136C">
        <w:rPr>
          <w:noProof/>
          <w:lang w:val="en-GB" w:eastAsia="en-GB" w:bidi="ne-NP"/>
        </w:rPr>
        <w:drawing>
          <wp:anchor distT="0" distB="0" distL="114300" distR="114300" simplePos="0" relativeHeight="251504128" behindDoc="0" locked="0" layoutInCell="1" allowOverlap="1">
            <wp:simplePos x="0" y="0"/>
            <wp:positionH relativeFrom="page">
              <wp:posOffset>4895850</wp:posOffset>
            </wp:positionH>
            <wp:positionV relativeFrom="page">
              <wp:posOffset>3895725</wp:posOffset>
            </wp:positionV>
            <wp:extent cx="952500" cy="930088"/>
            <wp:effectExtent l="0" t="0" r="0"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64839" cy="942137"/>
                    </a:xfrm>
                    <a:prstGeom prst="rect">
                      <a:avLst/>
                    </a:prstGeom>
                  </pic:spPr>
                </pic:pic>
              </a:graphicData>
            </a:graphic>
          </wp:anchor>
        </w:drawing>
      </w:r>
      <w:r w:rsidR="007421D8" w:rsidRPr="007421D8">
        <w:rPr>
          <w:rFonts w:eastAsia="Times New Roman"/>
          <w:lang w:bidi="ne-NP"/>
        </w:rPr>
        <w:t>Internal Hard Disk:</w:t>
      </w:r>
    </w:p>
    <w:p w:rsidR="007421D8" w:rsidRPr="007421D8" w:rsidRDefault="007421D8" w:rsidP="007421D8">
      <w:pPr>
        <w:widowControl/>
        <w:rPr>
          <w:rFonts w:ascii="Times New Roman" w:eastAsia="Times New Roman" w:hAnsi="Times New Roman" w:cs="Mangal"/>
          <w:color w:val="auto"/>
          <w:lang w:bidi="ne-NP"/>
        </w:rPr>
      </w:pPr>
      <w:r w:rsidRPr="007421D8">
        <w:rPr>
          <w:rFonts w:ascii="Calibri" w:eastAsia="Times New Roman" w:hAnsi="Calibri" w:cs="Calibri"/>
          <w:lang w:bidi="ne-NP"/>
        </w:rPr>
        <w:t>The internal hard disk is not portable. It is permanently fixed with the system unit and connected to motherboard by a data cable. So, internal hard disk is also called a fixed disk.</w:t>
      </w:r>
    </w:p>
    <w:p w:rsidR="007421D8" w:rsidRPr="00FB0A7E" w:rsidRDefault="007421D8" w:rsidP="00FB0A7E">
      <w:pPr>
        <w:pStyle w:val="Heading6"/>
      </w:pPr>
      <w:r w:rsidRPr="00FB0A7E">
        <w:t>External Hard Disk</w:t>
      </w:r>
    </w:p>
    <w:p w:rsidR="007421D8" w:rsidRDefault="00FA7BC2" w:rsidP="007421D8">
      <w:pPr>
        <w:widowControl/>
        <w:rPr>
          <w:rFonts w:ascii="Calibri" w:eastAsia="Times New Roman" w:hAnsi="Calibri" w:cs="Calibri"/>
          <w:lang w:bidi="ne-NP"/>
        </w:rPr>
      </w:pPr>
      <w:r>
        <w:rPr>
          <w:noProof/>
        </w:rPr>
        <w:pict>
          <v:shape id="Text Box 280" o:spid="_x0000_s1076" type="#_x0000_t202" style="position:absolute;margin-left:296.55pt;margin-top:133.25pt;width:88.85pt;height:.0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" stroked="f">
            <v:textbox style="mso-fit-shape-to-text:t" inset="0,0,0,0">
              <w:txbxContent>
                <w:p w:rsidR="00FA7BC2" w:rsidRPr="00AE4F48" w:rsidRDefault="00FA7BC2" w:rsidP="00C06317">
                  <w:pPr>
                    <w:pStyle w:val="Caption"/>
                    <w:rPr>
                      <w:noProof/>
                      <w:color w:val="000000"/>
                      <w:sz w:val="24"/>
                      <w:szCs w:val="24"/>
                    </w:rPr>
                  </w:pPr>
                  <w:r>
                    <w:t xml:space="preserve">Figure </w:t>
                  </w:r>
                  <w:fldSimple w:instr=" SEQ Figure \* ARABIC ">
                    <w:r>
                      <w:rPr>
                        <w:noProof/>
                      </w:rPr>
                      <w:t>60</w:t>
                    </w:r>
                  </w:fldSimple>
                  <w:r>
                    <w:t xml:space="preserve"> External Hard disk</w:t>
                  </w:r>
                </w:p>
              </w:txbxContent>
            </v:textbox>
            <w10:wrap type="square"/>
          </v:shape>
        </w:pict>
      </w:r>
      <w:r w:rsidR="00C06317">
        <w:rPr>
          <w:noProof/>
          <w:lang w:val="en-GB" w:eastAsia="en-GB" w:bidi="ne-NP"/>
        </w:rPr>
        <w:drawing>
          <wp:anchor distT="0" distB="0" distL="114300" distR="114300" simplePos="0" relativeHeight="251505152" behindDoc="0" locked="0" layoutInCell="1" allowOverlap="1">
            <wp:simplePos x="0" y="0"/>
            <wp:positionH relativeFrom="page">
              <wp:posOffset>4977130</wp:posOffset>
            </wp:positionH>
            <wp:positionV relativeFrom="page">
              <wp:posOffset>5485130</wp:posOffset>
            </wp:positionV>
            <wp:extent cx="1129004" cy="115252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29004" cy="1152525"/>
                    </a:xfrm>
                    <a:prstGeom prst="rect">
                      <a:avLst/>
                    </a:prstGeom>
                  </pic:spPr>
                </pic:pic>
              </a:graphicData>
            </a:graphic>
          </wp:anchor>
        </w:drawing>
      </w:r>
      <w:r w:rsidR="007421D8" w:rsidRPr="007421D8">
        <w:rPr>
          <w:rFonts w:ascii="Calibri" w:eastAsia="Times New Roman" w:hAnsi="Calibri" w:cs="Calibri"/>
          <w:lang w:bidi="ne-NP"/>
        </w:rPr>
        <w:t>The working principle of external hard disk is similar to that of internal hard drive but it is not placed inside CPU casing. It can be externally connected with a USB (Universal Serial Bus) port. It is portable and easy to carry. It is used to transfer data, information and software from one computer to another.</w:t>
      </w:r>
    </w:p>
    <w:p w:rsidR="0081560A" w:rsidRDefault="0081560A" w:rsidP="007421D8">
      <w:pPr>
        <w:widowControl/>
        <w:rPr>
          <w:rFonts w:ascii="Times New Roman" w:eastAsia="Times New Roman" w:hAnsi="Times New Roman" w:cs="Mangal"/>
          <w:color w:val="auto"/>
          <w:lang w:bidi="ne-NP"/>
        </w:rPr>
      </w:pPr>
    </w:p>
    <w:p w:rsidR="00C06317" w:rsidRDefault="00C06317" w:rsidP="007421D8">
      <w:pPr>
        <w:widowControl/>
        <w:rPr>
          <w:rFonts w:ascii="Times New Roman" w:eastAsia="Times New Roman" w:hAnsi="Times New Roman" w:cs="Mangal"/>
          <w:color w:val="auto"/>
          <w:lang w:bidi="ne-NP"/>
        </w:rPr>
      </w:pPr>
    </w:p>
    <w:p w:rsidR="00C06317" w:rsidRPr="007421D8" w:rsidRDefault="00C06317" w:rsidP="007421D8">
      <w:pPr>
        <w:widowControl/>
        <w:rPr>
          <w:rFonts w:ascii="Times New Roman" w:eastAsia="Times New Roman" w:hAnsi="Times New Roman" w:cs="Mangal"/>
          <w:color w:val="auto"/>
          <w:lang w:bidi="ne-NP"/>
        </w:rPr>
      </w:pPr>
    </w:p>
    <w:p w:rsidR="00BA1C8A" w:rsidRDefault="00BA1C8A">
      <w:pPr>
        <w:rPr>
          <w:rFonts w:asciiTheme="majorHAnsi" w:eastAsia="Times New Roman" w:hAnsiTheme="majorHAnsi" w:cstheme="majorBidi"/>
          <w:color w:val="2E74B5" w:themeColor="accent1" w:themeShade="BF"/>
          <w:lang w:bidi="ne-NP"/>
        </w:rPr>
      </w:pPr>
      <w:r>
        <w:rPr>
          <w:rFonts w:eastAsia="Times New Roman"/>
          <w:lang w:bidi="ne-NP"/>
        </w:rPr>
        <w:br w:type="page"/>
      </w:r>
    </w:p>
    <w:p w:rsidR="0081560A" w:rsidRPr="0081560A" w:rsidRDefault="00FA7BC2" w:rsidP="00FB0A7E">
      <w:pPr>
        <w:pStyle w:val="Heading5"/>
        <w:rPr>
          <w:rFonts w:ascii="Times New Roman" w:eastAsia="Times New Roman" w:hAnsi="Times New Roman" w:cs="Mangal"/>
          <w:color w:val="auto"/>
          <w:lang w:bidi="ne-NP"/>
        </w:rPr>
      </w:pPr>
      <w:r>
        <w:rPr>
          <w:noProof/>
        </w:rPr>
        <w:lastRenderedPageBreak/>
        <w:pict>
          <v:shape id="Text Box 281" o:spid="_x0000_s1077" type="#_x0000_t202" style="position:absolute;margin-left:248.25pt;margin-top:118.5pt;width:144.75pt;height:.0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" stroked="f">
            <v:textbox style="mso-fit-shape-to-text:t" inset="0,0,0,0">
              <w:txbxContent>
                <w:p w:rsidR="00FA7BC2" w:rsidRPr="001E2095" w:rsidRDefault="00FA7BC2" w:rsidP="00C06317">
                  <w:pPr>
                    <w:pStyle w:val="Caption"/>
                    <w:rPr>
                      <w:noProof/>
                      <w:sz w:val="24"/>
                      <w:szCs w:val="24"/>
                    </w:rPr>
                  </w:pPr>
                  <w:r>
                    <w:t xml:space="preserve">Figure </w:t>
                  </w:r>
                  <w:fldSimple w:instr=" SEQ Figure \* ARABIC ">
                    <w:r>
                      <w:rPr>
                        <w:noProof/>
                      </w:rPr>
                      <w:t>61</w:t>
                    </w:r>
                  </w:fldSimple>
                  <w:r>
                    <w:t xml:space="preserve"> SSD</w:t>
                  </w:r>
                </w:p>
              </w:txbxContent>
            </v:textbox>
            <w10:wrap type="square"/>
          </v:shape>
        </w:pict>
      </w:r>
      <w:r w:rsidR="009C136C">
        <w:rPr>
          <w:noProof/>
          <w:lang w:val="en-GB" w:eastAsia="en-GB" w:bidi="ne-NP"/>
        </w:rPr>
        <w:drawing>
          <wp:anchor distT="0" distB="0" distL="114300" distR="114300" simplePos="0" relativeHeight="251506176" behindDoc="0" locked="0" layoutInCell="1" allowOverlap="1">
            <wp:simplePos x="0" y="0"/>
            <wp:positionH relativeFrom="page">
              <wp:posOffset>4363720</wp:posOffset>
            </wp:positionH>
            <wp:positionV relativeFrom="page">
              <wp:posOffset>1483995</wp:posOffset>
            </wp:positionV>
            <wp:extent cx="1838325" cy="1381125"/>
            <wp:effectExtent l="0" t="0" r="9525"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38325" cy="1381125"/>
                    </a:xfrm>
                    <a:prstGeom prst="rect">
                      <a:avLst/>
                    </a:prstGeom>
                  </pic:spPr>
                </pic:pic>
              </a:graphicData>
            </a:graphic>
          </wp:anchor>
        </w:drawing>
      </w:r>
      <w:r w:rsidR="0081560A" w:rsidRPr="0081560A">
        <w:rPr>
          <w:rFonts w:eastAsia="Times New Roman"/>
          <w:lang w:bidi="ne-NP"/>
        </w:rPr>
        <w:t>iii. SSD (Solid State Drive)</w:t>
      </w:r>
    </w:p>
    <w:p w:rsidR="0081560A" w:rsidRPr="0081560A" w:rsidRDefault="0081560A" w:rsidP="0081560A">
      <w:pPr>
        <w:widowControl/>
        <w:rPr>
          <w:rFonts w:ascii="Times New Roman" w:eastAsia="Times New Roman" w:hAnsi="Times New Roman" w:cs="Mangal"/>
          <w:color w:val="auto"/>
          <w:lang w:bidi="ne-NP"/>
        </w:rPr>
      </w:pPr>
      <w:r w:rsidRPr="0081560A">
        <w:rPr>
          <w:rFonts w:ascii="Calibri" w:eastAsia="Times New Roman" w:hAnsi="Calibri" w:cs="Calibri"/>
          <w:lang w:bidi="ne-NP"/>
        </w:rPr>
        <w:t>A solid-state drive (SSD) is a solid-state storage device that uses integrated circuit. Hard disk can be replaced and upgraded by SSD (Solid State Drive) as new technology. Semiconductor chips are used to store data in SSD. The speed to read and write data is greater than hard disk. So, its price</w:t>
      </w:r>
      <w:r w:rsidR="00C25FE4">
        <w:rPr>
          <w:rFonts w:ascii="Calibri" w:eastAsia="Times New Roman" w:hAnsi="Calibri" w:cs="Calibri"/>
          <w:lang w:bidi="ne-NP"/>
        </w:rPr>
        <w:t xml:space="preserve"> </w:t>
      </w:r>
      <w:r w:rsidRPr="0081560A">
        <w:rPr>
          <w:rFonts w:ascii="Calibri" w:eastAsia="Times New Roman" w:hAnsi="Calibri" w:cs="Calibri"/>
          <w:lang w:bidi="ne-NP"/>
        </w:rPr>
        <w:t>is more expensive than hard disk. Lapto</w:t>
      </w:r>
      <w:r w:rsidR="00747E2F">
        <w:rPr>
          <w:rFonts w:ascii="Calibri" w:eastAsia="Times New Roman" w:hAnsi="Calibri" w:cs="Calibri"/>
          <w:lang w:bidi="ne-NP"/>
        </w:rPr>
        <w:t>p, notebook, ultra book uses SSD</w:t>
      </w:r>
      <w:r w:rsidRPr="0081560A">
        <w:rPr>
          <w:rFonts w:ascii="Calibri" w:eastAsia="Times New Roman" w:hAnsi="Calibri" w:cs="Calibri"/>
          <w:lang w:bidi="ne-NP"/>
        </w:rPr>
        <w:t xml:space="preserve"> as storage device. Its storage capacity is about 4 TB but various companies are trying t</w:t>
      </w:r>
      <w:r w:rsidR="00747E2F">
        <w:rPr>
          <w:rFonts w:ascii="Calibri" w:eastAsia="Times New Roman" w:hAnsi="Calibri" w:cs="Calibri"/>
          <w:lang w:bidi="ne-NP"/>
        </w:rPr>
        <w:t xml:space="preserve"> </w:t>
      </w:r>
      <w:r w:rsidRPr="0081560A">
        <w:rPr>
          <w:rFonts w:ascii="Calibri" w:eastAsia="Times New Roman" w:hAnsi="Calibri" w:cs="Calibri"/>
          <w:lang w:bidi="ne-NP"/>
        </w:rPr>
        <w:t>c develop SSD with high storage capacity. It is more costly than HDD (Hard Dis&lt; Drive).</w:t>
      </w:r>
    </w:p>
    <w:p w:rsidR="0081560A" w:rsidRPr="0081560A" w:rsidRDefault="0081560A" w:rsidP="0081560A">
      <w:pPr>
        <w:widowControl/>
        <w:rPr>
          <w:rFonts w:ascii="Times New Roman" w:eastAsia="Times New Roman" w:hAnsi="Times New Roman" w:cs="Mangal"/>
          <w:color w:val="auto"/>
          <w:lang w:bidi="ne-NP"/>
        </w:rPr>
      </w:pPr>
      <w:r w:rsidRPr="0081560A">
        <w:rPr>
          <w:rFonts w:ascii="Calibri" w:eastAsia="Times New Roman" w:hAnsi="Calibri" w:cs="Calibri"/>
          <w:b/>
          <w:bCs/>
          <w:lang w:bidi="ne-NP"/>
        </w:rPr>
        <w:t>Differences between SSD and Hard disk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2"/>
        <w:gridCol w:w="2867"/>
      </w:tblGrid>
      <w:tr w:rsidR="0081560A" w:rsidRPr="0081560A" w:rsidTr="00C25FE4">
        <w:trPr>
          <w:trHeight w:val="502"/>
        </w:trPr>
        <w:tc>
          <w:tcPr>
            <w:tcW w:w="2992" w:type="dxa"/>
            <w:shd w:val="clear" w:color="auto" w:fill="FFFFFF"/>
          </w:tcPr>
          <w:p w:rsidR="0081560A" w:rsidRPr="0081560A" w:rsidRDefault="0081560A" w:rsidP="0081560A">
            <w:pPr>
              <w:widowControl/>
              <w:rPr>
                <w:rFonts w:ascii="Times New Roman" w:eastAsia="Times New Roman" w:hAnsi="Times New Roman" w:cs="Mangal"/>
                <w:color w:val="auto"/>
                <w:lang w:bidi="ne-NP"/>
              </w:rPr>
            </w:pPr>
            <w:r w:rsidRPr="0081560A">
              <w:rPr>
                <w:rFonts w:ascii="Calibri" w:eastAsia="Times New Roman" w:hAnsi="Calibri" w:cs="Calibri"/>
                <w:lang w:bidi="ne-NP"/>
              </w:rPr>
              <w:t>Hard Disk</w:t>
            </w:r>
          </w:p>
        </w:tc>
        <w:tc>
          <w:tcPr>
            <w:tcW w:w="2867" w:type="dxa"/>
            <w:shd w:val="clear" w:color="auto" w:fill="FFFFFF"/>
          </w:tcPr>
          <w:p w:rsidR="0081560A" w:rsidRPr="0081560A" w:rsidRDefault="0081560A" w:rsidP="0081560A">
            <w:pPr>
              <w:widowControl/>
              <w:rPr>
                <w:rFonts w:ascii="Times New Roman" w:eastAsia="Times New Roman" w:hAnsi="Times New Roman" w:cs="Mangal"/>
                <w:color w:val="auto"/>
                <w:lang w:bidi="ne-NP"/>
              </w:rPr>
            </w:pPr>
            <w:r w:rsidRPr="0081560A">
              <w:rPr>
                <w:rFonts w:ascii="Calibri" w:eastAsia="Times New Roman" w:hAnsi="Calibri" w:cs="Calibri"/>
                <w:lang w:bidi="ne-NP"/>
              </w:rPr>
              <w:t>SSD</w:t>
            </w:r>
          </w:p>
        </w:tc>
      </w:tr>
      <w:tr w:rsidR="0081560A" w:rsidRPr="0081560A" w:rsidTr="00C25FE4">
        <w:trPr>
          <w:trHeight w:val="2434"/>
        </w:trPr>
        <w:tc>
          <w:tcPr>
            <w:tcW w:w="2992" w:type="dxa"/>
            <w:shd w:val="clear" w:color="auto" w:fill="FFFFFF"/>
          </w:tcPr>
          <w:p w:rsidR="0081560A" w:rsidRPr="00203E45" w:rsidRDefault="0081560A" w:rsidP="003E79F9">
            <w:pPr>
              <w:pStyle w:val="ListParagraph"/>
              <w:widowControl/>
              <w:numPr>
                <w:ilvl w:val="0"/>
                <w:numId w:val="32"/>
              </w:numPr>
              <w:rPr>
                <w:rFonts w:ascii="Calibri" w:eastAsia="Times New Roman" w:hAnsi="Calibri" w:cs="Calibri"/>
                <w:lang w:bidi="ne-NP"/>
              </w:rPr>
            </w:pPr>
            <w:r w:rsidRPr="00203E45">
              <w:rPr>
                <w:rFonts w:ascii="Calibri" w:eastAsia="Times New Roman" w:hAnsi="Calibri" w:cs="Calibri"/>
                <w:lang w:bidi="ne-NP"/>
              </w:rPr>
              <w:t>The weight of Hard Disk is heavier than SSD.</w:t>
            </w:r>
          </w:p>
          <w:p w:rsidR="0081560A" w:rsidRPr="00203E45" w:rsidRDefault="0081560A" w:rsidP="003E79F9">
            <w:pPr>
              <w:pStyle w:val="ListParagraph"/>
              <w:widowControl/>
              <w:numPr>
                <w:ilvl w:val="0"/>
                <w:numId w:val="32"/>
              </w:numPr>
              <w:rPr>
                <w:rFonts w:ascii="Calibri" w:eastAsia="Times New Roman" w:hAnsi="Calibri" w:cs="Calibri"/>
                <w:lang w:bidi="ne-NP"/>
              </w:rPr>
            </w:pPr>
            <w:r w:rsidRPr="00203E45">
              <w:rPr>
                <w:rFonts w:ascii="Calibri" w:eastAsia="Times New Roman" w:hAnsi="Calibri" w:cs="Calibri"/>
                <w:lang w:bidi="ne-NP"/>
              </w:rPr>
              <w:t>The storage capacity is 500 GB to 100 or more.</w:t>
            </w:r>
          </w:p>
          <w:p w:rsidR="0081560A" w:rsidRPr="00203E45" w:rsidRDefault="0081560A" w:rsidP="003E79F9">
            <w:pPr>
              <w:pStyle w:val="ListParagraph"/>
              <w:widowControl/>
              <w:numPr>
                <w:ilvl w:val="0"/>
                <w:numId w:val="32"/>
              </w:numPr>
              <w:rPr>
                <w:rFonts w:ascii="Calibri" w:eastAsia="Times New Roman" w:hAnsi="Calibri" w:cs="Calibri"/>
                <w:lang w:bidi="ne-NP"/>
              </w:rPr>
            </w:pPr>
            <w:r w:rsidRPr="00203E45">
              <w:rPr>
                <w:rFonts w:ascii="Calibri" w:eastAsia="Times New Roman" w:hAnsi="Calibri" w:cs="Calibri"/>
                <w:lang w:bidi="ne-NP"/>
              </w:rPr>
              <w:t>It is cheaper than SSD.</w:t>
            </w:r>
          </w:p>
          <w:p w:rsidR="0081560A" w:rsidRPr="00203E45" w:rsidRDefault="0081560A" w:rsidP="003E79F9">
            <w:pPr>
              <w:pStyle w:val="ListParagraph"/>
              <w:widowControl/>
              <w:numPr>
                <w:ilvl w:val="0"/>
                <w:numId w:val="32"/>
              </w:numPr>
              <w:rPr>
                <w:rFonts w:ascii="Calibri" w:eastAsia="Times New Roman" w:hAnsi="Calibri" w:cs="Calibri"/>
                <w:lang w:bidi="ne-NP"/>
              </w:rPr>
            </w:pPr>
            <w:r w:rsidRPr="00203E45">
              <w:rPr>
                <w:rFonts w:ascii="Calibri" w:eastAsia="Times New Roman" w:hAnsi="Calibri" w:cs="Calibri"/>
                <w:lang w:bidi="ne-NP"/>
              </w:rPr>
              <w:t>The file writing speed is 50-120 MBPS (Megabyte Per Second)</w:t>
            </w:r>
          </w:p>
          <w:p w:rsidR="0081560A" w:rsidRPr="00203E45" w:rsidRDefault="0081560A" w:rsidP="003E79F9">
            <w:pPr>
              <w:pStyle w:val="ListParagraph"/>
              <w:widowControl/>
              <w:numPr>
                <w:ilvl w:val="0"/>
                <w:numId w:val="32"/>
              </w:numPr>
              <w:rPr>
                <w:rFonts w:ascii="Calibri" w:eastAsia="Times New Roman" w:hAnsi="Calibri" w:cs="Calibri"/>
                <w:lang w:bidi="ne-NP"/>
              </w:rPr>
            </w:pPr>
            <w:r w:rsidRPr="00203E45">
              <w:rPr>
                <w:rFonts w:ascii="Calibri" w:eastAsia="Times New Roman" w:hAnsi="Calibri" w:cs="Calibri"/>
                <w:lang w:bidi="ne-NP"/>
              </w:rPr>
              <w:t>It</w:t>
            </w:r>
            <w:r w:rsidR="00C25FE4">
              <w:rPr>
                <w:rFonts w:ascii="Calibri" w:eastAsia="Times New Roman" w:hAnsi="Calibri" w:cs="Calibri"/>
                <w:lang w:bidi="ne-NP"/>
              </w:rPr>
              <w:t xml:space="preserve"> </w:t>
            </w:r>
            <w:r w:rsidRPr="00203E45">
              <w:rPr>
                <w:rFonts w:ascii="Calibri" w:eastAsia="Times New Roman" w:hAnsi="Calibri" w:cs="Calibri"/>
                <w:lang w:bidi="ne-NP"/>
              </w:rPr>
              <w:t>is</w:t>
            </w:r>
            <w:r w:rsidR="00C25FE4">
              <w:rPr>
                <w:rFonts w:ascii="Calibri" w:eastAsia="Times New Roman" w:hAnsi="Calibri" w:cs="Calibri"/>
                <w:lang w:bidi="ne-NP"/>
              </w:rPr>
              <w:t xml:space="preserve"> </w:t>
            </w:r>
            <w:r w:rsidRPr="00203E45">
              <w:rPr>
                <w:rFonts w:ascii="Calibri" w:eastAsia="Times New Roman" w:hAnsi="Calibri" w:cs="Calibri"/>
                <w:lang w:bidi="ne-NP"/>
              </w:rPr>
              <w:t>made</w:t>
            </w:r>
            <w:r w:rsidR="00C25FE4">
              <w:rPr>
                <w:rFonts w:ascii="Calibri" w:eastAsia="Times New Roman" w:hAnsi="Calibri" w:cs="Calibri"/>
                <w:lang w:bidi="ne-NP"/>
              </w:rPr>
              <w:t xml:space="preserve"> </w:t>
            </w:r>
            <w:r w:rsidRPr="00203E45">
              <w:rPr>
                <w:rFonts w:ascii="Calibri" w:eastAsia="Times New Roman" w:hAnsi="Calibri" w:cs="Calibri"/>
                <w:lang w:bidi="ne-NP"/>
              </w:rPr>
              <w:t>up</w:t>
            </w:r>
            <w:r w:rsidR="00C25FE4">
              <w:rPr>
                <w:rFonts w:ascii="Calibri" w:eastAsia="Times New Roman" w:hAnsi="Calibri" w:cs="Calibri"/>
                <w:lang w:bidi="ne-NP"/>
              </w:rPr>
              <w:t xml:space="preserve"> </w:t>
            </w:r>
            <w:r w:rsidRPr="00203E45">
              <w:rPr>
                <w:rFonts w:ascii="Calibri" w:eastAsia="Times New Roman" w:hAnsi="Calibri" w:cs="Calibri"/>
                <w:lang w:bidi="ne-NP"/>
              </w:rPr>
              <w:t>of</w:t>
            </w:r>
            <w:r w:rsidR="00C25FE4">
              <w:rPr>
                <w:rFonts w:ascii="Calibri" w:eastAsia="Times New Roman" w:hAnsi="Calibri" w:cs="Calibri"/>
                <w:lang w:bidi="ne-NP"/>
              </w:rPr>
              <w:t xml:space="preserve"> </w:t>
            </w:r>
            <w:r w:rsidRPr="00203E45">
              <w:rPr>
                <w:rFonts w:ascii="Calibri" w:eastAsia="Times New Roman" w:hAnsi="Calibri" w:cs="Calibri"/>
                <w:lang w:bidi="ne-NP"/>
              </w:rPr>
              <w:t>aluminum</w:t>
            </w:r>
            <w:r w:rsidR="00C25FE4">
              <w:rPr>
                <w:rFonts w:ascii="Calibri" w:eastAsia="Times New Roman" w:hAnsi="Calibri" w:cs="Calibri"/>
                <w:lang w:bidi="ne-NP"/>
              </w:rPr>
              <w:t xml:space="preserve"> </w:t>
            </w:r>
            <w:r w:rsidRPr="00203E45">
              <w:rPr>
                <w:rFonts w:ascii="Calibri" w:eastAsia="Times New Roman" w:hAnsi="Calibri" w:cs="Calibri"/>
                <w:lang w:bidi="ne-NP"/>
              </w:rPr>
              <w:t>material.</w:t>
            </w:r>
          </w:p>
        </w:tc>
        <w:tc>
          <w:tcPr>
            <w:tcW w:w="2867" w:type="dxa"/>
            <w:shd w:val="clear" w:color="auto" w:fill="FFFFFF"/>
          </w:tcPr>
          <w:p w:rsidR="0081560A" w:rsidRPr="00203E45" w:rsidRDefault="0081560A" w:rsidP="003E79F9">
            <w:pPr>
              <w:pStyle w:val="ListParagraph"/>
              <w:widowControl/>
              <w:numPr>
                <w:ilvl w:val="0"/>
                <w:numId w:val="33"/>
              </w:numPr>
              <w:rPr>
                <w:rFonts w:ascii="Calibri" w:eastAsia="Times New Roman" w:hAnsi="Calibri" w:cs="Calibri"/>
                <w:lang w:bidi="ne-NP"/>
              </w:rPr>
            </w:pPr>
            <w:r w:rsidRPr="00203E45">
              <w:rPr>
                <w:rFonts w:ascii="Calibri" w:eastAsia="Times New Roman" w:hAnsi="Calibri" w:cs="Calibri"/>
                <w:lang w:bidi="ne-NP"/>
              </w:rPr>
              <w:t>This is lighter than hard disk.</w:t>
            </w:r>
          </w:p>
          <w:p w:rsidR="0081560A" w:rsidRPr="00203E45" w:rsidRDefault="0081560A" w:rsidP="003E79F9">
            <w:pPr>
              <w:pStyle w:val="ListParagraph"/>
              <w:widowControl/>
              <w:numPr>
                <w:ilvl w:val="0"/>
                <w:numId w:val="33"/>
              </w:numPr>
              <w:rPr>
                <w:rFonts w:ascii="Calibri" w:eastAsia="Times New Roman" w:hAnsi="Calibri" w:cs="Calibri"/>
                <w:lang w:bidi="ne-NP"/>
              </w:rPr>
            </w:pPr>
            <w:r w:rsidRPr="00203E45">
              <w:rPr>
                <w:rFonts w:ascii="Calibri" w:eastAsia="Times New Roman" w:hAnsi="Calibri" w:cs="Calibri"/>
                <w:lang w:bidi="ne-NP"/>
              </w:rPr>
              <w:t>The storage capacity is 1 TB to 4</w:t>
            </w:r>
          </w:p>
          <w:p w:rsidR="0081560A" w:rsidRPr="00203E45" w:rsidRDefault="0081560A" w:rsidP="00203E45">
            <w:pPr>
              <w:pStyle w:val="ListParagraph"/>
              <w:widowControl/>
              <w:ind w:left="450"/>
              <w:rPr>
                <w:rFonts w:ascii="Times New Roman" w:eastAsia="Times New Roman" w:hAnsi="Times New Roman" w:cs="Mangal"/>
                <w:color w:val="auto"/>
                <w:lang w:bidi="ne-NP"/>
              </w:rPr>
            </w:pPr>
            <w:r w:rsidRPr="00203E45">
              <w:rPr>
                <w:rFonts w:ascii="Calibri" w:eastAsia="Times New Roman" w:hAnsi="Calibri" w:cs="Calibri"/>
                <w:lang w:bidi="ne-NP"/>
              </w:rPr>
              <w:t>TB or more.</w:t>
            </w:r>
          </w:p>
          <w:p w:rsidR="0081560A" w:rsidRPr="00203E45" w:rsidRDefault="0081560A" w:rsidP="003E79F9">
            <w:pPr>
              <w:pStyle w:val="ListParagraph"/>
              <w:widowControl/>
              <w:numPr>
                <w:ilvl w:val="0"/>
                <w:numId w:val="33"/>
              </w:numPr>
              <w:rPr>
                <w:rFonts w:ascii="Calibri" w:eastAsia="Times New Roman" w:hAnsi="Calibri" w:cs="Calibri"/>
                <w:lang w:bidi="ne-NP"/>
              </w:rPr>
            </w:pPr>
            <w:r w:rsidRPr="00203E45">
              <w:rPr>
                <w:rFonts w:ascii="Calibri" w:eastAsia="Times New Roman" w:hAnsi="Calibri" w:cs="Calibri"/>
                <w:lang w:bidi="ne-NP"/>
              </w:rPr>
              <w:t>It is more expensive than hard</w:t>
            </w:r>
          </w:p>
          <w:p w:rsidR="0081560A" w:rsidRPr="00203E45" w:rsidRDefault="00203E45" w:rsidP="00203E45">
            <w:pPr>
              <w:pStyle w:val="ListParagraph"/>
              <w:widowControl/>
              <w:tabs>
                <w:tab w:val="left" w:pos="898"/>
              </w:tabs>
              <w:ind w:left="450"/>
              <w:rPr>
                <w:rFonts w:ascii="Times New Roman" w:eastAsia="Times New Roman" w:hAnsi="Times New Roman" w:cs="Mangal"/>
                <w:color w:val="auto"/>
                <w:lang w:bidi="ne-NP"/>
              </w:rPr>
            </w:pPr>
            <w:r w:rsidRPr="00203E45">
              <w:rPr>
                <w:rFonts w:ascii="Calibri" w:eastAsia="Times New Roman" w:hAnsi="Calibri" w:cs="Calibri"/>
                <w:lang w:bidi="ne-NP"/>
              </w:rPr>
              <w:t>Disk</w:t>
            </w:r>
            <w:r w:rsidR="0081560A" w:rsidRPr="00203E45">
              <w:rPr>
                <w:rFonts w:ascii="Calibri" w:eastAsia="Times New Roman" w:hAnsi="Calibri" w:cs="Calibri"/>
                <w:lang w:bidi="ne-NP"/>
              </w:rPr>
              <w:t>.</w:t>
            </w:r>
            <w:r w:rsidRPr="00203E45">
              <w:rPr>
                <w:rFonts w:ascii="Calibri" w:eastAsia="Times New Roman" w:hAnsi="Calibri" w:cs="Calibri"/>
                <w:lang w:bidi="ne-NP"/>
              </w:rPr>
              <w:tab/>
            </w:r>
          </w:p>
          <w:p w:rsidR="0081560A" w:rsidRPr="00203E45" w:rsidRDefault="0081560A" w:rsidP="003E79F9">
            <w:pPr>
              <w:pStyle w:val="ListParagraph"/>
              <w:widowControl/>
              <w:numPr>
                <w:ilvl w:val="0"/>
                <w:numId w:val="33"/>
              </w:numPr>
              <w:rPr>
                <w:rFonts w:ascii="Calibri" w:eastAsia="Times New Roman" w:hAnsi="Calibri" w:cs="Calibri"/>
                <w:lang w:bidi="ne-NP"/>
              </w:rPr>
            </w:pPr>
            <w:r w:rsidRPr="00203E45">
              <w:rPr>
                <w:rFonts w:ascii="Calibri" w:eastAsia="Times New Roman" w:hAnsi="Calibri" w:cs="Calibri"/>
                <w:lang w:bidi="ne-NP"/>
              </w:rPr>
              <w:t>The file writing speed is 200-550</w:t>
            </w:r>
          </w:p>
          <w:p w:rsidR="0081560A" w:rsidRPr="00203E45" w:rsidRDefault="0081560A" w:rsidP="00203E45">
            <w:pPr>
              <w:pStyle w:val="ListParagraph"/>
              <w:widowControl/>
              <w:ind w:left="450"/>
              <w:rPr>
                <w:rFonts w:ascii="Times New Roman" w:eastAsia="Times New Roman" w:hAnsi="Times New Roman" w:cs="Mangal"/>
                <w:color w:val="auto"/>
                <w:lang w:bidi="ne-NP"/>
              </w:rPr>
            </w:pPr>
            <w:r w:rsidRPr="00203E45">
              <w:rPr>
                <w:rFonts w:ascii="Calibri" w:eastAsia="Times New Roman" w:hAnsi="Calibri" w:cs="Calibri"/>
                <w:lang w:bidi="ne-NP"/>
              </w:rPr>
              <w:t>MBPS (Megabyte Per Second)</w:t>
            </w:r>
          </w:p>
          <w:p w:rsidR="0081560A" w:rsidRPr="00203E45" w:rsidRDefault="0081560A" w:rsidP="003E79F9">
            <w:pPr>
              <w:pStyle w:val="ListParagraph"/>
              <w:widowControl/>
              <w:numPr>
                <w:ilvl w:val="0"/>
                <w:numId w:val="33"/>
              </w:numPr>
              <w:rPr>
                <w:rFonts w:ascii="Calibri" w:eastAsia="Times New Roman" w:hAnsi="Calibri" w:cs="Calibri"/>
                <w:lang w:bidi="ne-NP"/>
              </w:rPr>
            </w:pPr>
            <w:r w:rsidRPr="00203E45">
              <w:rPr>
                <w:rFonts w:ascii="Calibri" w:eastAsia="Times New Roman" w:hAnsi="Calibri" w:cs="Calibri"/>
                <w:lang w:bidi="ne-NP"/>
              </w:rPr>
              <w:t>It is made up of semiconductor</w:t>
            </w:r>
          </w:p>
          <w:p w:rsidR="0081560A" w:rsidRPr="00203E45" w:rsidRDefault="00203E45" w:rsidP="00203E45">
            <w:pPr>
              <w:pStyle w:val="ListParagraph"/>
              <w:widowControl/>
              <w:ind w:left="450"/>
              <w:rPr>
                <w:rFonts w:ascii="Times New Roman" w:eastAsia="Times New Roman" w:hAnsi="Times New Roman" w:cs="Mangal"/>
                <w:color w:val="auto"/>
                <w:lang w:bidi="ne-NP"/>
              </w:rPr>
            </w:pPr>
            <w:r w:rsidRPr="00203E45">
              <w:rPr>
                <w:rFonts w:ascii="Calibri" w:eastAsia="Times New Roman" w:hAnsi="Calibri" w:cs="Calibri"/>
                <w:lang w:bidi="ne-NP"/>
              </w:rPr>
              <w:t>Microchip</w:t>
            </w:r>
            <w:r w:rsidR="0081560A" w:rsidRPr="00203E45">
              <w:rPr>
                <w:rFonts w:ascii="Calibri" w:eastAsia="Times New Roman" w:hAnsi="Calibri" w:cs="Calibri"/>
                <w:lang w:bidi="ne-NP"/>
              </w:rPr>
              <w:t>.</w:t>
            </w:r>
          </w:p>
        </w:tc>
      </w:tr>
    </w:tbl>
    <w:p w:rsidR="00203E45" w:rsidRDefault="00203E45" w:rsidP="001208B5">
      <w:pPr>
        <w:rPr>
          <w:rFonts w:ascii="Times New Roman" w:hAnsi="Times New Roman" w:cs="Times New Roman"/>
          <w:sz w:val="22"/>
          <w:szCs w:val="22"/>
        </w:rPr>
      </w:pPr>
    </w:p>
    <w:p w:rsidR="00203E45" w:rsidRPr="00203E45" w:rsidRDefault="00203E45" w:rsidP="00FB0A7E">
      <w:pPr>
        <w:pStyle w:val="Heading5"/>
        <w:rPr>
          <w:rFonts w:ascii="Times New Roman" w:hAnsi="Times New Roman" w:cs="Times New Roman"/>
          <w:sz w:val="22"/>
          <w:szCs w:val="22"/>
        </w:rPr>
      </w:pPr>
      <w:r>
        <w:rPr>
          <w:rFonts w:ascii="Times New Roman" w:hAnsi="Times New Roman" w:cs="Times New Roman"/>
          <w:sz w:val="22"/>
          <w:szCs w:val="22"/>
        </w:rPr>
        <w:br w:type="page"/>
      </w:r>
      <w:r w:rsidR="00BA1C8A">
        <w:rPr>
          <w:noProof/>
          <w:lang w:val="en-GB" w:eastAsia="en-GB" w:bidi="ne-NP"/>
        </w:rPr>
        <w:lastRenderedPageBreak/>
        <w:drawing>
          <wp:anchor distT="0" distB="0" distL="114300" distR="114300" simplePos="0" relativeHeight="251507200" behindDoc="0" locked="0" layoutInCell="1" allowOverlap="1">
            <wp:simplePos x="0" y="0"/>
            <wp:positionH relativeFrom="page">
              <wp:posOffset>4805916</wp:posOffset>
            </wp:positionH>
            <wp:positionV relativeFrom="page">
              <wp:posOffset>1371600</wp:posOffset>
            </wp:positionV>
            <wp:extent cx="1393308" cy="104775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93308" cy="1047750"/>
                    </a:xfrm>
                    <a:prstGeom prst="rect">
                      <a:avLst/>
                    </a:prstGeom>
                  </pic:spPr>
                </pic:pic>
              </a:graphicData>
            </a:graphic>
          </wp:anchor>
        </w:drawing>
      </w:r>
      <w:r w:rsidR="00FA7BC2">
        <w:rPr>
          <w:noProof/>
        </w:rPr>
        <w:pict>
          <v:shape id="Text Box 282" o:spid="_x0000_s1078" type="#_x0000_t202" style="position:absolute;margin-left:256.5pt;margin-top:83.25pt;width:136.5pt;height:.05pt;z-index:2517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" stroked="f">
            <v:textbox style="mso-fit-shape-to-text:t" inset="0,0,0,0">
              <w:txbxContent>
                <w:p w:rsidR="00FA7BC2" w:rsidRPr="00E24C31" w:rsidRDefault="00FA7BC2" w:rsidP="00C06317">
                  <w:pPr>
                    <w:pStyle w:val="Caption"/>
                    <w:rPr>
                      <w:rFonts w:ascii="Times New Roman" w:hAnsi="Times New Roman" w:cs="Times New Roman"/>
                      <w:szCs w:val="22"/>
                    </w:rPr>
                  </w:pPr>
                  <w:r>
                    <w:t xml:space="preserve">Figure </w:t>
                  </w:r>
                  <w:fldSimple w:instr=" SEQ Figure \* ARABIC ">
                    <w:r>
                      <w:rPr>
                        <w:noProof/>
                      </w:rPr>
                      <w:t>62</w:t>
                    </w:r>
                  </w:fldSimple>
                  <w:r>
                    <w:t>Floopy disk</w:t>
                  </w:r>
                </w:p>
              </w:txbxContent>
            </v:textbox>
            <w10:wrap type="square"/>
          </v:shape>
        </w:pict>
      </w:r>
      <w:r>
        <w:rPr>
          <w:rFonts w:ascii="Times New Roman" w:hAnsi="Times New Roman" w:cs="Times New Roman"/>
          <w:sz w:val="22"/>
          <w:szCs w:val="22"/>
        </w:rPr>
        <w:t xml:space="preserve">iv </w:t>
      </w:r>
      <w:r w:rsidRPr="00203E45">
        <w:rPr>
          <w:rFonts w:ascii="Times New Roman" w:eastAsia="Times New Roman" w:hAnsi="Times New Roman" w:cs="Mangal"/>
          <w:i/>
          <w:iCs/>
          <w:sz w:val="18"/>
          <w:szCs w:val="18"/>
          <w:lang w:bidi="ne-NP"/>
        </w:rPr>
        <w:t>.</w:t>
      </w:r>
      <w:r w:rsidRPr="00203E45">
        <w:rPr>
          <w:rFonts w:eastAsia="Times New Roman"/>
          <w:lang w:bidi="ne-NP"/>
        </w:rPr>
        <w:t xml:space="preserve"> Floppy Disk:</w:t>
      </w:r>
    </w:p>
    <w:p w:rsidR="00203E45" w:rsidRPr="00203E45" w:rsidRDefault="00203E45" w:rsidP="00203E45">
      <w:pPr>
        <w:widowControl/>
        <w:rPr>
          <w:rFonts w:ascii="Times New Roman" w:eastAsia="Times New Roman" w:hAnsi="Times New Roman" w:cs="Mangal"/>
          <w:color w:val="auto"/>
          <w:lang w:bidi="ne-NP"/>
        </w:rPr>
      </w:pPr>
      <w:r>
        <w:rPr>
          <w:rFonts w:ascii="Calibri" w:eastAsia="Times New Roman" w:hAnsi="Calibri" w:cs="Calibri"/>
          <w:lang w:bidi="ne-NP"/>
        </w:rPr>
        <w:t xml:space="preserve">It </w:t>
      </w:r>
      <w:r w:rsidRPr="00203E45">
        <w:rPr>
          <w:rFonts w:ascii="Calibri" w:eastAsia="Times New Roman" w:hAnsi="Calibri" w:cs="Calibri"/>
          <w:lang w:bidi="ne-NP"/>
        </w:rPr>
        <w:t>is a round and flat disk which</w:t>
      </w:r>
      <w:r>
        <w:rPr>
          <w:rFonts w:ascii="Calibri" w:eastAsia="Times New Roman" w:hAnsi="Calibri" w:cs="Calibri"/>
          <w:lang w:bidi="ne-NP"/>
        </w:rPr>
        <w:t xml:space="preserve"> is made up of</w:t>
      </w:r>
    </w:p>
    <w:p w:rsidR="00203E45" w:rsidRPr="00203E45" w:rsidRDefault="00203E45" w:rsidP="00203E45">
      <w:pPr>
        <w:widowControl/>
        <w:rPr>
          <w:rFonts w:ascii="Times New Roman" w:eastAsia="Times New Roman" w:hAnsi="Times New Roman" w:cs="Mangal"/>
          <w:color w:val="auto"/>
          <w:lang w:bidi="ne-NP"/>
        </w:rPr>
      </w:pPr>
      <w:r w:rsidRPr="00203E45">
        <w:rPr>
          <w:rFonts w:ascii="Calibri" w:eastAsia="Times New Roman" w:hAnsi="Calibri" w:cs="Calibri"/>
          <w:lang w:bidi="ne-NP"/>
        </w:rPr>
        <w:t>mylar (a pl</w:t>
      </w:r>
      <w:r>
        <w:rPr>
          <w:rFonts w:ascii="Calibri" w:eastAsia="Times New Roman" w:hAnsi="Calibri" w:cs="Calibri"/>
          <w:lang w:bidi="ne-NP"/>
        </w:rPr>
        <w:t>astic material) coated with magnetic</w:t>
      </w:r>
    </w:p>
    <w:p w:rsidR="00203E45" w:rsidRPr="00203E45" w:rsidRDefault="00203E45" w:rsidP="00203E45">
      <w:pPr>
        <w:widowControl/>
        <w:rPr>
          <w:rFonts w:ascii="Times New Roman" w:eastAsia="Times New Roman" w:hAnsi="Times New Roman" w:cs="Mangal"/>
          <w:color w:val="auto"/>
          <w:lang w:bidi="ne-NP"/>
        </w:rPr>
      </w:pPr>
      <w:r w:rsidRPr="00203E45">
        <w:rPr>
          <w:rFonts w:ascii="Calibri" w:eastAsia="Times New Roman" w:hAnsi="Calibri" w:cs="Calibri"/>
          <w:lang w:bidi="ne-NP"/>
        </w:rPr>
        <w:t>material. It is read/write memory as we</w:t>
      </w:r>
    </w:p>
    <w:p w:rsidR="00203E45" w:rsidRPr="00203E45" w:rsidRDefault="00203E45" w:rsidP="00203E45">
      <w:pPr>
        <w:widowControl/>
        <w:rPr>
          <w:rFonts w:ascii="Times New Roman" w:eastAsia="Times New Roman" w:hAnsi="Times New Roman" w:cs="Mangal"/>
          <w:color w:val="auto"/>
          <w:lang w:bidi="ne-NP"/>
        </w:rPr>
      </w:pPr>
      <w:r>
        <w:rPr>
          <w:rFonts w:ascii="Calibri" w:eastAsia="Times New Roman" w:hAnsi="Calibri" w:cs="Calibri"/>
          <w:lang w:bidi="ne-NP"/>
        </w:rPr>
        <w:t>c</w:t>
      </w:r>
      <w:r w:rsidRPr="00203E45">
        <w:rPr>
          <w:rFonts w:ascii="Calibri" w:eastAsia="Times New Roman" w:hAnsi="Calibri" w:cs="Calibri"/>
          <w:lang w:bidi="ne-NP"/>
        </w:rPr>
        <w:t>an read from it is as well as write onto it. We</w:t>
      </w:r>
      <w:r w:rsidRPr="00203E45">
        <w:rPr>
          <w:rFonts w:ascii="Calibri" w:eastAsia="Times New Roman" w:hAnsi="Calibri" w:cs="Calibri"/>
          <w:lang w:bidi="ne-NP"/>
        </w:rPr>
        <w:tab/>
      </w:r>
    </w:p>
    <w:p w:rsidR="00203E45" w:rsidRPr="00203E45" w:rsidRDefault="00203E45" w:rsidP="00203E45">
      <w:pPr>
        <w:widowControl/>
        <w:rPr>
          <w:rFonts w:ascii="Times New Roman" w:eastAsia="Times New Roman" w:hAnsi="Times New Roman" w:cs="Mangal"/>
          <w:color w:val="auto"/>
          <w:lang w:bidi="ne-NP"/>
        </w:rPr>
      </w:pPr>
      <w:r>
        <w:rPr>
          <w:rFonts w:ascii="Calibri" w:eastAsia="Times New Roman" w:hAnsi="Calibri" w:cs="Calibri"/>
          <w:lang w:bidi="ne-NP"/>
        </w:rPr>
        <w:t>c</w:t>
      </w:r>
      <w:r w:rsidRPr="00203E45">
        <w:rPr>
          <w:rFonts w:ascii="Calibri" w:eastAsia="Times New Roman" w:hAnsi="Calibri" w:cs="Calibri"/>
          <w:lang w:bidi="ne-NP"/>
        </w:rPr>
        <w:t>an access the</w:t>
      </w:r>
      <w:r w:rsidR="00BA1C8A">
        <w:rPr>
          <w:rFonts w:ascii="Calibri" w:eastAsia="Times New Roman" w:hAnsi="Calibri" w:cs="Calibri"/>
          <w:lang w:bidi="ne-NP"/>
        </w:rPr>
        <w:t xml:space="preserve"> information from a floppy ran</w:t>
      </w:r>
      <w:r w:rsidR="00A92D6C">
        <w:rPr>
          <w:noProof/>
          <w:lang w:val="en-GB" w:eastAsia="en-GB" w:bidi="ne-NP"/>
        </w:rPr>
        <w:drawing>
          <wp:anchor distT="0" distB="0" distL="114300" distR="114300" simplePos="0" relativeHeight="251508224" behindDoc="0" locked="0" layoutInCell="1" allowOverlap="1">
            <wp:simplePos x="0" y="0"/>
            <wp:positionH relativeFrom="page">
              <wp:posOffset>5334000</wp:posOffset>
            </wp:positionH>
            <wp:positionV relativeFrom="page">
              <wp:posOffset>3324225</wp:posOffset>
            </wp:positionV>
            <wp:extent cx="1095375" cy="1276350"/>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49813"/>
                    <a:stretch/>
                  </pic:blipFill>
                  <pic:spPr bwMode="auto">
                    <a:xfrm>
                      <a:off x="0" y="0"/>
                      <a:ext cx="1095375" cy="127635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eastAsia="Times New Roman" w:hAnsi="Calibri" w:cs="Calibri"/>
          <w:lang w:bidi="ne-NP"/>
        </w:rPr>
        <w:t>d</w:t>
      </w:r>
      <w:r w:rsidRPr="00203E45">
        <w:rPr>
          <w:rFonts w:ascii="Calibri" w:eastAsia="Times New Roman" w:hAnsi="Calibri" w:cs="Calibri"/>
          <w:lang w:bidi="ne-NP"/>
        </w:rPr>
        <w:t>omly. We can use a floppy disk to store data and programs, back up files, transfer data from me computer to another computer and so no. It is also called as diskette.</w:t>
      </w:r>
    </w:p>
    <w:p w:rsidR="00203E45" w:rsidRPr="00203E45" w:rsidRDefault="00203E45" w:rsidP="00FB0A7E">
      <w:pPr>
        <w:pStyle w:val="Heading4"/>
        <w:rPr>
          <w:rFonts w:ascii="Times New Roman" w:eastAsia="Times New Roman" w:hAnsi="Times New Roman" w:cs="Mangal"/>
          <w:color w:val="auto"/>
          <w:lang w:bidi="ne-NP"/>
        </w:rPr>
      </w:pPr>
      <w:r w:rsidRPr="00203E45">
        <w:rPr>
          <w:rFonts w:eastAsia="Times New Roman"/>
          <w:lang w:bidi="ne-NP"/>
        </w:rPr>
        <w:t>b. Optical Storage Device:</w:t>
      </w:r>
    </w:p>
    <w:p w:rsidR="00203E45" w:rsidRPr="00203E45" w:rsidRDefault="00565281" w:rsidP="00203E45">
      <w:pPr>
        <w:widowControl/>
        <w:rPr>
          <w:rFonts w:ascii="Times New Roman" w:eastAsia="Times New Roman" w:hAnsi="Times New Roman" w:cs="Mangal"/>
          <w:color w:val="auto"/>
          <w:lang w:bidi="ne-NP"/>
        </w:rPr>
      </w:pPr>
      <w:r>
        <w:rPr>
          <w:rFonts w:ascii="Calibri" w:eastAsia="Times New Roman" w:hAnsi="Calibri" w:cs="Calibri"/>
          <w:lang w:bidi="ne-NP"/>
        </w:rPr>
        <w:t>It</w:t>
      </w:r>
      <w:r w:rsidR="00203E45" w:rsidRPr="00203E45">
        <w:rPr>
          <w:rFonts w:ascii="Calibri" w:eastAsia="Times New Roman" w:hAnsi="Calibri" w:cs="Calibri"/>
          <w:lang w:bidi="ne-NP"/>
        </w:rPr>
        <w:t xml:space="preserve"> is also a non-volatile secondary storage medium. It is flat round disk made up of plastic polycarbonate material coated with aluminum alloy. A very fine laser ream is projected on the reflecting surface to read data from the disk. Some of the example of optical are CD-ROM and DVD.</w:t>
      </w:r>
    </w:p>
    <w:p w:rsidR="00203E45" w:rsidRPr="00565281" w:rsidRDefault="00565281" w:rsidP="00FB0A7E">
      <w:pPr>
        <w:pStyle w:val="Heading5"/>
        <w:rPr>
          <w:rFonts w:ascii="Times New Roman" w:eastAsia="Times New Roman" w:hAnsi="Times New Roman" w:cs="Mangal"/>
          <w:color w:val="auto"/>
          <w:lang w:bidi="ne-NP"/>
        </w:rPr>
      </w:pPr>
      <w:r>
        <w:rPr>
          <w:rFonts w:eastAsia="Times New Roman"/>
          <w:lang w:bidi="ne-NP"/>
        </w:rPr>
        <w:t>i.</w:t>
      </w:r>
      <w:r w:rsidR="00203E45" w:rsidRPr="00565281">
        <w:rPr>
          <w:rFonts w:eastAsia="Times New Roman"/>
          <w:lang w:bidi="ne-NP"/>
        </w:rPr>
        <w:t>CD-ROM:</w:t>
      </w:r>
    </w:p>
    <w:p w:rsidR="00A92D6C" w:rsidRDefault="00A92D6C" w:rsidP="00203E45">
      <w:pPr>
        <w:widowControl/>
        <w:rPr>
          <w:noProof/>
          <w:lang w:val="en-GB" w:eastAsia="en-GB" w:bidi="ne-NP"/>
        </w:rPr>
      </w:pPr>
      <w:r>
        <w:rPr>
          <w:noProof/>
          <w:lang w:val="en-GB" w:eastAsia="en-GB" w:bidi="ne-NP"/>
        </w:rPr>
        <w:drawing>
          <wp:anchor distT="0" distB="0" distL="114300" distR="114300" simplePos="0" relativeHeight="251658752" behindDoc="0" locked="0" layoutInCell="1" allowOverlap="1">
            <wp:simplePos x="0" y="0"/>
            <wp:positionH relativeFrom="page">
              <wp:posOffset>5486400</wp:posOffset>
            </wp:positionH>
            <wp:positionV relativeFrom="page">
              <wp:posOffset>5133975</wp:posOffset>
            </wp:positionV>
            <wp:extent cx="1095375" cy="1123950"/>
            <wp:effectExtent l="0" t="0" r="9525"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55805"/>
                    <a:stretch/>
                  </pic:blipFill>
                  <pic:spPr bwMode="auto">
                    <a:xfrm>
                      <a:off x="0" y="0"/>
                      <a:ext cx="1095375" cy="1123950"/>
                    </a:xfrm>
                    <a:prstGeom prst="rect">
                      <a:avLst/>
                    </a:prstGeom>
                    <a:ln>
                      <a:noFill/>
                    </a:ln>
                    <a:extLst>
                      <a:ext uri="{53640926-AAD7-44D8-BBD7-CCE9431645EC}">
                        <a14:shadowObscured xmlns:a14="http://schemas.microsoft.com/office/drawing/2010/main"/>
                      </a:ext>
                    </a:extLst>
                  </pic:spPr>
                </pic:pic>
              </a:graphicData>
            </a:graphic>
          </wp:anchor>
        </w:drawing>
      </w:r>
    </w:p>
    <w:p w:rsidR="00203E45" w:rsidRPr="00203E45" w:rsidRDefault="00FA7BC2" w:rsidP="00203E45">
      <w:pPr>
        <w:widowControl/>
        <w:rPr>
          <w:rFonts w:ascii="Times New Roman" w:eastAsia="Times New Roman" w:hAnsi="Times New Roman" w:cs="Mangal"/>
          <w:color w:val="auto"/>
          <w:lang w:bidi="ne-NP"/>
        </w:rPr>
      </w:pPr>
      <w:r>
        <w:rPr>
          <w:noProof/>
        </w:rPr>
        <w:pict>
          <v:shape id="Text Box 284" o:spid="_x0000_s1079" type="#_x0000_t202" style="position:absolute;margin-left:336.35pt;margin-top:.8pt;width:86.25pt;height:.0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" stroked="f">
            <v:textbox style="mso-fit-shape-to-text:t" inset="0,0,0,0">
              <w:txbxContent>
                <w:p w:rsidR="00FA7BC2" w:rsidRPr="003A40AD" w:rsidRDefault="00FA7BC2" w:rsidP="00A92D6C">
                  <w:pPr>
                    <w:pStyle w:val="Caption"/>
                    <w:rPr>
                      <w:noProof/>
                      <w:color w:val="000000"/>
                      <w:sz w:val="24"/>
                      <w:szCs w:val="24"/>
                    </w:rPr>
                  </w:pPr>
                  <w:r>
                    <w:t xml:space="preserve">Figure </w:t>
                  </w:r>
                  <w:fldSimple w:instr=" SEQ Figure \* ARABIC ">
                    <w:r>
                      <w:rPr>
                        <w:noProof/>
                      </w:rPr>
                      <w:t>63</w:t>
                    </w:r>
                  </w:fldSimple>
                  <w:r>
                    <w:t xml:space="preserve"> CD ROM</w:t>
                  </w:r>
                </w:p>
              </w:txbxContent>
            </v:textbox>
            <w10:wrap type="square"/>
          </v:shape>
        </w:pict>
      </w:r>
      <w:r w:rsidR="00203E45" w:rsidRPr="00203E45">
        <w:rPr>
          <w:rFonts w:ascii="Calibri" w:eastAsia="Times New Roman" w:hAnsi="Calibri" w:cs="Calibri"/>
          <w:lang w:bidi="ne-NP"/>
        </w:rPr>
        <w:t>CD-DM stands for Compact Disk Read Only Memory. As it is a optical storage medium, laser beam is used to access data from the disk. It can sto</w:t>
      </w:r>
      <w:r w:rsidR="00565281">
        <w:rPr>
          <w:rFonts w:ascii="Calibri" w:eastAsia="Times New Roman" w:hAnsi="Calibri" w:cs="Calibri"/>
          <w:lang w:bidi="ne-NP"/>
        </w:rPr>
        <w:t xml:space="preserve">re about 700 MB of data or 80 </w:t>
      </w:r>
      <w:r w:rsidR="00203E45" w:rsidRPr="00203E45">
        <w:rPr>
          <w:rFonts w:ascii="Calibri" w:eastAsia="Times New Roman" w:hAnsi="Calibri" w:cs="Calibri"/>
          <w:lang w:bidi="ne-NP"/>
        </w:rPr>
        <w:t>minutes of video. It is very useful in storing large amount</w:t>
      </w:r>
    </w:p>
    <w:p w:rsidR="00203E45" w:rsidRPr="00203E45" w:rsidRDefault="00565281" w:rsidP="00203E45">
      <w:pPr>
        <w:widowControl/>
        <w:rPr>
          <w:rFonts w:ascii="Times New Roman" w:eastAsia="Times New Roman" w:hAnsi="Times New Roman" w:cs="Mangal"/>
          <w:color w:val="auto"/>
          <w:lang w:bidi="ne-NP"/>
        </w:rPr>
      </w:pPr>
      <w:r w:rsidRPr="00203E45">
        <w:rPr>
          <w:rFonts w:ascii="Calibri" w:eastAsia="Times New Roman" w:hAnsi="Calibri" w:cs="Calibri"/>
          <w:lang w:bidi="ne-NP"/>
        </w:rPr>
        <w:t>Of</w:t>
      </w:r>
      <w:r w:rsidR="00203E45" w:rsidRPr="00203E45">
        <w:rPr>
          <w:rFonts w:ascii="Calibri" w:eastAsia="Times New Roman" w:hAnsi="Calibri" w:cs="Calibri"/>
          <w:lang w:bidi="ne-NP"/>
        </w:rPr>
        <w:t xml:space="preserve"> data like computer software, movies, audio or video songs and so no. Others types of CD-ROM are CD-R(Compact Disk Recordable) and CD-RW (Compact Disk Re Writable).</w:t>
      </w:r>
    </w:p>
    <w:p w:rsidR="00203E45" w:rsidRPr="00203E45" w:rsidRDefault="00607962" w:rsidP="00203E45">
      <w:pPr>
        <w:widowControl/>
        <w:rPr>
          <w:rFonts w:ascii="Times New Roman" w:eastAsia="Times New Roman" w:hAnsi="Times New Roman" w:cs="Mangal"/>
          <w:color w:val="auto"/>
          <w:lang w:bidi="ne-NP"/>
        </w:rPr>
      </w:pPr>
      <w:r>
        <w:rPr>
          <w:rStyle w:val="Heading5Char"/>
        </w:rPr>
        <w:t>I</w:t>
      </w:r>
      <w:r w:rsidR="00203E45" w:rsidRPr="00FB0A7E">
        <w:rPr>
          <w:rStyle w:val="Heading5Char"/>
        </w:rPr>
        <w:t>. DVD</w:t>
      </w:r>
      <w:r w:rsidR="00203E45" w:rsidRPr="00203E45">
        <w:rPr>
          <w:rFonts w:ascii="Calibri" w:eastAsia="Times New Roman" w:hAnsi="Calibri" w:cs="Calibri"/>
          <w:b/>
          <w:bCs/>
          <w:lang w:bidi="ne-NP"/>
        </w:rPr>
        <w:t xml:space="preserve">: DVD </w:t>
      </w:r>
      <w:r w:rsidR="00203E45" w:rsidRPr="00203E45">
        <w:rPr>
          <w:rFonts w:ascii="Calibri" w:eastAsia="Times New Roman" w:hAnsi="Calibri" w:cs="Calibri"/>
          <w:lang w:bidi="ne-NP"/>
        </w:rPr>
        <w:t>stands for Digital Versatile Disk or Digital Video</w:t>
      </w:r>
    </w:p>
    <w:p w:rsidR="00203E45" w:rsidRPr="00203E45" w:rsidRDefault="00FA7BC2" w:rsidP="00203E45">
      <w:pPr>
        <w:widowControl/>
        <w:rPr>
          <w:rFonts w:ascii="Times New Roman" w:eastAsia="Times New Roman" w:hAnsi="Times New Roman" w:cs="Mangal"/>
          <w:color w:val="auto"/>
          <w:lang w:bidi="ne-NP"/>
        </w:rPr>
      </w:pPr>
      <w:r>
        <w:rPr>
          <w:noProof/>
        </w:rPr>
        <w:pict>
          <v:shape id="Text Box 285" o:spid="_x0000_s1080" type="#_x0000_t202" style="position:absolute;margin-left:340.85pt;margin-top:14.6pt;width:86.25pt;height:.0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" stroked="f">
            <v:textbox style="mso-fit-shape-to-text:t" inset="0,0,0,0">
              <w:txbxContent>
                <w:p w:rsidR="00FA7BC2" w:rsidRPr="00A40164" w:rsidRDefault="00FA7BC2" w:rsidP="00A92D6C">
                  <w:pPr>
                    <w:pStyle w:val="Caption"/>
                    <w:rPr>
                      <w:noProof/>
                      <w:color w:val="000000"/>
                      <w:sz w:val="24"/>
                      <w:szCs w:val="24"/>
                    </w:rPr>
                  </w:pPr>
                  <w:r>
                    <w:t xml:space="preserve">Figure </w:t>
                  </w:r>
                  <w:fldSimple w:instr=" SEQ Figure \* ARABIC ">
                    <w:r>
                      <w:rPr>
                        <w:noProof/>
                      </w:rPr>
                      <w:t>64</w:t>
                    </w:r>
                  </w:fldSimple>
                  <w:r>
                    <w:t xml:space="preserve"> DVD ROM</w:t>
                  </w:r>
                </w:p>
              </w:txbxContent>
            </v:textbox>
            <w10:wrap type="square"/>
          </v:shape>
        </w:pict>
      </w:r>
      <w:r w:rsidR="00203E45" w:rsidRPr="00203E45">
        <w:rPr>
          <w:rFonts w:ascii="Calibri" w:eastAsia="Times New Roman" w:hAnsi="Calibri" w:cs="Calibri"/>
          <w:lang w:bidi="ne-NP"/>
        </w:rPr>
        <w:t>Disk. It is also a type of op</w:t>
      </w:r>
      <w:r w:rsidR="00565281">
        <w:rPr>
          <w:rFonts w:ascii="Calibri" w:eastAsia="Times New Roman" w:hAnsi="Calibri" w:cs="Calibri"/>
          <w:lang w:bidi="ne-NP"/>
        </w:rPr>
        <w:t xml:space="preserve">tical memory device which has </w:t>
      </w:r>
      <w:r w:rsidR="00203E45" w:rsidRPr="00203E45">
        <w:rPr>
          <w:rFonts w:ascii="Calibri" w:eastAsia="Times New Roman" w:hAnsi="Calibri" w:cs="Calibri"/>
          <w:lang w:bidi="ne-NP"/>
        </w:rPr>
        <w:t xml:space="preserve">very large storage capacity. It is also considered as the </w:t>
      </w:r>
      <w:r w:rsidR="00565281">
        <w:rPr>
          <w:rFonts w:ascii="Calibri" w:eastAsia="Times New Roman" w:hAnsi="Calibri" w:cs="Calibri"/>
          <w:lang w:bidi="ne-NP"/>
        </w:rPr>
        <w:t>i</w:t>
      </w:r>
      <w:r w:rsidR="00203E45" w:rsidRPr="00203E45">
        <w:rPr>
          <w:rFonts w:ascii="Calibri" w:eastAsia="Times New Roman" w:hAnsi="Calibri" w:cs="Calibri"/>
          <w:lang w:bidi="ne-NP"/>
        </w:rPr>
        <w:t>mproved from of CD ROM</w:t>
      </w:r>
      <w:r w:rsidR="00565281">
        <w:rPr>
          <w:rFonts w:ascii="Calibri" w:eastAsia="Times New Roman" w:hAnsi="Calibri" w:cs="Calibri"/>
          <w:lang w:bidi="ne-NP"/>
        </w:rPr>
        <w:t>. DVD also uses the same techn</w:t>
      </w:r>
      <w:r w:rsidR="00203E45" w:rsidRPr="00203E45">
        <w:rPr>
          <w:rFonts w:ascii="Calibri" w:eastAsia="Times New Roman" w:hAnsi="Calibri" w:cs="Calibri"/>
          <w:lang w:bidi="ne-NP"/>
        </w:rPr>
        <w:t>ology as that of a CD-ROM for reading and writing data</w:t>
      </w:r>
      <w:r w:rsidR="00565281">
        <w:rPr>
          <w:rFonts w:ascii="Calibri" w:eastAsia="Times New Roman" w:hAnsi="Calibri" w:cs="Calibri"/>
          <w:lang w:bidi="ne-NP"/>
        </w:rPr>
        <w:t>.</w:t>
      </w:r>
    </w:p>
    <w:p w:rsidR="00203E45" w:rsidRPr="00203E45" w:rsidRDefault="00203E45" w:rsidP="00203E45">
      <w:pPr>
        <w:widowControl/>
        <w:rPr>
          <w:rFonts w:ascii="Times New Roman" w:eastAsia="Times New Roman" w:hAnsi="Times New Roman" w:cs="Mangal"/>
          <w:color w:val="auto"/>
          <w:lang w:bidi="ne-NP"/>
        </w:rPr>
      </w:pPr>
    </w:p>
    <w:p w:rsidR="00203E45" w:rsidRDefault="00203E45" w:rsidP="001208B5">
      <w:pPr>
        <w:rPr>
          <w:rFonts w:ascii="Times New Roman" w:hAnsi="Times New Roman" w:cs="Times New Roman"/>
          <w:sz w:val="22"/>
          <w:szCs w:val="22"/>
        </w:rPr>
      </w:pPr>
    </w:p>
    <w:p w:rsidR="00B810A9" w:rsidRDefault="00B810A9">
      <w:pPr>
        <w:rPr>
          <w:rFonts w:ascii="Times New Roman" w:hAnsi="Times New Roman" w:cs="Times New Roman"/>
          <w:sz w:val="22"/>
          <w:szCs w:val="22"/>
        </w:rPr>
      </w:pPr>
      <w:r>
        <w:rPr>
          <w:rFonts w:ascii="Times New Roman" w:hAnsi="Times New Roman" w:cs="Times New Roman"/>
          <w:sz w:val="22"/>
          <w:szCs w:val="22"/>
        </w:rPr>
        <w:br w:type="page"/>
      </w:r>
    </w:p>
    <w:p w:rsidR="00B810A9" w:rsidRPr="00B810A9" w:rsidRDefault="00B810A9" w:rsidP="00B810A9">
      <w:pPr>
        <w:widowControl/>
        <w:rPr>
          <w:rFonts w:ascii="Times New Roman" w:eastAsia="Times New Roman" w:hAnsi="Times New Roman" w:cs="Mangal"/>
          <w:color w:val="auto"/>
          <w:lang w:bidi="ne-NP"/>
        </w:rPr>
      </w:pPr>
      <w:r w:rsidRPr="00B810A9">
        <w:rPr>
          <w:rFonts w:ascii="Calibri" w:eastAsia="Times New Roman" w:hAnsi="Calibri" w:cs="Calibri"/>
          <w:lang w:bidi="ne-NP"/>
        </w:rPr>
        <w:lastRenderedPageBreak/>
        <w:t>DVD-R, DVD-RW and DVD-RAM are examples of DVD. DVD- R is a recordable DVD format similar to CD-R. DVD-RW stands for Digital Versatile Disc Rewritable</w:t>
      </w:r>
      <w:r>
        <w:rPr>
          <w:rFonts w:ascii="Calibri" w:eastAsia="Times New Roman" w:hAnsi="Calibri" w:cs="Calibri"/>
          <w:lang w:bidi="ne-NP"/>
        </w:rPr>
        <w:t>.</w:t>
      </w:r>
      <w:r w:rsidRPr="00B810A9">
        <w:rPr>
          <w:rFonts w:ascii="Calibri" w:eastAsia="Times New Roman" w:hAnsi="Calibri" w:cs="Calibri"/>
          <w:lang w:bidi="ne-NP"/>
        </w:rPr>
        <w:t xml:space="preserve"> A DVD-RAM discs can be recorded and erased repeatedly The storage capacity of one DVD is almost 6 times more than a CD.</w:t>
      </w:r>
    </w:p>
    <w:p w:rsidR="00B810A9" w:rsidRPr="00B810A9" w:rsidRDefault="00FA7BC2" w:rsidP="00FB0A7E">
      <w:pPr>
        <w:pStyle w:val="Heading5"/>
        <w:rPr>
          <w:rFonts w:ascii="Times New Roman" w:eastAsia="Times New Roman" w:hAnsi="Times New Roman" w:cs="Mangal"/>
          <w:color w:val="auto"/>
          <w:lang w:bidi="ne-NP"/>
        </w:rPr>
      </w:pPr>
      <w:r>
        <w:rPr>
          <w:noProof/>
        </w:rPr>
        <w:pict>
          <v:shape id="Text Box 286" o:spid="_x0000_s1081" type="#_x0000_t202" style="position:absolute;margin-left:280.4pt;margin-top:195.8pt;width:111.4pt;height:.0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" stroked="f">
            <v:textbox style="mso-fit-shape-to-text:t" inset="0,0,0,0">
              <w:txbxContent>
                <w:p w:rsidR="00FA7BC2" w:rsidRPr="00580EEE" w:rsidRDefault="00FA7BC2" w:rsidP="00A92D6C">
                  <w:pPr>
                    <w:pStyle w:val="Caption"/>
                    <w:rPr>
                      <w:noProof/>
                      <w:sz w:val="24"/>
                      <w:szCs w:val="24"/>
                    </w:rPr>
                  </w:pPr>
                  <w:r>
                    <w:t xml:space="preserve">Figure </w:t>
                  </w:r>
                  <w:fldSimple w:instr=" SEQ Figure \* ARABIC ">
                    <w:r>
                      <w:rPr>
                        <w:noProof/>
                      </w:rPr>
                      <w:t>65</w:t>
                    </w:r>
                  </w:fldSimple>
                  <w:r>
                    <w:t xml:space="preserve"> Flash Memory</w:t>
                  </w:r>
                </w:p>
              </w:txbxContent>
            </v:textbox>
            <w10:wrap type="square"/>
          </v:shape>
        </w:pict>
      </w:r>
      <w:r w:rsidR="00492256">
        <w:rPr>
          <w:noProof/>
          <w:lang w:val="en-GB" w:eastAsia="en-GB" w:bidi="ne-NP"/>
        </w:rPr>
        <w:drawing>
          <wp:anchor distT="0" distB="0" distL="114300" distR="114300" simplePos="0" relativeHeight="251509248" behindDoc="0" locked="0" layoutInCell="1" allowOverlap="1">
            <wp:simplePos x="0" y="0"/>
            <wp:positionH relativeFrom="page">
              <wp:posOffset>4772025</wp:posOffset>
            </wp:positionH>
            <wp:positionV relativeFrom="page">
              <wp:posOffset>2266951</wp:posOffset>
            </wp:positionV>
            <wp:extent cx="1415273" cy="23241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25888" cy="2341531"/>
                    </a:xfrm>
                    <a:prstGeom prst="rect">
                      <a:avLst/>
                    </a:prstGeom>
                  </pic:spPr>
                </pic:pic>
              </a:graphicData>
            </a:graphic>
          </wp:anchor>
        </w:drawing>
      </w:r>
      <w:r w:rsidR="00B810A9" w:rsidRPr="00B810A9">
        <w:rPr>
          <w:rFonts w:eastAsia="Times New Roman"/>
          <w:lang w:bidi="ne-NP"/>
        </w:rPr>
        <w:t>c. Flash Memory:</w:t>
      </w:r>
    </w:p>
    <w:p w:rsidR="00B810A9" w:rsidRPr="00B810A9" w:rsidRDefault="00B810A9" w:rsidP="00B810A9">
      <w:pPr>
        <w:widowControl/>
        <w:rPr>
          <w:rFonts w:ascii="Times New Roman" w:eastAsia="Times New Roman" w:hAnsi="Times New Roman" w:cs="Mangal"/>
          <w:color w:val="auto"/>
          <w:lang w:bidi="ne-NP"/>
        </w:rPr>
      </w:pPr>
      <w:r>
        <w:rPr>
          <w:rFonts w:ascii="Calibri" w:eastAsia="Times New Roman" w:hAnsi="Calibri" w:cs="Calibri"/>
          <w:lang w:bidi="ne-NP"/>
        </w:rPr>
        <w:t>I</w:t>
      </w:r>
      <w:r w:rsidRPr="00B810A9">
        <w:rPr>
          <w:rFonts w:ascii="Calibri" w:eastAsia="Times New Roman" w:hAnsi="Calibri" w:cs="Calibri"/>
          <w:lang w:bidi="ne-NP"/>
        </w:rPr>
        <w:t>t is a non-volatile, erasable and programmable, solid state memory which is made of semiconduc</w:t>
      </w:r>
      <w:r w:rsidRPr="00B810A9">
        <w:rPr>
          <w:rFonts w:ascii="Calibri" w:eastAsia="Times New Roman" w:hAnsi="Calibri" w:cs="Calibri"/>
          <w:lang w:bidi="ne-NP"/>
        </w:rPr>
        <w:softHyphen/>
        <w:t>tor chips. It was introduced at first in the mid 1980 by Fujio Masuoka at Toshiba Corporation, Japan. It can be reprogrammed at high speed and hence the name flash, it is derived from Electrically Erasable Programmable Read Only Memory can be erased in a few second by using electric technology. Flash memory is used in many input/output and storage devices. It is also used to store data and program in cell phones, digital camera and MP3 music player.</w:t>
      </w:r>
    </w:p>
    <w:p w:rsidR="00B810A9" w:rsidRPr="00B810A9" w:rsidRDefault="00B810A9" w:rsidP="00B810A9">
      <w:pPr>
        <w:widowControl/>
        <w:rPr>
          <w:rFonts w:ascii="Times New Roman" w:eastAsia="Times New Roman" w:hAnsi="Times New Roman" w:cs="Mangal"/>
          <w:color w:val="auto"/>
          <w:lang w:bidi="ne-NP"/>
        </w:rPr>
      </w:pPr>
      <w:r w:rsidRPr="00B810A9">
        <w:rPr>
          <w:rFonts w:ascii="Calibri" w:eastAsia="Times New Roman" w:hAnsi="Calibri" w:cs="Calibri"/>
          <w:b/>
          <w:bCs/>
          <w:lang w:bidi="ne-NP"/>
        </w:rPr>
        <w:t>Differences between Primary memory and Secondary memory: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0"/>
        <w:gridCol w:w="3874"/>
        <w:gridCol w:w="3576"/>
      </w:tblGrid>
      <w:tr w:rsidR="00B810A9" w:rsidRPr="00B810A9" w:rsidTr="00B810A9">
        <w:trPr>
          <w:trHeight w:val="575"/>
        </w:trPr>
        <w:tc>
          <w:tcPr>
            <w:tcW w:w="480" w:type="dxa"/>
            <w:shd w:val="clear" w:color="auto" w:fill="FFFFFF"/>
          </w:tcPr>
          <w:p w:rsidR="00B810A9" w:rsidRDefault="00B810A9" w:rsidP="00B810A9">
            <w:pPr>
              <w:widowControl/>
              <w:rPr>
                <w:rFonts w:ascii="Arial" w:eastAsia="Times New Roman" w:hAnsi="Arial" w:cs="Arial"/>
                <w:lang w:bidi="ne-NP"/>
              </w:rPr>
            </w:pPr>
            <w:r>
              <w:rPr>
                <w:rFonts w:ascii="Arial" w:eastAsia="Times New Roman" w:hAnsi="Arial" w:cs="Arial"/>
                <w:lang w:bidi="ne-NP"/>
              </w:rPr>
              <w:t>S.</w:t>
            </w:r>
          </w:p>
          <w:p w:rsidR="00B810A9" w:rsidRPr="00B810A9" w:rsidRDefault="00B810A9" w:rsidP="00B810A9">
            <w:pPr>
              <w:widowControl/>
              <w:rPr>
                <w:rFonts w:ascii="Times New Roman" w:eastAsia="Times New Roman" w:hAnsi="Times New Roman" w:cs="Mangal"/>
                <w:color w:val="auto"/>
                <w:lang w:bidi="ne-NP"/>
              </w:rPr>
            </w:pPr>
            <w:r>
              <w:rPr>
                <w:rFonts w:ascii="Arial" w:eastAsia="Times New Roman" w:hAnsi="Arial" w:cs="Arial"/>
                <w:lang w:bidi="ne-NP"/>
              </w:rPr>
              <w:t>N</w:t>
            </w:r>
            <w:r w:rsidRPr="00B810A9">
              <w:rPr>
                <w:rFonts w:ascii="Arial" w:eastAsia="Times New Roman" w:hAnsi="Arial" w:cs="Arial"/>
                <w:lang w:bidi="ne-NP"/>
              </w:rPr>
              <w:t>.</w:t>
            </w:r>
          </w:p>
        </w:tc>
        <w:tc>
          <w:tcPr>
            <w:tcW w:w="3874" w:type="dxa"/>
            <w:shd w:val="clear" w:color="auto" w:fill="FFFFFF"/>
          </w:tcPr>
          <w:p w:rsidR="00B810A9" w:rsidRPr="00B810A9" w:rsidRDefault="00B810A9" w:rsidP="00B810A9">
            <w:pPr>
              <w:widowControl/>
              <w:rPr>
                <w:rFonts w:ascii="Times New Roman" w:eastAsia="Times New Roman" w:hAnsi="Times New Roman" w:cs="Mangal"/>
                <w:color w:val="auto"/>
                <w:lang w:bidi="ne-NP"/>
              </w:rPr>
            </w:pPr>
            <w:r w:rsidRPr="00B810A9">
              <w:rPr>
                <w:rFonts w:ascii="Calibri" w:eastAsia="Times New Roman" w:hAnsi="Calibri" w:cs="Calibri"/>
                <w:b/>
                <w:bCs/>
                <w:lang w:bidi="ne-NP"/>
              </w:rPr>
              <w:t>Primary Memory</w:t>
            </w:r>
          </w:p>
        </w:tc>
        <w:tc>
          <w:tcPr>
            <w:tcW w:w="3576" w:type="dxa"/>
            <w:shd w:val="clear" w:color="auto" w:fill="FFFFFF"/>
          </w:tcPr>
          <w:p w:rsidR="00B810A9" w:rsidRPr="00B810A9" w:rsidRDefault="00B810A9" w:rsidP="00B810A9">
            <w:pPr>
              <w:widowControl/>
              <w:rPr>
                <w:rFonts w:ascii="Times New Roman" w:eastAsia="Times New Roman" w:hAnsi="Times New Roman" w:cs="Mangal"/>
                <w:color w:val="auto"/>
                <w:lang w:bidi="ne-NP"/>
              </w:rPr>
            </w:pPr>
            <w:r w:rsidRPr="00B810A9">
              <w:rPr>
                <w:rFonts w:ascii="Calibri" w:eastAsia="Times New Roman" w:hAnsi="Calibri" w:cs="Calibri"/>
                <w:b/>
                <w:bCs/>
                <w:lang w:bidi="ne-NP"/>
              </w:rPr>
              <w:t>Secondary Memory</w:t>
            </w:r>
          </w:p>
          <w:p w:rsidR="00B810A9" w:rsidRPr="00B810A9" w:rsidRDefault="00B810A9" w:rsidP="00B810A9">
            <w:pPr>
              <w:widowControl/>
              <w:rPr>
                <w:rFonts w:ascii="Times New Roman" w:eastAsia="Times New Roman" w:hAnsi="Times New Roman" w:cs="Mangal"/>
                <w:color w:val="auto"/>
                <w:lang w:bidi="ne-NP"/>
              </w:rPr>
            </w:pPr>
          </w:p>
        </w:tc>
      </w:tr>
      <w:tr w:rsidR="00B810A9" w:rsidRPr="00B810A9" w:rsidTr="00B810A9">
        <w:trPr>
          <w:trHeight w:val="662"/>
        </w:trPr>
        <w:tc>
          <w:tcPr>
            <w:tcW w:w="480"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1</w:t>
            </w:r>
          </w:p>
        </w:tc>
        <w:tc>
          <w:tcPr>
            <w:tcW w:w="3874"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It is also called main memory or internal memory.</w:t>
            </w:r>
          </w:p>
        </w:tc>
        <w:tc>
          <w:tcPr>
            <w:tcW w:w="3576"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It is also called auxiliary memory</w:t>
            </w:r>
            <w:r>
              <w:rPr>
                <w:rFonts w:ascii="Calibri" w:eastAsia="Times New Roman" w:hAnsi="Calibri" w:cs="Calibri"/>
                <w:sz w:val="22"/>
                <w:szCs w:val="22"/>
                <w:lang w:bidi="ne-NP"/>
              </w:rPr>
              <w:t xml:space="preserve"> or backup memory.</w:t>
            </w:r>
          </w:p>
        </w:tc>
      </w:tr>
      <w:tr w:rsidR="00B810A9" w:rsidRPr="00B810A9" w:rsidTr="00B810A9">
        <w:trPr>
          <w:trHeight w:val="379"/>
        </w:trPr>
        <w:tc>
          <w:tcPr>
            <w:tcW w:w="480" w:type="dxa"/>
            <w:shd w:val="clear" w:color="auto" w:fill="FFFFFF"/>
            <w:vAlign w:val="bottom"/>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2</w:t>
            </w:r>
          </w:p>
        </w:tc>
        <w:tc>
          <w:tcPr>
            <w:tcW w:w="3874"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It is volatile and non-volatile memory.</w:t>
            </w:r>
          </w:p>
        </w:tc>
        <w:tc>
          <w:tcPr>
            <w:tcW w:w="3576"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Pr>
                <w:rFonts w:ascii="Calibri" w:eastAsia="Times New Roman" w:hAnsi="Calibri" w:cs="Calibri"/>
                <w:sz w:val="22"/>
                <w:szCs w:val="22"/>
                <w:lang w:bidi="ne-NP"/>
              </w:rPr>
              <w:t>It is non-volatil</w:t>
            </w:r>
            <w:r w:rsidRPr="00B810A9">
              <w:rPr>
                <w:rFonts w:ascii="Calibri" w:eastAsia="Times New Roman" w:hAnsi="Calibri" w:cs="Calibri"/>
                <w:sz w:val="22"/>
                <w:szCs w:val="22"/>
                <w:lang w:bidi="ne-NP"/>
              </w:rPr>
              <w:t>e memory.</w:t>
            </w:r>
          </w:p>
        </w:tc>
      </w:tr>
      <w:tr w:rsidR="00B810A9" w:rsidRPr="00B810A9" w:rsidTr="00B810A9">
        <w:trPr>
          <w:trHeight w:val="379"/>
        </w:trPr>
        <w:tc>
          <w:tcPr>
            <w:tcW w:w="480" w:type="dxa"/>
            <w:shd w:val="clear" w:color="auto" w:fill="FFFFFF"/>
            <w:vAlign w:val="bottom"/>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3</w:t>
            </w:r>
          </w:p>
        </w:tc>
        <w:tc>
          <w:tcPr>
            <w:tcW w:w="3874"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The storage capacity is less.</w:t>
            </w:r>
          </w:p>
        </w:tc>
        <w:tc>
          <w:tcPr>
            <w:tcW w:w="3576"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The storage capacity is more.</w:t>
            </w:r>
          </w:p>
        </w:tc>
      </w:tr>
      <w:tr w:rsidR="00B810A9" w:rsidRPr="00B810A9" w:rsidTr="00B810A9">
        <w:trPr>
          <w:trHeight w:val="379"/>
        </w:trPr>
        <w:tc>
          <w:tcPr>
            <w:tcW w:w="480" w:type="dxa"/>
            <w:shd w:val="clear" w:color="auto" w:fill="FFFFFF"/>
            <w:vAlign w:val="bottom"/>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4</w:t>
            </w:r>
          </w:p>
        </w:tc>
        <w:tc>
          <w:tcPr>
            <w:tcW w:w="3874"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Its types are RAM, ROM</w:t>
            </w:r>
          </w:p>
        </w:tc>
        <w:tc>
          <w:tcPr>
            <w:tcW w:w="3576"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Its types are: Hard disk, CD/DVD.</w:t>
            </w:r>
          </w:p>
        </w:tc>
      </w:tr>
      <w:tr w:rsidR="00B810A9" w:rsidRPr="00B810A9" w:rsidTr="00B810A9">
        <w:trPr>
          <w:trHeight w:val="619"/>
        </w:trPr>
        <w:tc>
          <w:tcPr>
            <w:tcW w:w="480"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5</w:t>
            </w:r>
          </w:p>
        </w:tc>
        <w:tc>
          <w:tcPr>
            <w:tcW w:w="3874"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It is made up of semiconductor.</w:t>
            </w:r>
          </w:p>
        </w:tc>
        <w:tc>
          <w:tcPr>
            <w:tcW w:w="3576"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It is made up of magnetic materials, poly carbon</w:t>
            </w:r>
          </w:p>
        </w:tc>
      </w:tr>
      <w:tr w:rsidR="00B810A9" w:rsidRPr="00B810A9" w:rsidTr="00B810A9">
        <w:trPr>
          <w:trHeight w:val="706"/>
        </w:trPr>
        <w:tc>
          <w:tcPr>
            <w:tcW w:w="480"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6</w:t>
            </w:r>
          </w:p>
        </w:tc>
        <w:tc>
          <w:tcPr>
            <w:tcW w:w="3874"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The data is directly accessed by the processing unit.</w:t>
            </w:r>
          </w:p>
        </w:tc>
        <w:tc>
          <w:tcPr>
            <w:tcW w:w="3576" w:type="dxa"/>
            <w:shd w:val="clear" w:color="auto" w:fill="FFFFFF"/>
          </w:tcPr>
          <w:p w:rsidR="00B810A9" w:rsidRPr="00B810A9" w:rsidRDefault="00B810A9" w:rsidP="00B810A9">
            <w:pPr>
              <w:widowControl/>
              <w:rPr>
                <w:rFonts w:ascii="Times New Roman" w:eastAsia="Times New Roman" w:hAnsi="Times New Roman" w:cs="Mangal"/>
                <w:color w:val="auto"/>
                <w:sz w:val="22"/>
                <w:szCs w:val="22"/>
                <w:lang w:bidi="ne-NP"/>
              </w:rPr>
            </w:pPr>
            <w:r w:rsidRPr="00B810A9">
              <w:rPr>
                <w:rFonts w:ascii="Calibri" w:eastAsia="Times New Roman" w:hAnsi="Calibri" w:cs="Calibri"/>
                <w:sz w:val="22"/>
                <w:szCs w:val="22"/>
                <w:lang w:bidi="ne-NP"/>
              </w:rPr>
              <w:t>The data cannot be directly ac</w:t>
            </w:r>
            <w:r w:rsidRPr="00B810A9">
              <w:rPr>
                <w:rFonts w:ascii="Calibri" w:eastAsia="Times New Roman" w:hAnsi="Calibri" w:cs="Calibri"/>
                <w:sz w:val="22"/>
                <w:szCs w:val="22"/>
                <w:lang w:bidi="ne-NP"/>
              </w:rPr>
              <w:softHyphen/>
              <w:t>cessed by the processing unit.</w:t>
            </w:r>
          </w:p>
        </w:tc>
      </w:tr>
    </w:tbl>
    <w:p w:rsidR="00B810A9" w:rsidRDefault="00B810A9" w:rsidP="001208B5">
      <w:pPr>
        <w:rPr>
          <w:rFonts w:ascii="Times New Roman" w:hAnsi="Times New Roman" w:cs="Times New Roman"/>
          <w:sz w:val="22"/>
          <w:szCs w:val="22"/>
        </w:rPr>
      </w:pPr>
    </w:p>
    <w:p w:rsidR="00B810A9" w:rsidRDefault="00B810A9">
      <w:pPr>
        <w:rPr>
          <w:rFonts w:ascii="Times New Roman" w:hAnsi="Times New Roman" w:cs="Times New Roman"/>
          <w:sz w:val="22"/>
          <w:szCs w:val="22"/>
        </w:rPr>
      </w:pPr>
      <w:r>
        <w:rPr>
          <w:rFonts w:ascii="Times New Roman" w:hAnsi="Times New Roman" w:cs="Times New Roman"/>
          <w:sz w:val="22"/>
          <w:szCs w:val="22"/>
        </w:rPr>
        <w:br w:type="page"/>
      </w:r>
    </w:p>
    <w:p w:rsidR="00B810A9" w:rsidRPr="00B810A9" w:rsidRDefault="00FA7BC2" w:rsidP="00FB0A7E">
      <w:pPr>
        <w:pStyle w:val="Heading2"/>
        <w:rPr>
          <w:rFonts w:ascii="Times New Roman" w:eastAsia="Times New Roman" w:hAnsi="Times New Roman" w:cs="Mangal"/>
          <w:color w:val="auto"/>
          <w:lang w:bidi="ne-NP"/>
        </w:rPr>
      </w:pPr>
      <w:r>
        <w:rPr>
          <w:noProof/>
        </w:rPr>
        <w:lastRenderedPageBreak/>
        <w:pict>
          <v:shape id="Text Box 287" o:spid="_x0000_s1082" type="#_x0000_t202" style="position:absolute;margin-left:255.75pt;margin-top:167.25pt;width:156.75pt;height:.0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" stroked="f">
            <v:textbox style="mso-fit-shape-to-text:t" inset="0,0,0,0">
              <w:txbxContent>
                <w:p w:rsidR="00FA7BC2" w:rsidRPr="009D011D" w:rsidRDefault="00FA7BC2" w:rsidP="00A92D6C">
                  <w:pPr>
                    <w:pStyle w:val="Caption"/>
                    <w:rPr>
                      <w:noProof/>
                      <w:szCs w:val="26"/>
                    </w:rPr>
                  </w:pPr>
                  <w:r>
                    <w:t xml:space="preserve">Figure </w:t>
                  </w:r>
                  <w:fldSimple w:instr=" SEQ Figure \* ARABIC ">
                    <w:r>
                      <w:rPr>
                        <w:noProof/>
                      </w:rPr>
                      <w:t>66</w:t>
                    </w:r>
                  </w:fldSimple>
                  <w:r>
                    <w:t>CLoud storage</w:t>
                  </w:r>
                </w:p>
              </w:txbxContent>
            </v:textbox>
            <w10:wrap type="square"/>
          </v:shape>
        </w:pict>
      </w:r>
      <w:r w:rsidR="00492256">
        <w:rPr>
          <w:noProof/>
          <w:lang w:val="en-GB" w:eastAsia="en-GB" w:bidi="ne-NP"/>
        </w:rPr>
        <w:drawing>
          <wp:anchor distT="0" distB="0" distL="114300" distR="114300" simplePos="0" relativeHeight="251510272" behindDoc="0" locked="0" layoutInCell="1" allowOverlap="1">
            <wp:simplePos x="0" y="0"/>
            <wp:positionH relativeFrom="page">
              <wp:posOffset>4458970</wp:posOffset>
            </wp:positionH>
            <wp:positionV relativeFrom="page">
              <wp:posOffset>1331595</wp:posOffset>
            </wp:positionV>
            <wp:extent cx="1990725" cy="2152650"/>
            <wp:effectExtent l="0" t="0" r="952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90725" cy="2152650"/>
                    </a:xfrm>
                    <a:prstGeom prst="rect">
                      <a:avLst/>
                    </a:prstGeom>
                  </pic:spPr>
                </pic:pic>
              </a:graphicData>
            </a:graphic>
          </wp:anchor>
        </w:drawing>
      </w:r>
      <w:r w:rsidR="00B810A9" w:rsidRPr="00B810A9">
        <w:rPr>
          <w:rFonts w:eastAsia="Times New Roman"/>
          <w:lang w:bidi="ne-NP"/>
        </w:rPr>
        <w:t>Cloud Storage</w:t>
      </w:r>
    </w:p>
    <w:p w:rsidR="00B810A9" w:rsidRPr="00B810A9" w:rsidRDefault="00C801AD" w:rsidP="00B810A9">
      <w:pPr>
        <w:widowControl/>
        <w:rPr>
          <w:rFonts w:ascii="Times New Roman" w:eastAsia="Times New Roman" w:hAnsi="Times New Roman" w:cs="Mangal"/>
          <w:color w:val="auto"/>
          <w:lang w:bidi="ne-NP"/>
        </w:rPr>
      </w:pPr>
      <w:r>
        <w:rPr>
          <w:rFonts w:ascii="Calibri" w:eastAsia="Times New Roman" w:hAnsi="Calibri" w:cs="Calibri"/>
          <w:lang w:bidi="ne-NP"/>
        </w:rPr>
        <w:t>Cl</w:t>
      </w:r>
      <w:r w:rsidR="00B810A9" w:rsidRPr="00B810A9">
        <w:rPr>
          <w:rFonts w:ascii="Calibri" w:eastAsia="Times New Roman" w:hAnsi="Calibri" w:cs="Calibri"/>
          <w:lang w:bidi="ne-NP"/>
        </w:rPr>
        <w:t>oud storage means "the storage of data online in the cloud," where in a company's data are stored in and accessible from multiple distribut</w:t>
      </w:r>
      <w:r w:rsidR="00B810A9" w:rsidRPr="00B810A9">
        <w:rPr>
          <w:rFonts w:ascii="Calibri" w:eastAsia="Times New Roman" w:hAnsi="Calibri" w:cs="Calibri"/>
          <w:lang w:bidi="ne-NP"/>
        </w:rPr>
        <w:softHyphen/>
        <w:t>ed and connected resources that comprise a cloud. Cloud storage ca</w:t>
      </w:r>
      <w:r>
        <w:rPr>
          <w:rFonts w:ascii="Calibri" w:eastAsia="Times New Roman" w:hAnsi="Calibri" w:cs="Calibri"/>
          <w:lang w:bidi="ne-NP"/>
        </w:rPr>
        <w:t>n provide the benefits of great</w:t>
      </w:r>
      <w:r w:rsidR="00B810A9" w:rsidRPr="00B810A9">
        <w:rPr>
          <w:rFonts w:ascii="Calibri" w:eastAsia="Times New Roman" w:hAnsi="Calibri" w:cs="Calibri"/>
          <w:lang w:bidi="ne-NP"/>
        </w:rPr>
        <w:t>er accessibility and reliability; rapid deployment; strong protection for dat</w:t>
      </w:r>
      <w:r>
        <w:rPr>
          <w:rFonts w:ascii="Calibri" w:eastAsia="Times New Roman" w:hAnsi="Calibri" w:cs="Calibri"/>
          <w:lang w:bidi="ne-NP"/>
        </w:rPr>
        <w:t>a backup, archival and disaster r</w:t>
      </w:r>
      <w:r w:rsidR="00B810A9" w:rsidRPr="00B810A9">
        <w:rPr>
          <w:rFonts w:ascii="Calibri" w:eastAsia="Times New Roman" w:hAnsi="Calibri" w:cs="Calibri"/>
          <w:lang w:bidi="ne-NP"/>
        </w:rPr>
        <w:t>ecovery purpose</w:t>
      </w:r>
      <w:r>
        <w:rPr>
          <w:rFonts w:ascii="Calibri" w:eastAsia="Times New Roman" w:hAnsi="Calibri" w:cs="Calibri"/>
          <w:lang w:bidi="ne-NP"/>
        </w:rPr>
        <w:t>s and lower overall storage</w:t>
      </w:r>
      <w:r w:rsidR="00B810A9" w:rsidRPr="00B810A9">
        <w:rPr>
          <w:rFonts w:ascii="Calibri" w:eastAsia="Times New Roman" w:hAnsi="Calibri" w:cs="Calibri"/>
          <w:lang w:bidi="ne-NP"/>
        </w:rPr>
        <w:t xml:space="preserve"> costs as a result of not hav</w:t>
      </w:r>
      <w:r>
        <w:rPr>
          <w:rFonts w:ascii="Calibri" w:eastAsia="Times New Roman" w:hAnsi="Calibri" w:cs="Calibri"/>
          <w:lang w:bidi="ne-NP"/>
        </w:rPr>
        <w:t>in</w:t>
      </w:r>
      <w:r w:rsidR="00B810A9" w:rsidRPr="00B810A9">
        <w:rPr>
          <w:rFonts w:ascii="Calibri" w:eastAsia="Times New Roman" w:hAnsi="Calibri" w:cs="Calibri"/>
          <w:lang w:bidi="ne-NP"/>
        </w:rPr>
        <w:t>g</w:t>
      </w:r>
      <w:r>
        <w:rPr>
          <w:rFonts w:ascii="Calibri" w:eastAsia="Times New Roman" w:hAnsi="Calibri" w:cs="Calibri"/>
          <w:lang w:bidi="ne-NP"/>
        </w:rPr>
        <w:t xml:space="preserve"> to purchase, manage and maint</w:t>
      </w:r>
      <w:r w:rsidR="00B810A9" w:rsidRPr="00B810A9">
        <w:rPr>
          <w:rFonts w:ascii="Calibri" w:eastAsia="Times New Roman" w:hAnsi="Calibri" w:cs="Calibri"/>
          <w:lang w:bidi="ne-NP"/>
        </w:rPr>
        <w:t>ain</w:t>
      </w:r>
      <w:r>
        <w:rPr>
          <w:rFonts w:ascii="Calibri" w:eastAsia="Times New Roman" w:hAnsi="Calibri" w:cs="Calibri"/>
          <w:lang w:bidi="ne-NP"/>
        </w:rPr>
        <w:t xml:space="preserve"> expensive hardware. However, cl</w:t>
      </w:r>
      <w:r w:rsidR="00B810A9" w:rsidRPr="00B810A9">
        <w:rPr>
          <w:rFonts w:ascii="Calibri" w:eastAsia="Times New Roman" w:hAnsi="Calibri" w:cs="Calibri"/>
          <w:lang w:bidi="ne-NP"/>
        </w:rPr>
        <w:t>o</w:t>
      </w:r>
      <w:r>
        <w:rPr>
          <w:rFonts w:ascii="Calibri" w:eastAsia="Times New Roman" w:hAnsi="Calibri" w:cs="Calibri"/>
          <w:lang w:bidi="ne-NP"/>
        </w:rPr>
        <w:t>ud storage does have the potential</w:t>
      </w:r>
      <w:r w:rsidR="00B810A9" w:rsidRPr="00B810A9">
        <w:rPr>
          <w:rFonts w:ascii="Calibri" w:eastAsia="Times New Roman" w:hAnsi="Calibri" w:cs="Calibri"/>
          <w:lang w:bidi="ne-NP"/>
        </w:rPr>
        <w:t xml:space="preserve"> for security and compliance concerns.</w:t>
      </w:r>
    </w:p>
    <w:p w:rsidR="00C801AD" w:rsidRDefault="00C801AD" w:rsidP="00B810A9">
      <w:pPr>
        <w:widowControl/>
        <w:rPr>
          <w:rFonts w:ascii="Calibri" w:eastAsia="Times New Roman" w:hAnsi="Calibri" w:cs="Calibri"/>
          <w:b/>
          <w:bCs/>
          <w:lang w:bidi="ne-NP"/>
        </w:rPr>
      </w:pPr>
    </w:p>
    <w:p w:rsidR="00B810A9" w:rsidRPr="00C801AD" w:rsidRDefault="00FA7BC2" w:rsidP="00FB0A7E">
      <w:pPr>
        <w:pStyle w:val="Heading2"/>
        <w:rPr>
          <w:rFonts w:ascii="Times New Roman" w:eastAsia="Times New Roman" w:hAnsi="Times New Roman" w:cs="Mangal"/>
          <w:color w:val="auto"/>
          <w:lang w:bidi="ne-NP"/>
        </w:rPr>
      </w:pPr>
      <w:r>
        <w:rPr>
          <w:noProof/>
        </w:rPr>
        <w:pict>
          <v:shape id="Text Box 288" o:spid="_x0000_s1083" type="#_x0000_t202" style="position:absolute;margin-left:317.15pt;margin-top:148.6pt;width:104.75pt;height:.0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" stroked="f">
            <v:textbox style="mso-fit-shape-to-text:t" inset="0,0,0,0">
              <w:txbxContent>
                <w:p w:rsidR="00FA7BC2" w:rsidRPr="00E16EA4" w:rsidRDefault="00FA7BC2" w:rsidP="000521FE">
                  <w:pPr>
                    <w:pStyle w:val="Caption"/>
                    <w:rPr>
                      <w:noProof/>
                      <w:szCs w:val="26"/>
                    </w:rPr>
                  </w:pPr>
                  <w:r>
                    <w:t xml:space="preserve">Figure </w:t>
                  </w:r>
                  <w:fldSimple w:instr=" SEQ Figure \* ARABIC ">
                    <w:r>
                      <w:rPr>
                        <w:noProof/>
                      </w:rPr>
                      <w:t>67</w:t>
                    </w:r>
                  </w:fldSimple>
                  <w:r>
                    <w:t xml:space="preserve"> Blue ray disk</w:t>
                  </w:r>
                </w:p>
              </w:txbxContent>
            </v:textbox>
            <w10:wrap type="square"/>
          </v:shape>
        </w:pict>
      </w:r>
      <w:r w:rsidR="00492256">
        <w:rPr>
          <w:noProof/>
          <w:lang w:val="en-GB" w:eastAsia="en-GB" w:bidi="ne-NP"/>
        </w:rPr>
        <w:drawing>
          <wp:anchor distT="0" distB="0" distL="114300" distR="114300" simplePos="0" relativeHeight="251511296" behindDoc="0" locked="0" layoutInCell="1" allowOverlap="1">
            <wp:simplePos x="0" y="0"/>
            <wp:positionH relativeFrom="page">
              <wp:posOffset>5238750</wp:posOffset>
            </wp:positionH>
            <wp:positionV relativeFrom="page">
              <wp:posOffset>4057651</wp:posOffset>
            </wp:positionV>
            <wp:extent cx="1330488" cy="1809750"/>
            <wp:effectExtent l="0" t="0" r="317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39811" cy="1822431"/>
                    </a:xfrm>
                    <a:prstGeom prst="rect">
                      <a:avLst/>
                    </a:prstGeom>
                  </pic:spPr>
                </pic:pic>
              </a:graphicData>
            </a:graphic>
          </wp:anchor>
        </w:drawing>
      </w:r>
      <w:r w:rsidR="00B810A9" w:rsidRPr="00B810A9">
        <w:rPr>
          <w:rFonts w:eastAsia="Times New Roman"/>
          <w:lang w:bidi="ne-NP"/>
        </w:rPr>
        <w:t>Blue Ray Disk</w:t>
      </w:r>
    </w:p>
    <w:p w:rsidR="00B810A9" w:rsidRPr="00B810A9" w:rsidRDefault="00B810A9" w:rsidP="00B810A9">
      <w:pPr>
        <w:widowControl/>
        <w:rPr>
          <w:rFonts w:ascii="Times New Roman" w:eastAsia="Times New Roman" w:hAnsi="Times New Roman" w:cs="Mangal"/>
          <w:color w:val="auto"/>
          <w:lang w:bidi="ne-NP"/>
        </w:rPr>
      </w:pPr>
      <w:r w:rsidRPr="00B810A9">
        <w:rPr>
          <w:rFonts w:ascii="Calibri" w:eastAsia="Times New Roman" w:hAnsi="Calibri" w:cs="Calibri"/>
          <w:lang w:bidi="ne-NP"/>
        </w:rPr>
        <w:t>A Blue Ray Disk(BD) is a high capacity op</w:t>
      </w:r>
      <w:r w:rsidRPr="00B810A9">
        <w:rPr>
          <w:rFonts w:ascii="Calibri" w:eastAsia="Times New Roman" w:hAnsi="Calibri" w:cs="Calibri"/>
          <w:lang w:bidi="ne-NP"/>
        </w:rPr>
        <w:softHyphen/>
        <w:t>tical disk medium developed for recording, rewriting and playing back high definition video. It can store large amounts of data compared to DVDs, up to 50 GB for dual layered discs. But it is currently expensive compared to DVDs and most computers don't have Blue ray players/ recorders as standard. Blue Ray Disk can store upto 17 GB of data.</w:t>
      </w:r>
    </w:p>
    <w:p w:rsidR="00C801AD" w:rsidRDefault="00C801AD">
      <w:pPr>
        <w:rPr>
          <w:rFonts w:ascii="Times New Roman" w:hAnsi="Times New Roman" w:cs="Times New Roman"/>
          <w:sz w:val="22"/>
          <w:szCs w:val="22"/>
        </w:rPr>
      </w:pPr>
      <w:r>
        <w:rPr>
          <w:rFonts w:ascii="Times New Roman" w:hAnsi="Times New Roman" w:cs="Times New Roman"/>
          <w:sz w:val="22"/>
          <w:szCs w:val="22"/>
        </w:rPr>
        <w:br w:type="page"/>
      </w:r>
    </w:p>
    <w:p w:rsidR="00C801AD" w:rsidRPr="00C801AD" w:rsidRDefault="00C801AD" w:rsidP="00FB0A7E">
      <w:pPr>
        <w:pStyle w:val="Heading2"/>
        <w:rPr>
          <w:rFonts w:ascii="Times New Roman" w:eastAsia="Times New Roman" w:hAnsi="Times New Roman" w:cs="Mangal"/>
          <w:color w:val="auto"/>
          <w:lang w:bidi="ne-NP"/>
        </w:rPr>
      </w:pPr>
      <w:r w:rsidRPr="00C801AD">
        <w:rPr>
          <w:rFonts w:eastAsia="Times New Roman"/>
          <w:lang w:bidi="ne-NP"/>
        </w:rPr>
        <w:lastRenderedPageBreak/>
        <w:t>Units of Memory Measurement</w:t>
      </w:r>
    </w:p>
    <w:p w:rsidR="00C801AD" w:rsidRPr="00C801AD" w:rsidRDefault="00C801AD" w:rsidP="00C801AD">
      <w:pPr>
        <w:widowControl/>
        <w:rPr>
          <w:rFonts w:ascii="Times New Roman" w:eastAsia="Times New Roman" w:hAnsi="Times New Roman" w:cs="Mangal"/>
          <w:color w:val="auto"/>
          <w:lang w:bidi="ne-NP"/>
        </w:rPr>
      </w:pPr>
      <w:r w:rsidRPr="00C801AD">
        <w:rPr>
          <w:rFonts w:ascii="Calibri" w:eastAsia="Times New Roman" w:hAnsi="Calibri" w:cs="Calibri"/>
          <w:lang w:bidi="ne-NP"/>
        </w:rPr>
        <w:t xml:space="preserve">The smallest unit of memory measurement is bit (Binary </w:t>
      </w:r>
      <w:r w:rsidR="00A35FF9">
        <w:rPr>
          <w:rFonts w:ascii="Calibri" w:eastAsia="Times New Roman" w:hAnsi="Calibri" w:cs="Calibri"/>
          <w:lang w:bidi="ne-NP"/>
        </w:rPr>
        <w:t xml:space="preserve">digit </w:t>
      </w:r>
      <w:r w:rsidRPr="00C801AD">
        <w:rPr>
          <w:rFonts w:ascii="Calibri" w:eastAsia="Times New Roman" w:hAnsi="Calibri" w:cs="Calibri"/>
          <w:lang w:bidi="ne-NP"/>
        </w:rPr>
        <w:t>- 0 or 1). The data stored in a computer is a binary digit, byte, Kilobyte, Megabyte, Gigabyte, Terabyte, Petabyte, Exabyte, Zettabyte, Yottabyte, Brontobyte and so on.</w:t>
      </w:r>
    </w:p>
    <w:p w:rsidR="00C801AD" w:rsidRPr="00C801AD" w:rsidRDefault="00C801AD" w:rsidP="00C801AD">
      <w:pPr>
        <w:widowControl/>
        <w:rPr>
          <w:rFonts w:ascii="Times New Roman" w:eastAsia="Times New Roman" w:hAnsi="Times New Roman" w:cs="Mangal"/>
          <w:color w:val="auto"/>
          <w:lang w:bidi="ne-NP"/>
        </w:rPr>
      </w:pPr>
      <w:r w:rsidRPr="00C801AD">
        <w:rPr>
          <w:rFonts w:ascii="Calibri" w:eastAsia="Times New Roman" w:hAnsi="Calibri" w:cs="Calibri"/>
          <w:lang w:bidi="ne-NP"/>
        </w:rPr>
        <w:t>The following table gives the basic measurement units of computer memory.</w:t>
      </w:r>
    </w:p>
    <w:tbl>
      <w:tblPr>
        <w:tblW w:w="0" w:type="auto"/>
        <w:tblInd w:w="-5" w:type="dxa"/>
        <w:tblLayout w:type="fixed"/>
        <w:tblCellMar>
          <w:left w:w="0" w:type="dxa"/>
          <w:right w:w="0" w:type="dxa"/>
        </w:tblCellMar>
        <w:tblLook w:val="0000" w:firstRow="0" w:lastRow="0" w:firstColumn="0" w:lastColumn="0" w:noHBand="0" w:noVBand="0"/>
      </w:tblPr>
      <w:tblGrid>
        <w:gridCol w:w="2395"/>
        <w:gridCol w:w="3226"/>
      </w:tblGrid>
      <w:tr w:rsidR="00C801AD" w:rsidRPr="00C801AD">
        <w:trPr>
          <w:trHeight w:val="490"/>
        </w:trPr>
        <w:tc>
          <w:tcPr>
            <w:tcW w:w="2395" w:type="dxa"/>
            <w:tcBorders>
              <w:top w:val="single" w:sz="4" w:space="0" w:color="auto"/>
              <w:left w:val="single" w:sz="4" w:space="0" w:color="auto"/>
              <w:bottom w:val="nil"/>
              <w:right w:val="nil"/>
            </w:tcBorders>
            <w:shd w:val="clear" w:color="auto" w:fill="FFFFFF"/>
          </w:tcPr>
          <w:p w:rsidR="00C801AD" w:rsidRPr="00C801AD" w:rsidRDefault="00A35FF9" w:rsidP="00C801AD">
            <w:pPr>
              <w:widowControl/>
              <w:rPr>
                <w:rFonts w:ascii="Times New Roman" w:eastAsia="Times New Roman" w:hAnsi="Times New Roman" w:cs="Mangal"/>
                <w:color w:val="auto"/>
                <w:sz w:val="28"/>
                <w:szCs w:val="28"/>
                <w:lang w:bidi="ne-NP"/>
              </w:rPr>
            </w:pPr>
            <w:r>
              <w:rPr>
                <w:rFonts w:ascii="Calibri" w:eastAsia="Times New Roman" w:hAnsi="Calibri" w:cs="Calibri"/>
                <w:sz w:val="28"/>
                <w:szCs w:val="28"/>
                <w:lang w:bidi="ne-NP"/>
              </w:rPr>
              <w:t xml:space="preserve">1 </w:t>
            </w:r>
            <w:r w:rsidR="00C801AD" w:rsidRPr="00C801AD">
              <w:rPr>
                <w:rFonts w:ascii="Calibri" w:eastAsia="Times New Roman" w:hAnsi="Calibri" w:cs="Calibri"/>
                <w:sz w:val="28"/>
                <w:szCs w:val="28"/>
                <w:lang w:bidi="ne-NP"/>
              </w:rPr>
              <w:t>or</w:t>
            </w:r>
            <w:r>
              <w:rPr>
                <w:rFonts w:ascii="Calibri" w:eastAsia="Times New Roman" w:hAnsi="Calibri" w:cs="Calibri"/>
                <w:sz w:val="28"/>
                <w:szCs w:val="28"/>
                <w:lang w:bidi="ne-NP"/>
              </w:rPr>
              <w:t xml:space="preserve"> 0</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bit</w:t>
            </w:r>
          </w:p>
        </w:tc>
      </w:tr>
      <w:tr w:rsidR="00C801AD" w:rsidRPr="00C801AD">
        <w:trPr>
          <w:trHeight w:val="470"/>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4 bits</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Nibble</w:t>
            </w:r>
          </w:p>
        </w:tc>
      </w:tr>
      <w:tr w:rsidR="00C801AD" w:rsidRPr="00C801AD">
        <w:trPr>
          <w:trHeight w:val="475"/>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8 bits</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Byte</w:t>
            </w:r>
          </w:p>
        </w:tc>
      </w:tr>
      <w:tr w:rsidR="00C801AD" w:rsidRPr="00C801AD">
        <w:trPr>
          <w:trHeight w:val="470"/>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1024 Bytes</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Kilobyte(KB)</w:t>
            </w:r>
          </w:p>
        </w:tc>
      </w:tr>
      <w:tr w:rsidR="00C801AD" w:rsidRPr="00C801AD">
        <w:trPr>
          <w:trHeight w:val="470"/>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1024 KB</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Megabyte (MB)</w:t>
            </w:r>
          </w:p>
        </w:tc>
      </w:tr>
      <w:tr w:rsidR="00C801AD" w:rsidRPr="00C801AD">
        <w:trPr>
          <w:trHeight w:val="470"/>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1024MB</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Gigabyte (GB)</w:t>
            </w:r>
          </w:p>
        </w:tc>
      </w:tr>
      <w:tr w:rsidR="00C801AD" w:rsidRPr="00C801AD">
        <w:trPr>
          <w:trHeight w:val="470"/>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1024 GB</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A35FF9" w:rsidP="00C801AD">
            <w:pPr>
              <w:widowControl/>
              <w:rPr>
                <w:rFonts w:ascii="Times New Roman" w:eastAsia="Times New Roman" w:hAnsi="Times New Roman" w:cs="Mangal"/>
                <w:color w:val="auto"/>
                <w:sz w:val="28"/>
                <w:szCs w:val="28"/>
                <w:lang w:bidi="ne-NP"/>
              </w:rPr>
            </w:pPr>
            <w:r>
              <w:rPr>
                <w:rFonts w:ascii="Calibri" w:eastAsia="Times New Roman" w:hAnsi="Calibri" w:cs="Calibri"/>
                <w:sz w:val="28"/>
                <w:szCs w:val="28"/>
                <w:lang w:bidi="ne-NP"/>
              </w:rPr>
              <w:t xml:space="preserve">1 </w:t>
            </w:r>
            <w:r w:rsidR="00C801AD" w:rsidRPr="00C801AD">
              <w:rPr>
                <w:rFonts w:ascii="Calibri" w:eastAsia="Times New Roman" w:hAnsi="Calibri" w:cs="Calibri"/>
                <w:sz w:val="28"/>
                <w:szCs w:val="28"/>
                <w:lang w:bidi="ne-NP"/>
              </w:rPr>
              <w:t>Terabyte (TB)</w:t>
            </w:r>
          </w:p>
        </w:tc>
      </w:tr>
      <w:tr w:rsidR="00C801AD" w:rsidRPr="00C801AD">
        <w:trPr>
          <w:trHeight w:val="470"/>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1024TB</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Petabyte (PB)</w:t>
            </w:r>
          </w:p>
        </w:tc>
      </w:tr>
      <w:tr w:rsidR="00C801AD" w:rsidRPr="00C801AD">
        <w:trPr>
          <w:trHeight w:val="470"/>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1024 PB</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Exabyte(EB)</w:t>
            </w:r>
          </w:p>
        </w:tc>
      </w:tr>
      <w:tr w:rsidR="00C801AD" w:rsidRPr="00C801AD">
        <w:trPr>
          <w:trHeight w:val="475"/>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1024 EB</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Zettabyte(ZB)</w:t>
            </w:r>
          </w:p>
        </w:tc>
      </w:tr>
      <w:tr w:rsidR="00C801AD" w:rsidRPr="00C801AD">
        <w:trPr>
          <w:trHeight w:val="470"/>
        </w:trPr>
        <w:tc>
          <w:tcPr>
            <w:tcW w:w="2395" w:type="dxa"/>
            <w:tcBorders>
              <w:top w:val="single" w:sz="4" w:space="0" w:color="auto"/>
              <w:left w:val="single" w:sz="4" w:space="0" w:color="auto"/>
              <w:bottom w:val="nil"/>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1024(ZB)</w:t>
            </w:r>
          </w:p>
        </w:tc>
        <w:tc>
          <w:tcPr>
            <w:tcW w:w="3226" w:type="dxa"/>
            <w:tcBorders>
              <w:top w:val="single" w:sz="4" w:space="0" w:color="auto"/>
              <w:left w:val="single" w:sz="4" w:space="0" w:color="auto"/>
              <w:bottom w:val="nil"/>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Yottabyte(YB)</w:t>
            </w:r>
          </w:p>
        </w:tc>
      </w:tr>
      <w:tr w:rsidR="00C801AD" w:rsidRPr="00C801AD">
        <w:trPr>
          <w:trHeight w:val="490"/>
        </w:trPr>
        <w:tc>
          <w:tcPr>
            <w:tcW w:w="2395" w:type="dxa"/>
            <w:tcBorders>
              <w:top w:val="single" w:sz="4" w:space="0" w:color="auto"/>
              <w:left w:val="single" w:sz="4" w:space="0" w:color="auto"/>
              <w:bottom w:val="single" w:sz="4" w:space="0" w:color="auto"/>
              <w:right w:val="nil"/>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1024(YB)</w:t>
            </w:r>
          </w:p>
        </w:tc>
        <w:tc>
          <w:tcPr>
            <w:tcW w:w="3226" w:type="dxa"/>
            <w:tcBorders>
              <w:top w:val="single" w:sz="4" w:space="0" w:color="auto"/>
              <w:left w:val="single" w:sz="4" w:space="0" w:color="auto"/>
              <w:bottom w:val="single" w:sz="4" w:space="0" w:color="auto"/>
              <w:right w:val="single" w:sz="4" w:space="0" w:color="auto"/>
            </w:tcBorders>
            <w:shd w:val="clear" w:color="auto" w:fill="FFFFFF"/>
          </w:tcPr>
          <w:p w:rsidR="00C801AD" w:rsidRPr="00C801AD" w:rsidRDefault="00C801AD" w:rsidP="00C801AD">
            <w:pPr>
              <w:widowControl/>
              <w:rPr>
                <w:rFonts w:ascii="Times New Roman" w:eastAsia="Times New Roman" w:hAnsi="Times New Roman" w:cs="Mangal"/>
                <w:color w:val="auto"/>
                <w:sz w:val="28"/>
                <w:szCs w:val="28"/>
                <w:lang w:bidi="ne-NP"/>
              </w:rPr>
            </w:pPr>
            <w:r w:rsidRPr="00C801AD">
              <w:rPr>
                <w:rFonts w:ascii="Calibri" w:eastAsia="Times New Roman" w:hAnsi="Calibri" w:cs="Calibri"/>
                <w:sz w:val="28"/>
                <w:szCs w:val="28"/>
                <w:lang w:bidi="ne-NP"/>
              </w:rPr>
              <w:t>1 Brontobyte(BB)</w:t>
            </w:r>
          </w:p>
        </w:tc>
      </w:tr>
    </w:tbl>
    <w:p w:rsidR="00A35FF9" w:rsidRDefault="00A35FF9" w:rsidP="00C801AD">
      <w:pPr>
        <w:widowControl/>
        <w:rPr>
          <w:rFonts w:ascii="Calibri" w:eastAsia="Times New Roman" w:hAnsi="Calibri" w:cs="Calibri"/>
          <w:b/>
          <w:bCs/>
          <w:lang w:bidi="ne-NP"/>
        </w:rPr>
      </w:pPr>
    </w:p>
    <w:p w:rsidR="00C801AD" w:rsidRPr="00C801AD" w:rsidRDefault="00C801AD" w:rsidP="00FB0A7E">
      <w:pPr>
        <w:pStyle w:val="Heading2"/>
        <w:rPr>
          <w:rFonts w:ascii="Times New Roman" w:eastAsia="Times New Roman" w:hAnsi="Times New Roman" w:cs="Mangal"/>
          <w:color w:val="auto"/>
          <w:lang w:bidi="ne-NP"/>
        </w:rPr>
      </w:pPr>
      <w:r w:rsidRPr="00C801AD">
        <w:rPr>
          <w:rFonts w:eastAsia="Times New Roman"/>
          <w:lang w:bidi="ne-NP"/>
        </w:rPr>
        <w:t>Input Devices</w:t>
      </w:r>
    </w:p>
    <w:p w:rsidR="00C801AD" w:rsidRPr="00C801AD" w:rsidRDefault="00C801AD" w:rsidP="00C801AD">
      <w:pPr>
        <w:widowControl/>
        <w:rPr>
          <w:rFonts w:ascii="Times New Roman" w:eastAsia="Times New Roman" w:hAnsi="Times New Roman" w:cs="Mangal"/>
          <w:color w:val="auto"/>
          <w:lang w:bidi="ne-NP"/>
        </w:rPr>
      </w:pPr>
      <w:r w:rsidRPr="00C801AD">
        <w:rPr>
          <w:rFonts w:ascii="Calibri" w:eastAsia="Times New Roman" w:hAnsi="Calibri" w:cs="Calibri"/>
          <w:lang w:bidi="ne-NP"/>
        </w:rPr>
        <w:t>Input means any data or instructions entered into the computer in the form of signals. Input devices convert the data and instructions into suitable binary form which is accepted by computer for processing.</w:t>
      </w:r>
    </w:p>
    <w:p w:rsidR="000A1A02" w:rsidRDefault="00C801AD" w:rsidP="00C801AD">
      <w:pPr>
        <w:widowControl/>
        <w:rPr>
          <w:rFonts w:ascii="Calibri" w:eastAsia="Times New Roman" w:hAnsi="Calibri" w:cs="Calibri"/>
          <w:lang w:bidi="ne-NP"/>
        </w:rPr>
      </w:pPr>
      <w:r w:rsidRPr="00C801AD">
        <w:rPr>
          <w:rFonts w:ascii="Calibri" w:eastAsia="Times New Roman" w:hAnsi="Calibri" w:cs="Calibri"/>
          <w:lang w:bidi="ne-NP"/>
        </w:rPr>
        <w:t>Therefore, the devices that are used to enter data and instructions or commands into the computer are called input devices. The input devices can be considered as the eyes and ears of computers.</w:t>
      </w:r>
    </w:p>
    <w:p w:rsidR="000A1A02" w:rsidRDefault="000A1A02">
      <w:pPr>
        <w:rPr>
          <w:rFonts w:ascii="Calibri" w:eastAsia="Times New Roman" w:hAnsi="Calibri" w:cs="Calibri"/>
          <w:lang w:bidi="ne-NP"/>
        </w:rPr>
      </w:pPr>
      <w:r>
        <w:rPr>
          <w:rFonts w:ascii="Calibri" w:eastAsia="Times New Roman" w:hAnsi="Calibri" w:cs="Calibri"/>
          <w:lang w:bidi="ne-NP"/>
        </w:rPr>
        <w:br w:type="page"/>
      </w:r>
    </w:p>
    <w:p w:rsidR="00C801AD" w:rsidRPr="00C801AD" w:rsidRDefault="00C801AD" w:rsidP="00C801AD">
      <w:pPr>
        <w:widowControl/>
        <w:rPr>
          <w:rFonts w:ascii="Times New Roman" w:eastAsia="Times New Roman" w:hAnsi="Times New Roman" w:cs="Mangal"/>
          <w:color w:val="auto"/>
          <w:lang w:bidi="ne-NP"/>
        </w:rPr>
      </w:pPr>
    </w:p>
    <w:p w:rsidR="00A35FF9" w:rsidRPr="00A35FF9" w:rsidRDefault="00A35FF9" w:rsidP="00A35FF9">
      <w:pPr>
        <w:widowControl/>
        <w:rPr>
          <w:rFonts w:ascii="Times New Roman" w:eastAsia="Times New Roman" w:hAnsi="Times New Roman" w:cs="Mangal"/>
          <w:color w:val="auto"/>
          <w:lang w:bidi="ne-NP"/>
        </w:rPr>
      </w:pPr>
      <w:r w:rsidRPr="00A35FF9">
        <w:rPr>
          <w:rFonts w:ascii="Calibri" w:eastAsia="Times New Roman" w:hAnsi="Calibri" w:cs="Calibri"/>
          <w:b/>
          <w:bCs/>
          <w:lang w:bidi="ne-NP"/>
        </w:rPr>
        <w:t>Some of the commonly used input devices are given below:</w:t>
      </w:r>
    </w:p>
    <w:p w:rsidR="00A35FF9" w:rsidRPr="00A35FF9" w:rsidRDefault="00A35FF9" w:rsidP="00A35FF9">
      <w:pPr>
        <w:widowControl/>
        <w:rPr>
          <w:rFonts w:ascii="Times New Roman" w:eastAsia="Times New Roman" w:hAnsi="Times New Roman" w:cs="Times New Roman"/>
          <w:color w:val="auto"/>
          <w:lang w:bidi="ne-NP"/>
        </w:rPr>
      </w:pPr>
    </w:p>
    <w:p w:rsidR="00A35FF9" w:rsidRPr="00A35FF9" w:rsidRDefault="00FA7BC2" w:rsidP="00A35FF9">
      <w:pPr>
        <w:widowControl/>
        <w:rPr>
          <w:rFonts w:ascii="Times New Roman" w:eastAsia="Times New Roman" w:hAnsi="Times New Roman" w:cs="Times New Roman"/>
          <w:color w:val="auto"/>
          <w:lang w:bidi="ne-NP"/>
        </w:rPr>
      </w:pPr>
      <w:r>
        <w:rPr>
          <w:noProof/>
        </w:rPr>
        <w:pict>
          <v:shape id="Text Box 289" o:spid="_x0000_s1084" type="#_x0000_t202" style="position:absolute;margin-left:282.4pt;margin-top:95.6pt;width:191.25pt;height:.0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" stroked="f">
            <v:textbox style="mso-fit-shape-to-text:t" inset="0,0,0,0">
              <w:txbxContent>
                <w:p w:rsidR="00FA7BC2" w:rsidRPr="00B53663" w:rsidRDefault="00FA7BC2" w:rsidP="000521FE">
                  <w:pPr>
                    <w:pStyle w:val="Caption"/>
                    <w:rPr>
                      <w:noProof/>
                      <w:color w:val="000000"/>
                      <w:sz w:val="24"/>
                      <w:szCs w:val="24"/>
                    </w:rPr>
                  </w:pPr>
                  <w:r>
                    <w:t xml:space="preserve">Figure </w:t>
                  </w:r>
                  <w:fldSimple w:instr=" SEQ Figure \* ARABIC ">
                    <w:r>
                      <w:rPr>
                        <w:noProof/>
                      </w:rPr>
                      <w:t>68</w:t>
                    </w:r>
                  </w:fldSimple>
                  <w:r>
                    <w:t xml:space="preserve"> Keyboard</w:t>
                  </w:r>
                </w:p>
              </w:txbxContent>
            </v:textbox>
            <w10:wrap type="square"/>
          </v:shape>
        </w:pict>
      </w:r>
      <w:r w:rsidR="005D2D02">
        <w:rPr>
          <w:noProof/>
          <w:lang w:val="en-GB" w:eastAsia="en-GB" w:bidi="ne-NP"/>
        </w:rPr>
        <w:drawing>
          <wp:anchor distT="0" distB="0" distL="114300" distR="114300" simplePos="0" relativeHeight="251512320" behindDoc="0" locked="0" layoutInCell="1" allowOverlap="1">
            <wp:simplePos x="0" y="0"/>
            <wp:positionH relativeFrom="page">
              <wp:posOffset>4382770</wp:posOffset>
            </wp:positionH>
            <wp:positionV relativeFrom="page">
              <wp:posOffset>1806575</wp:posOffset>
            </wp:positionV>
            <wp:extent cx="2428875" cy="1362075"/>
            <wp:effectExtent l="0" t="0" r="9525"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28875" cy="1362075"/>
                    </a:xfrm>
                    <a:prstGeom prst="rect">
                      <a:avLst/>
                    </a:prstGeom>
                  </pic:spPr>
                </pic:pic>
              </a:graphicData>
            </a:graphic>
          </wp:anchor>
        </w:drawing>
      </w:r>
      <w:r w:rsidR="00A35FF9" w:rsidRPr="00FB0A7E">
        <w:rPr>
          <w:rStyle w:val="Heading3Char"/>
        </w:rPr>
        <w:t>Keyboard</w:t>
      </w:r>
      <w:r w:rsidR="00A35FF9" w:rsidRPr="00A35FF9">
        <w:rPr>
          <w:rFonts w:ascii="Times New Roman" w:eastAsia="Times New Roman" w:hAnsi="Times New Roman" w:cs="Times New Roman"/>
          <w:b/>
          <w:bCs/>
          <w:lang w:bidi="ne-NP"/>
        </w:rPr>
        <w:t xml:space="preserve"> :</w:t>
      </w:r>
      <w:r w:rsidR="00A35FF9" w:rsidRPr="00A35FF9">
        <w:rPr>
          <w:rFonts w:ascii="Times New Roman" w:eastAsia="Times New Roman" w:hAnsi="Times New Roman" w:cs="Times New Roman"/>
          <w:lang w:bidi="ne-NP"/>
        </w:rPr>
        <w:t xml:space="preserve">The keyboard is the most commonly </w:t>
      </w:r>
      <w:r w:rsidR="00A35FF9" w:rsidRPr="00C22271">
        <w:rPr>
          <w:rFonts w:ascii="Times New Roman" w:eastAsia="Times New Roman" w:hAnsi="Times New Roman" w:cs="Times New Roman"/>
          <w:lang w:bidi="ne-NP"/>
        </w:rPr>
        <w:t>used primary input device in th</w:t>
      </w:r>
      <w:r w:rsidR="00A35FF9" w:rsidRPr="00A35FF9">
        <w:rPr>
          <w:rFonts w:ascii="Times New Roman" w:eastAsia="Times New Roman" w:hAnsi="Times New Roman" w:cs="Times New Roman"/>
          <w:lang w:bidi="ne-NP"/>
        </w:rPr>
        <w:t xml:space="preserve">e personal computer. It is used </w:t>
      </w:r>
      <w:r w:rsidR="00C22271" w:rsidRPr="00C22271">
        <w:rPr>
          <w:rFonts w:ascii="Times New Roman" w:eastAsia="Times New Roman" w:hAnsi="Times New Roman" w:cs="Times New Roman"/>
          <w:lang w:bidi="ne-NP"/>
        </w:rPr>
        <w:t>to</w:t>
      </w:r>
      <w:r w:rsidR="00C22271">
        <w:rPr>
          <w:rFonts w:ascii="Times New Roman" w:eastAsia="Times New Roman" w:hAnsi="Times New Roman" w:cs="Times New Roman"/>
          <w:lang w:bidi="ne-NP"/>
        </w:rPr>
        <w:t>feed data and instructions into a computer. A keyboard contains k</w:t>
      </w:r>
      <w:r w:rsidR="00A35FF9" w:rsidRPr="00A35FF9">
        <w:rPr>
          <w:rFonts w:ascii="Times New Roman" w:eastAsia="Times New Roman" w:hAnsi="Times New Roman" w:cs="Times New Roman"/>
          <w:lang w:bidi="ne-NP"/>
        </w:rPr>
        <w:t>eys f</w:t>
      </w:r>
      <w:r w:rsidR="00C22271">
        <w:rPr>
          <w:rFonts w:ascii="Times New Roman" w:eastAsia="Times New Roman" w:hAnsi="Times New Roman" w:cs="Times New Roman"/>
          <w:lang w:bidi="ne-NP"/>
        </w:rPr>
        <w:t>or each alphabetic characters, n</w:t>
      </w:r>
      <w:r w:rsidR="00A35FF9" w:rsidRPr="00A35FF9">
        <w:rPr>
          <w:rFonts w:ascii="Times New Roman" w:eastAsia="Times New Roman" w:hAnsi="Times New Roman" w:cs="Times New Roman"/>
          <w:lang w:bidi="ne-NP"/>
        </w:rPr>
        <w:t>umbers, special characters and some additional keys for specific function</w:t>
      </w:r>
      <w:r w:rsidR="00C22271">
        <w:rPr>
          <w:rFonts w:ascii="Times New Roman" w:eastAsia="Times New Roman" w:hAnsi="Times New Roman" w:cs="Times New Roman"/>
          <w:lang w:bidi="ne-NP"/>
        </w:rPr>
        <w:t>s. The data and instructions are fed into the computer by pr</w:t>
      </w:r>
      <w:r w:rsidR="00A35FF9" w:rsidRPr="00A35FF9">
        <w:rPr>
          <w:rFonts w:ascii="Times New Roman" w:eastAsia="Times New Roman" w:hAnsi="Times New Roman" w:cs="Times New Roman"/>
          <w:lang w:bidi="ne-NP"/>
        </w:rPr>
        <w:t xml:space="preserve">essing the related keys on the </w:t>
      </w:r>
      <w:r w:rsidR="00C22271">
        <w:rPr>
          <w:rFonts w:ascii="Times New Roman" w:eastAsia="Times New Roman" w:hAnsi="Times New Roman" w:cs="Times New Roman"/>
          <w:lang w:bidi="ne-NP"/>
        </w:rPr>
        <w:t>ke</w:t>
      </w:r>
      <w:r w:rsidR="00A35FF9" w:rsidRPr="00A35FF9">
        <w:rPr>
          <w:rFonts w:ascii="Times New Roman" w:eastAsia="Times New Roman" w:hAnsi="Times New Roman" w:cs="Times New Roman"/>
          <w:lang w:bidi="ne-NP"/>
        </w:rPr>
        <w:t>yboard.</w:t>
      </w:r>
    </w:p>
    <w:p w:rsidR="00A35FF9" w:rsidRPr="00A35FF9" w:rsidRDefault="00A35FF9" w:rsidP="00A35FF9">
      <w:pPr>
        <w:widowControl/>
        <w:rPr>
          <w:rFonts w:ascii="Times New Roman" w:eastAsia="Times New Roman" w:hAnsi="Times New Roman" w:cs="Mangal"/>
          <w:color w:val="auto"/>
          <w:lang w:bidi="ne-NP"/>
        </w:rPr>
      </w:pPr>
    </w:p>
    <w:p w:rsidR="00A35FF9" w:rsidRPr="00A35FF9" w:rsidRDefault="00A35FF9" w:rsidP="00A35FF9">
      <w:pPr>
        <w:widowControl/>
        <w:rPr>
          <w:rFonts w:ascii="Times New Roman" w:eastAsia="Times New Roman" w:hAnsi="Times New Roman" w:cs="Mangal"/>
          <w:color w:val="auto"/>
          <w:lang w:bidi="ne-NP"/>
        </w:rPr>
      </w:pPr>
      <w:r w:rsidRPr="00A35FF9">
        <w:rPr>
          <w:rFonts w:ascii="Calibri" w:eastAsia="Times New Roman" w:hAnsi="Calibri" w:cs="Calibri"/>
          <w:lang w:bidi="ne-NP"/>
        </w:rPr>
        <w:t xml:space="preserve">Keyboard used with personal computer typically have from 101 to 105 keys, different companies are manufacturing keyboards with different layout. The </w:t>
      </w:r>
      <w:r w:rsidR="00C22271">
        <w:rPr>
          <w:rFonts w:ascii="Calibri" w:eastAsia="Times New Roman" w:hAnsi="Calibri" w:cs="Calibri"/>
          <w:lang w:bidi="ne-NP"/>
        </w:rPr>
        <w:t>most</w:t>
      </w:r>
      <w:r w:rsidRPr="00A35FF9">
        <w:rPr>
          <w:rFonts w:ascii="Calibri" w:eastAsia="Times New Roman" w:hAnsi="Calibri" w:cs="Calibri"/>
          <w:lang w:bidi="ne-NP"/>
        </w:rPr>
        <w:t xml:space="preserve"> common English language key layout is the 'QWERTY' layout. Some of tie types of keyboards are XT-keyboard, AT-keyboard, Enhance keyboard, Multimedia keyboard.</w:t>
      </w:r>
    </w:p>
    <w:p w:rsidR="00A35FF9" w:rsidRPr="00A35FF9" w:rsidRDefault="00C22271" w:rsidP="00A35FF9">
      <w:pPr>
        <w:widowControl/>
        <w:rPr>
          <w:rFonts w:ascii="Times New Roman" w:eastAsia="Times New Roman" w:hAnsi="Times New Roman" w:cs="Mangal"/>
          <w:color w:val="auto"/>
          <w:lang w:bidi="ne-NP"/>
        </w:rPr>
      </w:pPr>
      <w:r>
        <w:rPr>
          <w:rFonts w:ascii="Calibri" w:eastAsia="Times New Roman" w:hAnsi="Calibri" w:cs="Calibri"/>
          <w:lang w:bidi="ne-NP"/>
        </w:rPr>
        <w:t>The</w:t>
      </w:r>
      <w:r w:rsidR="00A35FF9" w:rsidRPr="00A35FF9">
        <w:rPr>
          <w:rFonts w:ascii="Calibri" w:eastAsia="Times New Roman" w:hAnsi="Calibri" w:cs="Calibri"/>
          <w:lang w:bidi="ne-NP"/>
        </w:rPr>
        <w:t xml:space="preserve"> different keys present in the keyboard are:</w:t>
      </w:r>
    </w:p>
    <w:p w:rsidR="00A35FF9" w:rsidRPr="00A35FF9" w:rsidRDefault="00A35FF9" w:rsidP="00A35FF9">
      <w:pPr>
        <w:widowControl/>
        <w:rPr>
          <w:rFonts w:ascii="Times New Roman" w:eastAsia="Times New Roman" w:hAnsi="Times New Roman" w:cs="Mangal"/>
          <w:color w:val="auto"/>
          <w:lang w:bidi="ne-NP"/>
        </w:rPr>
      </w:pPr>
      <w:r w:rsidRPr="00A35FF9">
        <w:rPr>
          <w:rFonts w:ascii="Calibri" w:eastAsia="Times New Roman" w:hAnsi="Calibri" w:cs="Calibri"/>
          <w:b/>
          <w:bCs/>
          <w:lang w:bidi="ne-NP"/>
        </w:rPr>
        <w:t>Alphabet keys</w:t>
      </w:r>
      <w:r w:rsidRPr="00A35FF9">
        <w:rPr>
          <w:rFonts w:ascii="Calibri" w:eastAsia="Times New Roman" w:hAnsi="Calibri" w:cs="Calibri"/>
          <w:b/>
          <w:bCs/>
          <w:lang w:bidi="ne-NP"/>
        </w:rPr>
        <w:tab/>
        <w:t>- A-Z</w:t>
      </w:r>
    </w:p>
    <w:p w:rsidR="00C22271" w:rsidRDefault="00C22271" w:rsidP="00A35FF9">
      <w:pPr>
        <w:widowControl/>
        <w:rPr>
          <w:rFonts w:ascii="Times New Roman" w:eastAsia="Times New Roman" w:hAnsi="Times New Roman" w:cs="Mangal"/>
          <w:color w:val="auto"/>
          <w:lang w:bidi="ne-NP"/>
        </w:rPr>
      </w:pPr>
      <w:r>
        <w:rPr>
          <w:rFonts w:ascii="Calibri" w:eastAsia="Times New Roman" w:hAnsi="Calibri" w:cs="Calibri"/>
          <w:b/>
          <w:bCs/>
          <w:lang w:bidi="ne-NP"/>
        </w:rPr>
        <w:t>N</w:t>
      </w:r>
      <w:r w:rsidR="00A35FF9" w:rsidRPr="00A35FF9">
        <w:rPr>
          <w:rFonts w:ascii="Calibri" w:eastAsia="Times New Roman" w:hAnsi="Calibri" w:cs="Calibri"/>
          <w:b/>
          <w:bCs/>
          <w:lang w:bidi="ne-NP"/>
        </w:rPr>
        <w:t>umeric Keys</w:t>
      </w:r>
      <w:r w:rsidR="00A35FF9" w:rsidRPr="00A35FF9">
        <w:rPr>
          <w:rFonts w:ascii="Calibri" w:eastAsia="Times New Roman" w:hAnsi="Calibri" w:cs="Calibri"/>
          <w:b/>
          <w:bCs/>
          <w:lang w:bidi="ne-NP"/>
        </w:rPr>
        <w:tab/>
        <w:t>-0-9</w:t>
      </w:r>
    </w:p>
    <w:p w:rsidR="00A35FF9" w:rsidRPr="00A35FF9" w:rsidRDefault="00C22271" w:rsidP="00A35FF9">
      <w:pPr>
        <w:widowControl/>
        <w:rPr>
          <w:rFonts w:ascii="Times New Roman" w:eastAsia="Times New Roman" w:hAnsi="Times New Roman" w:cs="Mangal"/>
          <w:color w:val="auto"/>
          <w:lang w:bidi="ne-NP"/>
        </w:rPr>
      </w:pPr>
      <w:r>
        <w:rPr>
          <w:rFonts w:ascii="Times New Roman" w:eastAsia="Times New Roman" w:hAnsi="Times New Roman" w:cs="Mangal"/>
          <w:b/>
          <w:bCs/>
          <w:color w:val="auto"/>
          <w:lang w:bidi="ne-NP"/>
        </w:rPr>
        <w:t xml:space="preserve">Function </w:t>
      </w:r>
      <w:r w:rsidR="00A35FF9" w:rsidRPr="00A35FF9">
        <w:rPr>
          <w:rFonts w:ascii="Calibri" w:eastAsia="Times New Roman" w:hAnsi="Calibri" w:cs="Calibri"/>
          <w:b/>
          <w:bCs/>
          <w:lang w:bidi="ne-NP"/>
        </w:rPr>
        <w:t xml:space="preserve"> Keys</w:t>
      </w:r>
      <w:r>
        <w:rPr>
          <w:rFonts w:ascii="Calibri" w:eastAsia="Times New Roman" w:hAnsi="Calibri" w:cs="Calibri"/>
          <w:b/>
          <w:bCs/>
          <w:lang w:bidi="ne-NP"/>
        </w:rPr>
        <w:t>– F1, F2,</w:t>
      </w:r>
      <w:r w:rsidR="00A35FF9" w:rsidRPr="00A35FF9">
        <w:rPr>
          <w:rFonts w:ascii="Calibri" w:eastAsia="Times New Roman" w:hAnsi="Calibri" w:cs="Calibri"/>
          <w:b/>
          <w:bCs/>
          <w:lang w:bidi="ne-NP"/>
        </w:rPr>
        <w:t>F12</w:t>
      </w:r>
    </w:p>
    <w:p w:rsidR="00A35FF9" w:rsidRPr="00A35FF9" w:rsidRDefault="00A35FF9" w:rsidP="00A35FF9">
      <w:pPr>
        <w:widowControl/>
        <w:rPr>
          <w:rFonts w:ascii="Times New Roman" w:eastAsia="Times New Roman" w:hAnsi="Times New Roman" w:cs="Mangal"/>
          <w:color w:val="auto"/>
          <w:lang w:bidi="ne-NP"/>
        </w:rPr>
      </w:pPr>
      <w:r w:rsidRPr="00A35FF9">
        <w:rPr>
          <w:rFonts w:ascii="Calibri" w:eastAsia="Times New Roman" w:hAnsi="Calibri" w:cs="Calibri"/>
          <w:b/>
          <w:bCs/>
          <w:lang w:bidi="ne-NP"/>
        </w:rPr>
        <w:t>Special Purpose Keys</w:t>
      </w:r>
      <w:r w:rsidR="00FC3401">
        <w:rPr>
          <w:rFonts w:ascii="Calibri" w:eastAsia="Times New Roman" w:hAnsi="Calibri" w:cs="Calibri"/>
          <w:b/>
          <w:bCs/>
          <w:lang w:bidi="ne-NP"/>
        </w:rPr>
        <w:t xml:space="preserve"> – Shift, Delete, Alt, Enter, Ctrl </w:t>
      </w:r>
    </w:p>
    <w:p w:rsidR="00A35FF9" w:rsidRPr="00A35FF9" w:rsidRDefault="00FC3401" w:rsidP="00A35FF9">
      <w:pPr>
        <w:widowControl/>
        <w:rPr>
          <w:rFonts w:ascii="Times New Roman" w:eastAsia="Times New Roman" w:hAnsi="Times New Roman" w:cs="Mangal"/>
          <w:color w:val="auto"/>
          <w:lang w:bidi="ne-NP"/>
        </w:rPr>
      </w:pPr>
      <w:r>
        <w:rPr>
          <w:rFonts w:ascii="Calibri" w:eastAsia="Times New Roman" w:hAnsi="Calibri" w:cs="Calibri"/>
          <w:b/>
          <w:bCs/>
          <w:lang w:bidi="ne-NP"/>
        </w:rPr>
        <w:t>Ar</w:t>
      </w:r>
      <w:r w:rsidR="00A35FF9" w:rsidRPr="00A35FF9">
        <w:rPr>
          <w:rFonts w:ascii="Calibri" w:eastAsia="Times New Roman" w:hAnsi="Calibri" w:cs="Calibri"/>
          <w:b/>
          <w:bCs/>
          <w:lang w:bidi="ne-NP"/>
        </w:rPr>
        <w:t>row keys</w:t>
      </w:r>
      <w:r w:rsidR="00174169">
        <w:rPr>
          <w:rFonts w:ascii="Calibri" w:eastAsia="Times New Roman" w:hAnsi="Calibri" w:cs="Calibri"/>
          <w:b/>
          <w:bCs/>
          <w:lang w:bidi="ne-NP"/>
        </w:rPr>
        <w:t>-</w:t>
      </w:r>
      <w:r w:rsidR="00174169">
        <w:rPr>
          <w:rFonts w:ascii="Segoe UI" w:hAnsi="Segoe UI" w:cs="Segoe UI"/>
          <w:color w:val="212121"/>
          <w:shd w:val="clear" w:color="auto" w:fill="FFFFFF"/>
        </w:rPr>
        <w:t> </w:t>
      </w:r>
      <w:r w:rsidR="00174169">
        <w:rPr>
          <w:rStyle w:val="Strong"/>
          <w:rFonts w:ascii="Segoe UI" w:hAnsi="Segoe UI" w:cs="Segoe UI"/>
          <w:color w:val="212121"/>
          <w:sz w:val="36"/>
          <w:szCs w:val="36"/>
          <w:shd w:val="clear" w:color="auto" w:fill="FFFFFF"/>
        </w:rPr>
        <w:t>→</w:t>
      </w:r>
      <w:r w:rsidR="00174169">
        <w:rPr>
          <w:rFonts w:ascii="Segoe UI" w:hAnsi="Segoe UI" w:cs="Segoe UI"/>
          <w:color w:val="212121"/>
          <w:shd w:val="clear" w:color="auto" w:fill="FFFFFF"/>
        </w:rPr>
        <w:t> (right arrow),</w:t>
      </w:r>
      <w:r w:rsidR="00174169">
        <w:rPr>
          <w:rFonts w:ascii="Segoe UI" w:hAnsi="Segoe UI" w:cs="Segoe UI"/>
          <w:color w:val="212121"/>
          <w:sz w:val="36"/>
          <w:szCs w:val="36"/>
          <w:shd w:val="clear" w:color="auto" w:fill="FFFFFF"/>
        </w:rPr>
        <w:t>←</w:t>
      </w:r>
      <w:r w:rsidR="00174169">
        <w:rPr>
          <w:rFonts w:ascii="Segoe UI" w:hAnsi="Segoe UI" w:cs="Segoe UI"/>
          <w:color w:val="212121"/>
          <w:shd w:val="clear" w:color="auto" w:fill="FFFFFF"/>
        </w:rPr>
        <w:t> (left arrow),</w:t>
      </w:r>
      <w:r w:rsidR="00174169">
        <w:rPr>
          <w:rStyle w:val="Strong"/>
          <w:rFonts w:ascii="Segoe UI" w:hAnsi="Segoe UI" w:cs="Segoe UI"/>
          <w:color w:val="212121"/>
          <w:sz w:val="36"/>
          <w:szCs w:val="36"/>
          <w:shd w:val="clear" w:color="auto" w:fill="FFFFFF"/>
        </w:rPr>
        <w:t>↑</w:t>
      </w:r>
      <w:r w:rsidR="00174169">
        <w:rPr>
          <w:rFonts w:ascii="Segoe UI" w:hAnsi="Segoe UI" w:cs="Segoe UI"/>
          <w:color w:val="212121"/>
          <w:shd w:val="clear" w:color="auto" w:fill="FFFFFF"/>
        </w:rPr>
        <w:t> (top arrow),</w:t>
      </w:r>
      <w:r w:rsidR="00174169">
        <w:rPr>
          <w:rFonts w:ascii="Segoe UI" w:hAnsi="Segoe UI" w:cs="Segoe UI"/>
          <w:color w:val="212121"/>
          <w:sz w:val="36"/>
          <w:szCs w:val="36"/>
          <w:shd w:val="clear" w:color="auto" w:fill="FFFFFF"/>
        </w:rPr>
        <w:t>↓</w:t>
      </w:r>
      <w:r w:rsidR="00174169">
        <w:rPr>
          <w:rFonts w:ascii="Segoe UI" w:hAnsi="Segoe UI" w:cs="Segoe UI"/>
          <w:color w:val="212121"/>
          <w:shd w:val="clear" w:color="auto" w:fill="FFFFFF"/>
        </w:rPr>
        <w:t> (down arrow)</w:t>
      </w:r>
    </w:p>
    <w:p w:rsidR="00A35FF9" w:rsidRPr="00A35FF9" w:rsidRDefault="00174169" w:rsidP="00A35FF9">
      <w:pPr>
        <w:widowControl/>
        <w:rPr>
          <w:rFonts w:ascii="Times New Roman" w:eastAsia="Times New Roman" w:hAnsi="Times New Roman" w:cs="Mangal"/>
          <w:color w:val="auto"/>
          <w:sz w:val="28"/>
          <w:szCs w:val="28"/>
          <w:lang w:bidi="ne-NP"/>
        </w:rPr>
      </w:pPr>
      <w:r w:rsidRPr="00FB0A7E">
        <w:rPr>
          <w:rStyle w:val="Heading3Char"/>
        </w:rPr>
        <w:t>Mo</w:t>
      </w:r>
      <w:r w:rsidR="00A35FF9" w:rsidRPr="00FB0A7E">
        <w:rPr>
          <w:rStyle w:val="Heading3Char"/>
        </w:rPr>
        <w:t>use :</w:t>
      </w:r>
      <w:r w:rsidR="00A35FF9" w:rsidRPr="00A35FF9">
        <w:rPr>
          <w:rFonts w:ascii="Calibri" w:eastAsia="Times New Roman" w:hAnsi="Calibri" w:cs="Calibri"/>
          <w:lang w:bidi="ne-NP"/>
        </w:rPr>
        <w:t xml:space="preserve">The mouse is the most commonly used pointing input device in the </w:t>
      </w:r>
      <w:r>
        <w:rPr>
          <w:rFonts w:ascii="Calibri" w:eastAsia="Times New Roman" w:hAnsi="Calibri" w:cs="Calibri"/>
          <w:lang w:bidi="ne-NP"/>
        </w:rPr>
        <w:t>p</w:t>
      </w:r>
      <w:r w:rsidR="00A35FF9" w:rsidRPr="00A35FF9">
        <w:rPr>
          <w:rFonts w:ascii="Calibri" w:eastAsia="Times New Roman" w:hAnsi="Calibri" w:cs="Calibri"/>
          <w:lang w:bidi="ne-NP"/>
        </w:rPr>
        <w:t xml:space="preserve">ersonal computer. It is used to point objects and give commands to the </w:t>
      </w:r>
      <w:r>
        <w:rPr>
          <w:rFonts w:ascii="Calibri" w:eastAsia="Times New Roman" w:hAnsi="Calibri" w:cs="Calibri"/>
          <w:lang w:bidi="ne-NP"/>
        </w:rPr>
        <w:t>co</w:t>
      </w:r>
      <w:r w:rsidR="00A35FF9" w:rsidRPr="00A35FF9">
        <w:rPr>
          <w:rFonts w:ascii="Calibri" w:eastAsia="Times New Roman" w:hAnsi="Calibri" w:cs="Calibri"/>
          <w:lang w:bidi="ne-NP"/>
        </w:rPr>
        <w:t xml:space="preserve">mputer. When you move the mouse on the mouse pad, the mouse pointer on </w:t>
      </w:r>
      <w:r>
        <w:rPr>
          <w:rFonts w:ascii="Calibri" w:eastAsia="Times New Roman" w:hAnsi="Calibri" w:cs="Calibri"/>
          <w:lang w:bidi="ne-NP"/>
        </w:rPr>
        <w:t>th</w:t>
      </w:r>
      <w:r w:rsidR="00A35FF9" w:rsidRPr="00A35FF9">
        <w:rPr>
          <w:rFonts w:ascii="Calibri" w:eastAsia="Times New Roman" w:hAnsi="Calibri" w:cs="Calibri"/>
          <w:lang w:bidi="ne-NP"/>
        </w:rPr>
        <w:t>e screen moves in the corresponding direction.</w:t>
      </w:r>
    </w:p>
    <w:p w:rsidR="00174169" w:rsidRDefault="00174169">
      <w:pPr>
        <w:rPr>
          <w:rFonts w:ascii="Times New Roman" w:hAnsi="Times New Roman" w:cs="Times New Roman"/>
          <w:sz w:val="22"/>
          <w:szCs w:val="22"/>
        </w:rPr>
      </w:pPr>
      <w:r>
        <w:rPr>
          <w:rFonts w:ascii="Times New Roman" w:hAnsi="Times New Roman" w:cs="Times New Roman"/>
          <w:sz w:val="22"/>
          <w:szCs w:val="22"/>
        </w:rPr>
        <w:br w:type="page"/>
      </w:r>
    </w:p>
    <w:p w:rsidR="00174169" w:rsidRPr="00174169" w:rsidRDefault="00FA7BC2" w:rsidP="00174169">
      <w:pPr>
        <w:widowControl/>
        <w:rPr>
          <w:rFonts w:ascii="Times New Roman" w:eastAsia="Times New Roman" w:hAnsi="Times New Roman" w:cs="Mangal"/>
          <w:color w:val="auto"/>
          <w:lang w:bidi="ne-NP"/>
        </w:rPr>
      </w:pPr>
      <w:r>
        <w:rPr>
          <w:noProof/>
        </w:rPr>
        <w:lastRenderedPageBreak/>
        <w:pict>
          <v:shape id="Text Box 290" o:spid="_x0000_s1085" type="#_x0000_t202" style="position:absolute;margin-left:348pt;margin-top:117.35pt;width:84pt;height:.0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" stroked="f">
            <v:textbox style="mso-fit-shape-to-text:t" inset="0,0,0,0">
              <w:txbxContent>
                <w:p w:rsidR="00FA7BC2" w:rsidRPr="00B25D68" w:rsidRDefault="00FA7BC2" w:rsidP="000521FE">
                  <w:pPr>
                    <w:pStyle w:val="Caption"/>
                    <w:rPr>
                      <w:noProof/>
                      <w:color w:val="000000"/>
                      <w:sz w:val="24"/>
                      <w:szCs w:val="24"/>
                    </w:rPr>
                  </w:pPr>
                  <w:r>
                    <w:t xml:space="preserve">Figure </w:t>
                  </w:r>
                  <w:fldSimple w:instr=" SEQ Figure \* ARABIC ">
                    <w:r>
                      <w:rPr>
                        <w:noProof/>
                      </w:rPr>
                      <w:t>69</w:t>
                    </w:r>
                  </w:fldSimple>
                  <w:r>
                    <w:t xml:space="preserve"> Mouse</w:t>
                  </w:r>
                </w:p>
              </w:txbxContent>
            </v:textbox>
            <w10:wrap type="square"/>
          </v:shape>
        </w:pict>
      </w:r>
      <w:r w:rsidR="005D2D02">
        <w:rPr>
          <w:noProof/>
          <w:lang w:val="en-GB" w:eastAsia="en-GB" w:bidi="ne-NP"/>
        </w:rPr>
        <w:drawing>
          <wp:anchor distT="0" distB="0" distL="114300" distR="114300" simplePos="0" relativeHeight="251513344" behindDoc="0" locked="0" layoutInCell="1" allowOverlap="1">
            <wp:simplePos x="0" y="0"/>
            <wp:positionH relativeFrom="page">
              <wp:posOffset>5630545</wp:posOffset>
            </wp:positionH>
            <wp:positionV relativeFrom="page">
              <wp:posOffset>1431290</wp:posOffset>
            </wp:positionV>
            <wp:extent cx="1066800" cy="14192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66800" cy="1419225"/>
                    </a:xfrm>
                    <a:prstGeom prst="rect">
                      <a:avLst/>
                    </a:prstGeom>
                  </pic:spPr>
                </pic:pic>
              </a:graphicData>
            </a:graphic>
          </wp:anchor>
        </w:drawing>
      </w:r>
      <w:r w:rsidR="00174169" w:rsidRPr="00174169">
        <w:rPr>
          <w:rFonts w:ascii="Calibri" w:eastAsia="Times New Roman" w:hAnsi="Calibri" w:cs="Calibri"/>
          <w:lang w:bidi="ne-NP"/>
        </w:rPr>
        <w:t>Generally, a mouse contains two buttons: a left butto</w:t>
      </w:r>
      <w:r w:rsidR="00174169">
        <w:rPr>
          <w:rFonts w:ascii="Calibri" w:eastAsia="Times New Roman" w:hAnsi="Calibri" w:cs="Calibri"/>
          <w:lang w:bidi="ne-NP"/>
        </w:rPr>
        <w:t>n</w:t>
      </w:r>
      <w:r w:rsidR="00174169" w:rsidRPr="00174169">
        <w:rPr>
          <w:rFonts w:ascii="Calibri" w:eastAsia="Times New Roman" w:hAnsi="Calibri" w:cs="Calibri"/>
          <w:lang w:bidi="ne-NP"/>
        </w:rPr>
        <w:t xml:space="preserve"> that is called the primary button and right button th</w:t>
      </w:r>
      <w:r w:rsidR="00174169">
        <w:rPr>
          <w:rFonts w:ascii="Calibri" w:eastAsia="Times New Roman" w:hAnsi="Calibri" w:cs="Calibri"/>
          <w:lang w:bidi="ne-NP"/>
        </w:rPr>
        <w:t>at</w:t>
      </w:r>
      <w:r w:rsidR="00174169" w:rsidRPr="00174169">
        <w:rPr>
          <w:rFonts w:ascii="Calibri" w:eastAsia="Times New Roman" w:hAnsi="Calibri" w:cs="Calibri"/>
          <w:lang w:bidi="ne-NP"/>
        </w:rPr>
        <w:t xml:space="preserve"> is called secondary button. The primary button is th</w:t>
      </w:r>
      <w:r w:rsidR="00174169">
        <w:rPr>
          <w:rFonts w:ascii="Calibri" w:eastAsia="Times New Roman" w:hAnsi="Calibri" w:cs="Calibri"/>
          <w:lang w:bidi="ne-NP"/>
        </w:rPr>
        <w:t>e</w:t>
      </w:r>
      <w:r w:rsidR="00174169" w:rsidRPr="00174169">
        <w:rPr>
          <w:rFonts w:ascii="Calibri" w:eastAsia="Times New Roman" w:hAnsi="Calibri" w:cs="Calibri"/>
          <w:lang w:bidi="ne-NP"/>
        </w:rPr>
        <w:t xml:space="preserve"> one we use most of</w:t>
      </w:r>
      <w:r w:rsidR="00174169">
        <w:rPr>
          <w:rFonts w:ascii="Calibri" w:eastAsia="Times New Roman" w:hAnsi="Calibri" w:cs="Calibri"/>
          <w:lang w:bidi="ne-NP"/>
        </w:rPr>
        <w:t>ten. Some mouse also have a scroll</w:t>
      </w:r>
      <w:r w:rsidR="00174169" w:rsidRPr="00174169">
        <w:rPr>
          <w:rFonts w:ascii="Calibri" w:eastAsia="Times New Roman" w:hAnsi="Calibri" w:cs="Calibri"/>
          <w:lang w:bidi="ne-NP"/>
        </w:rPr>
        <w:t xml:space="preserve"> wheel between the buttons. That wheel helps the use</w:t>
      </w:r>
      <w:r w:rsidR="00174169">
        <w:rPr>
          <w:rFonts w:ascii="Calibri" w:eastAsia="Times New Roman" w:hAnsi="Calibri" w:cs="Calibri"/>
          <w:lang w:bidi="ne-NP"/>
        </w:rPr>
        <w:t>rs</w:t>
      </w:r>
      <w:r w:rsidR="00174169" w:rsidRPr="00174169">
        <w:rPr>
          <w:rFonts w:ascii="Calibri" w:eastAsia="Times New Roman" w:hAnsi="Calibri" w:cs="Calibri"/>
          <w:lang w:bidi="ne-NP"/>
        </w:rPr>
        <w:t xml:space="preserve"> to scroll through docu</w:t>
      </w:r>
      <w:r w:rsidR="00174169">
        <w:rPr>
          <w:rFonts w:ascii="Calibri" w:eastAsia="Times New Roman" w:hAnsi="Calibri" w:cs="Calibri"/>
          <w:lang w:bidi="ne-NP"/>
        </w:rPr>
        <w:t xml:space="preserve">ments and long pages in website </w:t>
      </w:r>
      <w:r w:rsidR="00174169" w:rsidRPr="00174169">
        <w:rPr>
          <w:rFonts w:ascii="Calibri" w:eastAsia="Times New Roman" w:hAnsi="Calibri" w:cs="Calibri"/>
          <w:lang w:bidi="ne-NP"/>
        </w:rPr>
        <w:t>more easily. Some of the types of mouse are: Seri mouse, Optical mouse, Wireless mouse and so on.</w:t>
      </w:r>
    </w:p>
    <w:p w:rsidR="00174169" w:rsidRPr="00174169" w:rsidRDefault="00174169" w:rsidP="00FB0A7E">
      <w:pPr>
        <w:pStyle w:val="Heading3"/>
        <w:rPr>
          <w:rFonts w:ascii="Times New Roman" w:eastAsia="Times New Roman" w:hAnsi="Times New Roman" w:cs="Mangal"/>
          <w:color w:val="auto"/>
          <w:lang w:bidi="ne-NP"/>
        </w:rPr>
      </w:pPr>
      <w:r w:rsidRPr="00174169">
        <w:rPr>
          <w:rFonts w:eastAsia="Times New Roman"/>
          <w:lang w:bidi="ne-NP"/>
        </w:rPr>
        <w:t>Scanner</w:t>
      </w:r>
    </w:p>
    <w:p w:rsidR="00174169" w:rsidRPr="00174169" w:rsidRDefault="000521FE" w:rsidP="00174169">
      <w:pPr>
        <w:widowControl/>
        <w:rPr>
          <w:rFonts w:ascii="Times New Roman" w:eastAsia="Times New Roman" w:hAnsi="Times New Roman" w:cs="Mangal"/>
          <w:color w:val="auto"/>
          <w:lang w:bidi="ne-NP"/>
        </w:rPr>
      </w:pPr>
      <w:r>
        <w:rPr>
          <w:noProof/>
          <w:lang w:val="en-GB" w:eastAsia="en-GB" w:bidi="ne-NP"/>
        </w:rPr>
        <w:drawing>
          <wp:anchor distT="0" distB="0" distL="114300" distR="114300" simplePos="0" relativeHeight="251514368" behindDoc="0" locked="0" layoutInCell="1" allowOverlap="1">
            <wp:simplePos x="0" y="0"/>
            <wp:positionH relativeFrom="page">
              <wp:posOffset>5629275</wp:posOffset>
            </wp:positionH>
            <wp:positionV relativeFrom="page">
              <wp:posOffset>3233420</wp:posOffset>
            </wp:positionV>
            <wp:extent cx="1257300" cy="109110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57300" cy="1091105"/>
                    </a:xfrm>
                    <a:prstGeom prst="rect">
                      <a:avLst/>
                    </a:prstGeom>
                  </pic:spPr>
                </pic:pic>
              </a:graphicData>
            </a:graphic>
          </wp:anchor>
        </w:drawing>
      </w:r>
      <w:r w:rsidR="00FA7BC2">
        <w:rPr>
          <w:noProof/>
        </w:rPr>
        <w:pict>
          <v:shape id="Text Box 291" o:spid="_x0000_s1086" type="#_x0000_t202" style="position:absolute;margin-left:347.9pt;margin-top:108.9pt;width:99pt;height:.05pt;z-index:2517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" stroked="f">
            <v:textbox style="mso-fit-shape-to-text:t" inset="0,0,0,0">
              <w:txbxContent>
                <w:p w:rsidR="00FA7BC2" w:rsidRPr="00AB099D" w:rsidRDefault="00FA7BC2" w:rsidP="000521FE">
                  <w:pPr>
                    <w:pStyle w:val="Caption"/>
                    <w:rPr>
                      <w:noProof/>
                      <w:color w:val="000000"/>
                      <w:sz w:val="24"/>
                      <w:szCs w:val="24"/>
                    </w:rPr>
                  </w:pPr>
                  <w:r>
                    <w:t xml:space="preserve">Figure </w:t>
                  </w:r>
                  <w:fldSimple w:instr=" SEQ Figure \* ARABIC ">
                    <w:r>
                      <w:rPr>
                        <w:noProof/>
                      </w:rPr>
                      <w:t>70</w:t>
                    </w:r>
                  </w:fldSimple>
                  <w:r>
                    <w:t xml:space="preserve"> scanner</w:t>
                  </w:r>
                </w:p>
              </w:txbxContent>
            </v:textbox>
            <w10:wrap type="square"/>
          </v:shape>
        </w:pict>
      </w:r>
      <w:r w:rsidR="00174169" w:rsidRPr="00174169">
        <w:rPr>
          <w:rFonts w:ascii="Calibri" w:eastAsia="Times New Roman" w:hAnsi="Calibri" w:cs="Calibri"/>
          <w:lang w:bidi="ne-NP"/>
        </w:rPr>
        <w:t>A scanner is an input device that optica</w:t>
      </w:r>
      <w:r w:rsidR="00174169">
        <w:rPr>
          <w:rFonts w:ascii="Calibri" w:eastAsia="Times New Roman" w:hAnsi="Calibri" w:cs="Calibri"/>
          <w:lang w:bidi="ne-NP"/>
        </w:rPr>
        <w:t xml:space="preserve">lly scans images, printed text, </w:t>
      </w:r>
      <w:r w:rsidR="00174169" w:rsidRPr="00174169">
        <w:rPr>
          <w:rFonts w:ascii="Calibri" w:eastAsia="Times New Roman" w:hAnsi="Calibri" w:cs="Calibri"/>
          <w:lang w:bidi="ne-NP"/>
        </w:rPr>
        <w:t>handwriting, or an object, and converts it to a digital image and then sends to the computer. Scanners are also called the direct entry or non- keyboard input devices. Today, different types of scanners are found in the market. Commonly used scanners are</w:t>
      </w:r>
      <w:r w:rsidR="00286BB5">
        <w:rPr>
          <w:rFonts w:ascii="Calibri" w:eastAsia="Times New Roman" w:hAnsi="Calibri" w:cs="Calibri"/>
          <w:lang w:bidi="ne-NP"/>
        </w:rPr>
        <w:t xml:space="preserve"> </w:t>
      </w:r>
      <w:r w:rsidR="00174169" w:rsidRPr="00174169">
        <w:rPr>
          <w:rFonts w:ascii="Calibri" w:eastAsia="Times New Roman" w:hAnsi="Calibri" w:cs="Calibri"/>
          <w:lang w:bidi="ne-NP"/>
        </w:rPr>
        <w:t>flatbed scanners where the document is pla</w:t>
      </w:r>
      <w:r w:rsidR="00174169">
        <w:rPr>
          <w:rFonts w:ascii="Calibri" w:eastAsia="Times New Roman" w:hAnsi="Calibri" w:cs="Calibri"/>
          <w:lang w:bidi="ne-NP"/>
        </w:rPr>
        <w:t>ced on a glass window for scanning.</w:t>
      </w:r>
    </w:p>
    <w:p w:rsidR="00174169" w:rsidRPr="000521FE" w:rsidRDefault="00FA7BC2" w:rsidP="000521FE">
      <w:pPr>
        <w:pStyle w:val="ListParagraph"/>
        <w:widowControl/>
        <w:numPr>
          <w:ilvl w:val="0"/>
          <w:numId w:val="25"/>
        </w:numPr>
        <w:rPr>
          <w:rFonts w:ascii="Calibri" w:eastAsia="Times New Roman" w:hAnsi="Calibri" w:cs="Calibri"/>
          <w:lang w:bidi="ne-NP"/>
        </w:rPr>
      </w:pPr>
      <w:r>
        <w:rPr>
          <w:noProof/>
        </w:rPr>
        <w:pict>
          <v:shape id="Text Box 292" o:spid="_x0000_s1087" type="#_x0000_t202" style="position:absolute;left:0;text-align:left;margin-left:337.9pt;margin-top:147.85pt;width:116.45pt;height:.0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" stroked="f">
            <v:textbox style="mso-fit-shape-to-text:t" inset="0,0,0,0">
              <w:txbxContent>
                <w:p w:rsidR="00FA7BC2" w:rsidRPr="006613C2" w:rsidRDefault="00FA7BC2" w:rsidP="000521FE">
                  <w:pPr>
                    <w:pStyle w:val="Caption"/>
                    <w:rPr>
                      <w:noProof/>
                      <w:color w:val="000000"/>
                      <w:sz w:val="24"/>
                      <w:szCs w:val="24"/>
                    </w:rPr>
                  </w:pPr>
                  <w:r>
                    <w:t xml:space="preserve">Figure </w:t>
                  </w:r>
                  <w:fldSimple w:instr=" SEQ Figure \* ARABIC ">
                    <w:r>
                      <w:rPr>
                        <w:noProof/>
                      </w:rPr>
                      <w:t>71</w:t>
                    </w:r>
                  </w:fldSimple>
                  <w:r>
                    <w:t xml:space="preserve"> Trackball</w:t>
                  </w:r>
                </w:p>
              </w:txbxContent>
            </v:textbox>
            <w10:wrap type="square"/>
          </v:shape>
        </w:pict>
      </w:r>
      <w:r w:rsidR="000521FE">
        <w:rPr>
          <w:noProof/>
          <w:lang w:val="en-GB" w:eastAsia="en-GB" w:bidi="ne-NP"/>
        </w:rPr>
        <w:drawing>
          <wp:anchor distT="0" distB="0" distL="114300" distR="114300" simplePos="0" relativeHeight="251515392" behindDoc="0" locked="0" layoutInCell="1" allowOverlap="1">
            <wp:simplePos x="0" y="0"/>
            <wp:positionH relativeFrom="page">
              <wp:posOffset>5502275</wp:posOffset>
            </wp:positionH>
            <wp:positionV relativeFrom="page">
              <wp:posOffset>4639310</wp:posOffset>
            </wp:positionV>
            <wp:extent cx="1479166" cy="1228725"/>
            <wp:effectExtent l="0" t="0" r="698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79166" cy="1228725"/>
                    </a:xfrm>
                    <a:prstGeom prst="rect">
                      <a:avLst/>
                    </a:prstGeom>
                  </pic:spPr>
                </pic:pic>
              </a:graphicData>
            </a:graphic>
          </wp:anchor>
        </w:drawing>
      </w:r>
      <w:r w:rsidR="00174169" w:rsidRPr="00FB0A7E">
        <w:rPr>
          <w:rStyle w:val="Heading3Char"/>
        </w:rPr>
        <w:t>Trackball:</w:t>
      </w:r>
      <w:r w:rsidR="00286BB5">
        <w:rPr>
          <w:rStyle w:val="Heading3Char"/>
        </w:rPr>
        <w:t xml:space="preserve"> </w:t>
      </w:r>
      <w:r w:rsidR="00174169" w:rsidRPr="000521FE">
        <w:rPr>
          <w:rFonts w:ascii="Calibri" w:eastAsia="Times New Roman" w:hAnsi="Calibri" w:cs="Calibri"/>
          <w:lang w:bidi="ne-NP"/>
        </w:rPr>
        <w:t>Trackball is a stationary pointing devices that contains a movable ball rotated with a figure or palm. It contains of a ball resting on two rollers at right angles to each other, which translates the ball's motion into vertical and horizontal movement on the screen. A trackball also has one or</w:t>
      </w:r>
      <w:r w:rsidR="00A955A2" w:rsidRPr="000521FE">
        <w:rPr>
          <w:rFonts w:ascii="Calibri" w:eastAsia="Times New Roman" w:hAnsi="Calibri" w:cs="Calibri"/>
          <w:lang w:bidi="ne-NP"/>
        </w:rPr>
        <w:t xml:space="preserve"> more buttons to initiate other</w:t>
      </w:r>
      <w:r w:rsidR="00174169" w:rsidRPr="000521FE">
        <w:rPr>
          <w:rFonts w:ascii="Calibri" w:eastAsia="Times New Roman" w:hAnsi="Calibri" w:cs="Calibri"/>
          <w:lang w:bidi="ne-NP"/>
        </w:rPr>
        <w:t xml:space="preserve"> actions.</w:t>
      </w:r>
    </w:p>
    <w:p w:rsidR="000521FE" w:rsidRDefault="000521FE" w:rsidP="000521FE">
      <w:pPr>
        <w:widowControl/>
        <w:rPr>
          <w:rFonts w:ascii="Times New Roman" w:eastAsia="Times New Roman" w:hAnsi="Times New Roman" w:cs="Mangal"/>
          <w:color w:val="auto"/>
          <w:lang w:bidi="ne-NP"/>
        </w:rPr>
      </w:pPr>
    </w:p>
    <w:p w:rsidR="00A955A2" w:rsidRDefault="00A955A2">
      <w:pPr>
        <w:rPr>
          <w:rFonts w:ascii="Times New Roman" w:hAnsi="Times New Roman" w:cs="Times New Roman"/>
          <w:sz w:val="22"/>
          <w:szCs w:val="22"/>
        </w:rPr>
      </w:pPr>
      <w:r>
        <w:rPr>
          <w:rFonts w:ascii="Times New Roman" w:hAnsi="Times New Roman" w:cs="Times New Roman"/>
          <w:sz w:val="22"/>
          <w:szCs w:val="22"/>
        </w:rPr>
        <w:br w:type="page"/>
      </w:r>
    </w:p>
    <w:p w:rsidR="00A955A2" w:rsidRPr="00A955A2" w:rsidRDefault="00A955A2" w:rsidP="00A955A2">
      <w:pPr>
        <w:widowControl/>
        <w:rPr>
          <w:rFonts w:ascii="Times New Roman" w:eastAsia="Times New Roman" w:hAnsi="Times New Roman" w:cs="Mangal"/>
          <w:color w:val="auto"/>
          <w:lang w:bidi="ne-NP"/>
        </w:rPr>
      </w:pPr>
      <w:r w:rsidRPr="00A955A2">
        <w:rPr>
          <w:rFonts w:ascii="Calibri" w:eastAsia="Times New Roman" w:hAnsi="Calibri" w:cs="Calibri"/>
          <w:lang w:bidi="ne-NP"/>
        </w:rPr>
        <w:lastRenderedPageBreak/>
        <w:t>The trackball unit is held stationary while the ba</w:t>
      </w:r>
      <w:r>
        <w:rPr>
          <w:rFonts w:ascii="Calibri" w:eastAsia="Times New Roman" w:hAnsi="Calibri" w:cs="Calibri"/>
          <w:lang w:bidi="ne-NP"/>
        </w:rPr>
        <w:t>ll is manually rotated by hand in</w:t>
      </w:r>
      <w:r w:rsidRPr="00A955A2">
        <w:rPr>
          <w:rFonts w:ascii="Calibri" w:eastAsia="Times New Roman" w:hAnsi="Calibri" w:cs="Calibri"/>
          <w:lang w:bidi="ne-NP"/>
        </w:rPr>
        <w:t xml:space="preserve"> any direction. The major advantage of a trackball is that it takes little desktop surface.</w:t>
      </w:r>
    </w:p>
    <w:p w:rsidR="00A955A2" w:rsidRDefault="00FA7BC2" w:rsidP="00A955A2">
      <w:pPr>
        <w:widowControl/>
        <w:rPr>
          <w:rFonts w:ascii="Calibri" w:eastAsia="Times New Roman" w:hAnsi="Calibri" w:cs="Calibri"/>
          <w:lang w:bidi="ne-NP"/>
        </w:rPr>
      </w:pPr>
      <w:r>
        <w:rPr>
          <w:noProof/>
        </w:rPr>
        <w:pict>
          <v:shape id="Text Box 293" o:spid="_x0000_s1088" type="#_x0000_t202" style="position:absolute;margin-left:293.25pt;margin-top:92.95pt;width:99.75pt;height:.0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" stroked="f">
            <v:textbox style="mso-fit-shape-to-text:t" inset="0,0,0,0">
              <w:txbxContent>
                <w:p w:rsidR="00FA7BC2" w:rsidRPr="00DF26D7" w:rsidRDefault="00FA7BC2" w:rsidP="000521FE">
                  <w:pPr>
                    <w:pStyle w:val="Caption"/>
                    <w:rPr>
                      <w:noProof/>
                      <w:color w:val="000000"/>
                      <w:sz w:val="24"/>
                      <w:szCs w:val="24"/>
                    </w:rPr>
                  </w:pPr>
                  <w:r>
                    <w:t xml:space="preserve">Figure </w:t>
                  </w:r>
                  <w:fldSimple w:instr=" SEQ Figure \* ARABIC ">
                    <w:r>
                      <w:rPr>
                        <w:noProof/>
                      </w:rPr>
                      <w:t>72</w:t>
                    </w:r>
                  </w:fldSimple>
                  <w:r>
                    <w:t xml:space="preserve"> joystick</w:t>
                  </w:r>
                </w:p>
              </w:txbxContent>
            </v:textbox>
            <w10:wrap type="square"/>
          </v:shape>
        </w:pict>
      </w:r>
      <w:r w:rsidR="000521FE">
        <w:rPr>
          <w:noProof/>
          <w:lang w:val="en-GB" w:eastAsia="en-GB" w:bidi="ne-NP"/>
        </w:rPr>
        <w:drawing>
          <wp:anchor distT="0" distB="0" distL="114300" distR="114300" simplePos="0" relativeHeight="251516416" behindDoc="0" locked="0" layoutInCell="1" allowOverlap="1">
            <wp:simplePos x="0" y="0"/>
            <wp:positionH relativeFrom="page">
              <wp:posOffset>4935220</wp:posOffset>
            </wp:positionH>
            <wp:positionV relativeFrom="page">
              <wp:posOffset>1974850</wp:posOffset>
            </wp:positionV>
            <wp:extent cx="1266825" cy="1123950"/>
            <wp:effectExtent l="0" t="0" r="952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66825" cy="1123950"/>
                    </a:xfrm>
                    <a:prstGeom prst="rect">
                      <a:avLst/>
                    </a:prstGeom>
                  </pic:spPr>
                </pic:pic>
              </a:graphicData>
            </a:graphic>
          </wp:anchor>
        </w:drawing>
      </w:r>
      <w:r w:rsidR="00A955A2" w:rsidRPr="00FB0A7E">
        <w:rPr>
          <w:rStyle w:val="Heading3Char"/>
        </w:rPr>
        <w:t>e. Joystick:</w:t>
      </w:r>
      <w:r w:rsidR="00286BB5">
        <w:rPr>
          <w:rStyle w:val="Heading3Char"/>
        </w:rPr>
        <w:t xml:space="preserve"> </w:t>
      </w:r>
      <w:r w:rsidR="00A955A2" w:rsidRPr="00A955A2">
        <w:rPr>
          <w:rFonts w:ascii="Calibri" w:eastAsia="Times New Roman" w:hAnsi="Calibri" w:cs="Calibri"/>
          <w:lang w:bidi="ne-NP"/>
        </w:rPr>
        <w:t>Joystick is also pointing input device. It is the most commonly used device to play computer James. It consists of a</w:t>
      </w:r>
      <w:r w:rsidR="00A955A2">
        <w:rPr>
          <w:rFonts w:ascii="Calibri" w:eastAsia="Times New Roman" w:hAnsi="Calibri" w:cs="Calibri"/>
          <w:lang w:bidi="ne-NP"/>
        </w:rPr>
        <w:t xml:space="preserve"> stick for controlling. It has o</w:t>
      </w:r>
      <w:r w:rsidR="00A955A2" w:rsidRPr="00A955A2">
        <w:rPr>
          <w:rFonts w:ascii="Calibri" w:eastAsia="Times New Roman" w:hAnsi="Calibri" w:cs="Calibri"/>
          <w:lang w:bidi="ne-NP"/>
        </w:rPr>
        <w:t>ne or more push buttons through which we can play and control computer games. The funct</w:t>
      </w:r>
      <w:r w:rsidR="00A955A2">
        <w:rPr>
          <w:rFonts w:ascii="Calibri" w:eastAsia="Times New Roman" w:hAnsi="Calibri" w:cs="Calibri"/>
          <w:lang w:bidi="ne-NP"/>
        </w:rPr>
        <w:t>ion of B</w:t>
      </w:r>
      <w:r w:rsidR="00A955A2" w:rsidRPr="00A955A2">
        <w:rPr>
          <w:rFonts w:ascii="Calibri" w:eastAsia="Times New Roman" w:hAnsi="Calibri" w:cs="Calibri"/>
          <w:lang w:bidi="ne-NP"/>
        </w:rPr>
        <w:t>uttons depends upon the types of software being used in computer.</w:t>
      </w:r>
    </w:p>
    <w:p w:rsidR="00A955A2" w:rsidRPr="00A955A2" w:rsidRDefault="00A955A2" w:rsidP="00A955A2">
      <w:pPr>
        <w:widowControl/>
        <w:rPr>
          <w:rFonts w:ascii="Times New Roman" w:eastAsia="Times New Roman" w:hAnsi="Times New Roman" w:cs="Mangal"/>
          <w:color w:val="auto"/>
          <w:lang w:bidi="ne-NP"/>
        </w:rPr>
      </w:pPr>
    </w:p>
    <w:p w:rsidR="0054680F" w:rsidRDefault="0054680F" w:rsidP="00A955A2">
      <w:pPr>
        <w:widowControl/>
        <w:rPr>
          <w:rStyle w:val="Heading3Char"/>
        </w:rPr>
      </w:pPr>
    </w:p>
    <w:p w:rsidR="00A955A2" w:rsidRPr="00A955A2" w:rsidRDefault="00FA7BC2" w:rsidP="00A955A2">
      <w:pPr>
        <w:widowControl/>
        <w:rPr>
          <w:rFonts w:ascii="Times New Roman" w:eastAsia="Times New Roman" w:hAnsi="Times New Roman" w:cs="Mangal"/>
          <w:color w:val="auto"/>
          <w:lang w:bidi="ne-NP"/>
        </w:rPr>
      </w:pPr>
      <w:r>
        <w:rPr>
          <w:noProof/>
        </w:rPr>
        <w:pict>
          <v:shape id="Text Box 294" o:spid="_x0000_s1089" type="#_x0000_t202" style="position:absolute;margin-left:268.5pt;margin-top:132.3pt;width:130.5pt;height:.05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" stroked="f">
            <v:textbox style="mso-fit-shape-to-text:t" inset="0,0,0,0">
              <w:txbxContent>
                <w:p w:rsidR="00FA7BC2" w:rsidRPr="00A35A6A" w:rsidRDefault="00FA7BC2" w:rsidP="000521FE">
                  <w:pPr>
                    <w:pStyle w:val="Caption"/>
                    <w:rPr>
                      <w:noProof/>
                      <w:color w:val="000000"/>
                      <w:sz w:val="24"/>
                      <w:szCs w:val="24"/>
                    </w:rPr>
                  </w:pPr>
                  <w:r>
                    <w:t xml:space="preserve">Figure </w:t>
                  </w:r>
                  <w:fldSimple w:instr=" SEQ Figure \* ARABIC ">
                    <w:r>
                      <w:rPr>
                        <w:noProof/>
                      </w:rPr>
                      <w:t>73</w:t>
                    </w:r>
                  </w:fldSimple>
                  <w:r>
                    <w:t xml:space="preserve"> Bar code reader</w:t>
                  </w:r>
                </w:p>
              </w:txbxContent>
            </v:textbox>
            <w10:wrap type="square"/>
          </v:shape>
        </w:pict>
      </w:r>
      <w:r w:rsidR="0054680F">
        <w:rPr>
          <w:noProof/>
          <w:lang w:val="en-GB" w:eastAsia="en-GB" w:bidi="ne-NP"/>
        </w:rPr>
        <w:drawing>
          <wp:anchor distT="0" distB="0" distL="114300" distR="114300" simplePos="0" relativeHeight="251517440" behindDoc="0" locked="0" layoutInCell="1" allowOverlap="1">
            <wp:simplePos x="0" y="0"/>
            <wp:positionH relativeFrom="page">
              <wp:posOffset>4620895</wp:posOffset>
            </wp:positionH>
            <wp:positionV relativeFrom="page">
              <wp:posOffset>3456940</wp:posOffset>
            </wp:positionV>
            <wp:extent cx="1657350" cy="161925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57350" cy="1619250"/>
                    </a:xfrm>
                    <a:prstGeom prst="rect">
                      <a:avLst/>
                    </a:prstGeom>
                  </pic:spPr>
                </pic:pic>
              </a:graphicData>
            </a:graphic>
          </wp:anchor>
        </w:drawing>
      </w:r>
      <w:r w:rsidR="00A955A2" w:rsidRPr="00FB0A7E">
        <w:rPr>
          <w:rStyle w:val="Heading3Char"/>
        </w:rPr>
        <w:t>f. Bar Code Reader:</w:t>
      </w:r>
      <w:r w:rsidR="00A955A2" w:rsidRPr="00A955A2">
        <w:rPr>
          <w:rFonts w:ascii="Calibri" w:eastAsia="Times New Roman" w:hAnsi="Calibri" w:cs="Calibri"/>
          <w:lang w:bidi="ne-NP"/>
        </w:rPr>
        <w:t>A barcode reader, also called a price scanner or Point-</w:t>
      </w:r>
    </w:p>
    <w:p w:rsidR="00A955A2" w:rsidRPr="00A955A2" w:rsidRDefault="00A955A2" w:rsidP="00A955A2">
      <w:pPr>
        <w:widowControl/>
        <w:rPr>
          <w:rFonts w:ascii="Times New Roman" w:eastAsia="Times New Roman" w:hAnsi="Times New Roman" w:cs="Mangal"/>
          <w:color w:val="auto"/>
          <w:lang w:bidi="ne-NP"/>
        </w:rPr>
      </w:pPr>
      <w:r w:rsidRPr="00A955A2">
        <w:rPr>
          <w:rFonts w:ascii="Calibri" w:eastAsia="Times New Roman" w:hAnsi="Calibri" w:cs="Calibri"/>
          <w:lang w:bidi="ne-NP"/>
        </w:rPr>
        <w:t>Of-Sale (POS) scanner. It is a hand-held or stationary input device used to capture and read information contained in a barcode. Barcodes are often used to help organize and index information or prices about an object. A barcode reader consists of a scanner, a decoder, and a cable used to connect the reader with a computer. We might have seen in super market barcode scanner that reads and logs the price of a product.</w:t>
      </w:r>
    </w:p>
    <w:p w:rsidR="00A955A2" w:rsidRPr="00A955A2" w:rsidRDefault="00FA7BC2" w:rsidP="00A955A2">
      <w:pPr>
        <w:widowControl/>
        <w:rPr>
          <w:rFonts w:ascii="Times New Roman" w:eastAsia="Times New Roman" w:hAnsi="Times New Roman" w:cs="Mangal"/>
          <w:color w:val="auto"/>
          <w:lang w:bidi="ne-NP"/>
        </w:rPr>
      </w:pPr>
      <w:r>
        <w:rPr>
          <w:noProof/>
        </w:rPr>
        <w:pict>
          <v:shape id="Text Box 295" o:spid="_x0000_s1090" type="#_x0000_t202" style="position:absolute;margin-left:247.5pt;margin-top:101.25pt;width:129.75pt;height:.0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" stroked="f">
            <v:textbox style="mso-fit-shape-to-text:t" inset="0,0,0,0">
              <w:txbxContent>
                <w:p w:rsidR="00FA7BC2" w:rsidRPr="00925338" w:rsidRDefault="00FA7BC2" w:rsidP="00D02002">
                  <w:pPr>
                    <w:pStyle w:val="Caption"/>
                    <w:rPr>
                      <w:noProof/>
                      <w:color w:val="000000"/>
                      <w:sz w:val="24"/>
                      <w:szCs w:val="24"/>
                    </w:rPr>
                  </w:pPr>
                  <w:r>
                    <w:t xml:space="preserve">Figure </w:t>
                  </w:r>
                  <w:fldSimple w:instr=" SEQ Figure \* ARABIC ">
                    <w:r>
                      <w:rPr>
                        <w:noProof/>
                      </w:rPr>
                      <w:t>74</w:t>
                    </w:r>
                  </w:fldSimple>
                  <w:r>
                    <w:t xml:space="preserve"> Digital camera</w:t>
                  </w:r>
                </w:p>
              </w:txbxContent>
            </v:textbox>
            <w10:wrap type="square"/>
          </v:shape>
        </w:pict>
      </w:r>
      <w:r w:rsidR="00211E41">
        <w:rPr>
          <w:noProof/>
          <w:lang w:val="en-GB" w:eastAsia="en-GB" w:bidi="ne-NP"/>
        </w:rPr>
        <w:drawing>
          <wp:anchor distT="0" distB="0" distL="114300" distR="114300" simplePos="0" relativeHeight="251518464" behindDoc="0" locked="0" layoutInCell="1" allowOverlap="1">
            <wp:simplePos x="0" y="0"/>
            <wp:positionH relativeFrom="page">
              <wp:posOffset>4354195</wp:posOffset>
            </wp:positionH>
            <wp:positionV relativeFrom="page">
              <wp:posOffset>5413375</wp:posOffset>
            </wp:positionV>
            <wp:extent cx="1647825" cy="1314450"/>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47825" cy="1314450"/>
                    </a:xfrm>
                    <a:prstGeom prst="rect">
                      <a:avLst/>
                    </a:prstGeom>
                  </pic:spPr>
                </pic:pic>
              </a:graphicData>
            </a:graphic>
          </wp:anchor>
        </w:drawing>
      </w:r>
      <w:r w:rsidR="00A955A2" w:rsidRPr="00FB0A7E">
        <w:rPr>
          <w:rStyle w:val="Heading3Char"/>
        </w:rPr>
        <w:t>Digital Camera :</w:t>
      </w:r>
      <w:r w:rsidR="00A955A2">
        <w:rPr>
          <w:rFonts w:ascii="Calibri" w:eastAsia="Times New Roman" w:hAnsi="Calibri" w:cs="Calibri"/>
          <w:lang w:bidi="ne-NP"/>
        </w:rPr>
        <w:t>A digital camera is an input d</w:t>
      </w:r>
      <w:r w:rsidR="00A955A2" w:rsidRPr="00A955A2">
        <w:rPr>
          <w:rFonts w:ascii="Calibri" w:eastAsia="Times New Roman" w:hAnsi="Calibri" w:cs="Calibri"/>
          <w:lang w:bidi="ne-NP"/>
        </w:rPr>
        <w:t xml:space="preserve">evice that takes video or photographs. Then, </w:t>
      </w:r>
      <w:r w:rsidR="00A955A2">
        <w:rPr>
          <w:rFonts w:ascii="Calibri" w:eastAsia="Times New Roman" w:hAnsi="Calibri" w:cs="Calibri"/>
          <w:lang w:bidi="ne-NP"/>
        </w:rPr>
        <w:t>i</w:t>
      </w:r>
      <w:r w:rsidR="00A955A2" w:rsidRPr="00A955A2">
        <w:rPr>
          <w:rFonts w:ascii="Calibri" w:eastAsia="Times New Roman" w:hAnsi="Calibri" w:cs="Calibri"/>
          <w:lang w:bidi="ne-NP"/>
        </w:rPr>
        <w:t xml:space="preserve">t </w:t>
      </w:r>
      <w:r w:rsidR="00A955A2">
        <w:rPr>
          <w:rFonts w:ascii="Calibri" w:eastAsia="Times New Roman" w:hAnsi="Calibri" w:cs="Calibri"/>
          <w:lang w:bidi="ne-NP"/>
        </w:rPr>
        <w:t>i</w:t>
      </w:r>
      <w:r w:rsidR="00A955A2" w:rsidRPr="00A955A2">
        <w:rPr>
          <w:rFonts w:ascii="Calibri" w:eastAsia="Times New Roman" w:hAnsi="Calibri" w:cs="Calibri"/>
          <w:lang w:bidi="ne-NP"/>
        </w:rPr>
        <w:t>nputs to the computer in the digital format. At first, the photographs are stored in the camera's memory</w:t>
      </w:r>
      <w:r w:rsidR="00A955A2">
        <w:rPr>
          <w:rFonts w:ascii="Calibri" w:eastAsia="Times New Roman" w:hAnsi="Calibri" w:cs="Calibri"/>
          <w:lang w:bidi="ne-NP"/>
        </w:rPr>
        <w:t xml:space="preserve"> and then are transferred to</w:t>
      </w:r>
      <w:r w:rsidR="00A955A2" w:rsidRPr="00A955A2">
        <w:rPr>
          <w:rFonts w:ascii="Calibri" w:eastAsia="Times New Roman" w:hAnsi="Calibri" w:cs="Calibri"/>
          <w:lang w:bidi="ne-NP"/>
        </w:rPr>
        <w:t xml:space="preserve"> a computer by connecting it through a caste. Editor can edit them according to our</w:t>
      </w:r>
    </w:p>
    <w:p w:rsidR="00A955A2" w:rsidRDefault="00A955A2">
      <w:pPr>
        <w:rPr>
          <w:rFonts w:ascii="Times New Roman" w:hAnsi="Times New Roman" w:cs="Times New Roman"/>
          <w:sz w:val="22"/>
          <w:szCs w:val="22"/>
        </w:rPr>
      </w:pPr>
      <w:r>
        <w:rPr>
          <w:rFonts w:ascii="Times New Roman" w:hAnsi="Times New Roman" w:cs="Times New Roman"/>
          <w:sz w:val="22"/>
          <w:szCs w:val="22"/>
        </w:rPr>
        <w:br w:type="page"/>
      </w:r>
    </w:p>
    <w:p w:rsidR="00A955A2" w:rsidRPr="00A955A2" w:rsidRDefault="00FA7BC2" w:rsidP="00A955A2">
      <w:pPr>
        <w:widowControl/>
        <w:rPr>
          <w:rFonts w:ascii="Times New Roman" w:eastAsia="Times New Roman" w:hAnsi="Times New Roman" w:cs="Mangal"/>
          <w:color w:val="auto"/>
          <w:lang w:bidi="ne-NP"/>
        </w:rPr>
      </w:pPr>
      <w:r>
        <w:rPr>
          <w:noProof/>
        </w:rPr>
        <w:lastRenderedPageBreak/>
        <w:pict>
          <v:shape id="Text Box 296" o:spid="_x0000_s1091" type="#_x0000_t202" style="position:absolute;margin-left:310.15pt;margin-top:115.65pt;width:96.95pt;height:.0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" stroked="f">
            <v:textbox style="mso-fit-shape-to-text:t" inset="0,0,0,0">
              <w:txbxContent>
                <w:p w:rsidR="00FA7BC2" w:rsidRPr="00D426CB" w:rsidRDefault="00FA7BC2" w:rsidP="00D02002">
                  <w:pPr>
                    <w:pStyle w:val="Caption"/>
                    <w:rPr>
                      <w:noProof/>
                      <w:color w:val="000000"/>
                      <w:sz w:val="24"/>
                      <w:szCs w:val="24"/>
                    </w:rPr>
                  </w:pPr>
                  <w:r>
                    <w:t xml:space="preserve">Figure </w:t>
                  </w:r>
                  <w:fldSimple w:instr=" SEQ Figure \* ARABIC ">
                    <w:r>
                      <w:rPr>
                        <w:noProof/>
                      </w:rPr>
                      <w:t>75</w:t>
                    </w:r>
                  </w:fldSimple>
                  <w:r>
                    <w:t xml:space="preserve"> Microphone</w:t>
                  </w:r>
                </w:p>
              </w:txbxContent>
            </v:textbox>
            <w10:wrap type="square"/>
          </v:shape>
        </w:pict>
      </w:r>
      <w:r w:rsidR="006136BF">
        <w:rPr>
          <w:noProof/>
          <w:lang w:val="en-GB" w:eastAsia="en-GB" w:bidi="ne-NP"/>
        </w:rPr>
        <w:drawing>
          <wp:anchor distT="0" distB="0" distL="114300" distR="114300" simplePos="0" relativeHeight="251519488" behindDoc="0" locked="0" layoutInCell="1" allowOverlap="1">
            <wp:simplePos x="0" y="0"/>
            <wp:positionH relativeFrom="page">
              <wp:posOffset>5149850</wp:posOffset>
            </wp:positionH>
            <wp:positionV relativeFrom="page">
              <wp:posOffset>1762125</wp:posOffset>
            </wp:positionV>
            <wp:extent cx="1231474" cy="1066800"/>
            <wp:effectExtent l="0" t="0" r="698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31474" cy="1066800"/>
                    </a:xfrm>
                    <a:prstGeom prst="rect">
                      <a:avLst/>
                    </a:prstGeom>
                  </pic:spPr>
                </pic:pic>
              </a:graphicData>
            </a:graphic>
          </wp:anchor>
        </w:drawing>
      </w:r>
      <w:r w:rsidR="00A955A2" w:rsidRPr="00A955A2">
        <w:rPr>
          <w:rFonts w:ascii="Calibri" w:eastAsia="Times New Roman" w:hAnsi="Calibri" w:cs="Calibri"/>
          <w:lang w:bidi="ne-NP"/>
        </w:rPr>
        <w:t>requirement. Most of the camera we use toda</w:t>
      </w:r>
      <w:r w:rsidR="00A955A2">
        <w:rPr>
          <w:rFonts w:ascii="Calibri" w:eastAsia="Times New Roman" w:hAnsi="Calibri" w:cs="Calibri"/>
          <w:lang w:bidi="ne-NP"/>
        </w:rPr>
        <w:t xml:space="preserve">y are digital. It stores data in </w:t>
      </w:r>
      <w:r w:rsidR="00A955A2" w:rsidRPr="00A955A2">
        <w:rPr>
          <w:rFonts w:ascii="Calibri" w:eastAsia="Times New Roman" w:hAnsi="Calibri" w:cs="Calibri"/>
          <w:lang w:bidi="ne-NP"/>
        </w:rPr>
        <w:t>digital format.</w:t>
      </w:r>
    </w:p>
    <w:p w:rsidR="00A955A2" w:rsidRPr="00A955A2" w:rsidRDefault="00A955A2" w:rsidP="00A955A2">
      <w:pPr>
        <w:widowControl/>
        <w:rPr>
          <w:rFonts w:ascii="Times New Roman" w:eastAsia="Times New Roman" w:hAnsi="Times New Roman" w:cs="Mangal"/>
          <w:color w:val="auto"/>
          <w:lang w:bidi="ne-NP"/>
        </w:rPr>
      </w:pPr>
      <w:r w:rsidRPr="00FB0A7E">
        <w:rPr>
          <w:rStyle w:val="Heading3Char"/>
        </w:rPr>
        <w:t>Microphone:</w:t>
      </w:r>
      <w:r w:rsidR="00286BB5">
        <w:rPr>
          <w:rStyle w:val="Heading3Char"/>
        </w:rPr>
        <w:t xml:space="preserve"> </w:t>
      </w:r>
      <w:r w:rsidRPr="00A955A2">
        <w:rPr>
          <w:rFonts w:ascii="Calibri" w:eastAsia="Times New Roman" w:hAnsi="Calibri" w:cs="Calibri"/>
          <w:lang w:bidi="ne-NP"/>
        </w:rPr>
        <w:t xml:space="preserve">A microphone also </w:t>
      </w:r>
      <w:r>
        <w:rPr>
          <w:rFonts w:ascii="Calibri" w:eastAsia="Times New Roman" w:hAnsi="Calibri" w:cs="Calibri"/>
          <w:lang w:bidi="ne-NP"/>
        </w:rPr>
        <w:t xml:space="preserve">called a MIC is an input device. </w:t>
      </w:r>
      <w:r w:rsidRPr="00A955A2">
        <w:rPr>
          <w:rFonts w:ascii="Calibri" w:eastAsia="Times New Roman" w:hAnsi="Calibri" w:cs="Calibri"/>
          <w:lang w:bidi="ne-NP"/>
        </w:rPr>
        <w:t>It is used to input voice or sound into the computer. We can record speech, songs in the computer by using microphone. A computer stores recorded voice and sound in the digital format. It is widely used in voice chatting over the Internet and video conferencing. It is specially used in</w:t>
      </w:r>
      <w:r>
        <w:rPr>
          <w:rFonts w:ascii="Calibri" w:eastAsia="Times New Roman" w:hAnsi="Calibri" w:cs="Calibri"/>
          <w:lang w:bidi="ne-NP"/>
        </w:rPr>
        <w:t xml:space="preserve"> messenger apps.</w:t>
      </w:r>
    </w:p>
    <w:p w:rsidR="00A955A2" w:rsidRDefault="00A955A2" w:rsidP="00A955A2">
      <w:pPr>
        <w:widowControl/>
        <w:rPr>
          <w:rFonts w:ascii="Calibri" w:eastAsia="Times New Roman" w:hAnsi="Calibri" w:cs="Calibri"/>
          <w:lang w:bidi="ne-NP"/>
        </w:rPr>
      </w:pPr>
    </w:p>
    <w:p w:rsidR="00A955A2" w:rsidRPr="00A955A2" w:rsidRDefault="00FA7BC2" w:rsidP="00A955A2">
      <w:pPr>
        <w:widowControl/>
        <w:rPr>
          <w:rFonts w:ascii="Times New Roman" w:eastAsia="Times New Roman" w:hAnsi="Times New Roman" w:cs="Mangal"/>
          <w:color w:val="auto"/>
          <w:lang w:bidi="ne-NP"/>
        </w:rPr>
      </w:pPr>
      <w:r>
        <w:rPr>
          <w:noProof/>
        </w:rPr>
        <w:pict>
          <v:shape id="Text Box 297" o:spid="_x0000_s1092" type="#_x0000_t202" style="position:absolute;margin-left:297.75pt;margin-top:90.7pt;width:127.5pt;height:.0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" stroked="f">
            <v:textbox style="mso-fit-shape-to-text:t" inset="0,0,0,0">
              <w:txbxContent>
                <w:p w:rsidR="00FA7BC2" w:rsidRPr="00696471" w:rsidRDefault="00FA7BC2" w:rsidP="00D02002">
                  <w:pPr>
                    <w:pStyle w:val="Caption"/>
                    <w:rPr>
                      <w:noProof/>
                      <w:color w:val="000000"/>
                      <w:sz w:val="24"/>
                      <w:szCs w:val="24"/>
                    </w:rPr>
                  </w:pPr>
                  <w:r>
                    <w:t xml:space="preserve">Figure </w:t>
                  </w:r>
                  <w:fldSimple w:instr=" SEQ Figure \* ARABIC ">
                    <w:r>
                      <w:rPr>
                        <w:noProof/>
                      </w:rPr>
                      <w:t>76</w:t>
                    </w:r>
                  </w:fldSimple>
                  <w:r>
                    <w:t xml:space="preserve"> Digitizer</w:t>
                  </w:r>
                </w:p>
              </w:txbxContent>
            </v:textbox>
            <w10:wrap type="square"/>
          </v:shape>
        </w:pict>
      </w:r>
      <w:r w:rsidR="006136BF">
        <w:rPr>
          <w:noProof/>
          <w:lang w:val="en-GB" w:eastAsia="en-GB" w:bidi="ne-NP"/>
        </w:rPr>
        <w:drawing>
          <wp:anchor distT="0" distB="0" distL="114300" distR="114300" simplePos="0" relativeHeight="251520512" behindDoc="0" locked="0" layoutInCell="1" allowOverlap="1">
            <wp:simplePos x="0" y="0"/>
            <wp:positionH relativeFrom="page">
              <wp:posOffset>4992370</wp:posOffset>
            </wp:positionH>
            <wp:positionV relativeFrom="page">
              <wp:posOffset>3315335</wp:posOffset>
            </wp:positionV>
            <wp:extent cx="1619250" cy="1057275"/>
            <wp:effectExtent l="0" t="0" r="0"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19250" cy="1057275"/>
                    </a:xfrm>
                    <a:prstGeom prst="rect">
                      <a:avLst/>
                    </a:prstGeom>
                  </pic:spPr>
                </pic:pic>
              </a:graphicData>
            </a:graphic>
          </wp:anchor>
        </w:drawing>
      </w:r>
      <w:r w:rsidR="00A955A2" w:rsidRPr="00FB0A7E">
        <w:rPr>
          <w:rStyle w:val="Heading3Char"/>
        </w:rPr>
        <w:t>Digitizer :</w:t>
      </w:r>
      <w:r w:rsidR="00286BB5">
        <w:rPr>
          <w:rStyle w:val="Heading3Char"/>
        </w:rPr>
        <w:t xml:space="preserve"> </w:t>
      </w:r>
      <w:r w:rsidR="00A955A2" w:rsidRPr="00A955A2">
        <w:rPr>
          <w:rFonts w:ascii="Calibri" w:eastAsia="Times New Roman" w:hAnsi="Calibri" w:cs="Calibri"/>
          <w:lang w:bidi="ne-NP"/>
        </w:rPr>
        <w:t>A digitizer is also called drawing tablet or pen tablet. It is an input device used to convert hand-drawn images into the digital format. Images are usually drawn onto a flat surface with a stylus and then appear on a computer monitor. It enables an artist to draw or sketch easier than they would be able to do with a standard computer mouse.</w:t>
      </w:r>
    </w:p>
    <w:p w:rsidR="00A955A2" w:rsidRPr="00A955A2" w:rsidRDefault="00A955A2" w:rsidP="00A955A2">
      <w:pPr>
        <w:widowControl/>
        <w:rPr>
          <w:rFonts w:ascii="Times New Roman" w:eastAsia="Times New Roman" w:hAnsi="Times New Roman" w:cs="Mangal"/>
          <w:color w:val="auto"/>
          <w:lang w:bidi="ne-NP"/>
        </w:rPr>
      </w:pPr>
    </w:p>
    <w:p w:rsidR="00A955A2" w:rsidRPr="00A955A2" w:rsidRDefault="00FA7BC2" w:rsidP="00A955A2">
      <w:pPr>
        <w:widowControl/>
        <w:rPr>
          <w:rFonts w:ascii="Times New Roman" w:eastAsia="Times New Roman" w:hAnsi="Times New Roman" w:cs="Mangal"/>
          <w:color w:val="auto"/>
          <w:lang w:bidi="ne-NP"/>
        </w:rPr>
      </w:pPr>
      <w:r>
        <w:rPr>
          <w:noProof/>
        </w:rPr>
        <w:pict>
          <v:shape id="Text Box 298" o:spid="_x0000_s1093" type="#_x0000_t202" style="position:absolute;margin-left:332.25pt;margin-top:162.45pt;width:98.25pt;height:.0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" stroked="f">
            <v:textbox style="mso-fit-shape-to-text:t" inset="0,0,0,0">
              <w:txbxContent>
                <w:p w:rsidR="00FA7BC2" w:rsidRPr="00774220" w:rsidRDefault="00FA7BC2" w:rsidP="00D02002">
                  <w:pPr>
                    <w:pStyle w:val="Caption"/>
                    <w:rPr>
                      <w:noProof/>
                      <w:color w:val="000000"/>
                      <w:sz w:val="24"/>
                      <w:szCs w:val="24"/>
                    </w:rPr>
                  </w:pPr>
                  <w:r>
                    <w:t xml:space="preserve">Figure </w:t>
                  </w:r>
                  <w:fldSimple w:instr=" SEQ Figure \* ARABIC ">
                    <w:r>
                      <w:rPr>
                        <w:noProof/>
                      </w:rPr>
                      <w:t>77</w:t>
                    </w:r>
                  </w:fldSimple>
                  <w:r>
                    <w:t xml:space="preserve"> web camera</w:t>
                  </w:r>
                </w:p>
              </w:txbxContent>
            </v:textbox>
            <w10:wrap type="square"/>
          </v:shape>
        </w:pict>
      </w:r>
      <w:r w:rsidR="006136BF">
        <w:rPr>
          <w:noProof/>
          <w:lang w:val="en-GB" w:eastAsia="en-GB" w:bidi="ne-NP"/>
        </w:rPr>
        <w:drawing>
          <wp:anchor distT="0" distB="0" distL="114300" distR="114300" simplePos="0" relativeHeight="251521536" behindDoc="0" locked="0" layoutInCell="1" allowOverlap="1">
            <wp:simplePos x="0" y="0"/>
            <wp:positionH relativeFrom="page">
              <wp:posOffset>5430520</wp:posOffset>
            </wp:positionH>
            <wp:positionV relativeFrom="page">
              <wp:posOffset>5074920</wp:posOffset>
            </wp:positionV>
            <wp:extent cx="1247775" cy="1685925"/>
            <wp:effectExtent l="0" t="0" r="9525"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47775" cy="1685925"/>
                    </a:xfrm>
                    <a:prstGeom prst="rect">
                      <a:avLst/>
                    </a:prstGeom>
                  </pic:spPr>
                </pic:pic>
              </a:graphicData>
            </a:graphic>
          </wp:anchor>
        </w:drawing>
      </w:r>
      <w:r w:rsidR="00A955A2" w:rsidRPr="00FB0A7E">
        <w:rPr>
          <w:rStyle w:val="Heading3Char"/>
        </w:rPr>
        <w:t>QR Code Scanner:</w:t>
      </w:r>
      <w:r w:rsidR="00286BB5">
        <w:rPr>
          <w:rStyle w:val="Heading3Char"/>
        </w:rPr>
        <w:t xml:space="preserve"> </w:t>
      </w:r>
      <w:r w:rsidR="00A955A2" w:rsidRPr="00A955A2">
        <w:rPr>
          <w:rFonts w:ascii="Calibri" w:eastAsia="Times New Roman" w:hAnsi="Calibri" w:cs="Calibri"/>
          <w:lang w:bidi="ne-NP"/>
        </w:rPr>
        <w:t>Quick Response Code is a type of bar code</w:t>
      </w:r>
      <w:r w:rsidR="00A955A2">
        <w:rPr>
          <w:rFonts w:ascii="Calibri" w:eastAsia="Times New Roman" w:hAnsi="Calibri" w:cs="Calibri"/>
          <w:lang w:bidi="ne-NP"/>
        </w:rPr>
        <w:t xml:space="preserve"> that contains </w:t>
      </w:r>
      <w:r w:rsidR="00A955A2" w:rsidRPr="00A955A2">
        <w:rPr>
          <w:rFonts w:ascii="Calibri" w:eastAsia="Times New Roman" w:hAnsi="Calibri" w:cs="Calibri"/>
          <w:lang w:bidi="ne-NP"/>
        </w:rPr>
        <w:t>matrix of dots. This code is scanned or red with the help of QR-Scanner or a</w:t>
      </w:r>
      <w:r w:rsidR="00A955A2">
        <w:rPr>
          <w:rFonts w:ascii="Calibri" w:eastAsia="Times New Roman" w:hAnsi="Calibri" w:cs="Calibri"/>
          <w:lang w:bidi="ne-NP"/>
        </w:rPr>
        <w:t>ny</w:t>
      </w:r>
      <w:r w:rsidR="00286BB5">
        <w:rPr>
          <w:rFonts w:ascii="Calibri" w:eastAsia="Times New Roman" w:hAnsi="Calibri" w:cs="Calibri"/>
          <w:lang w:bidi="ne-NP"/>
        </w:rPr>
        <w:t xml:space="preserve"> </w:t>
      </w:r>
      <w:r w:rsidR="00A955A2" w:rsidRPr="00A955A2">
        <w:rPr>
          <w:rFonts w:ascii="Calibri" w:eastAsia="Times New Roman" w:hAnsi="Calibri" w:cs="Calibri"/>
          <w:lang w:bidi="ne-NP"/>
        </w:rPr>
        <w:t>other mobile phone having a built-in camera.</w:t>
      </w:r>
    </w:p>
    <w:p w:rsidR="00A955A2" w:rsidRPr="00A955A2" w:rsidRDefault="00A955A2" w:rsidP="00A955A2">
      <w:pPr>
        <w:widowControl/>
        <w:rPr>
          <w:rFonts w:ascii="Times New Roman" w:eastAsia="Times New Roman" w:hAnsi="Times New Roman" w:cs="Mangal"/>
          <w:color w:val="auto"/>
          <w:lang w:bidi="ne-NP"/>
        </w:rPr>
      </w:pPr>
      <w:r w:rsidRPr="00FB0A7E">
        <w:rPr>
          <w:rStyle w:val="Heading3Char"/>
        </w:rPr>
        <w:t>Web Camera:</w:t>
      </w:r>
      <w:r w:rsidR="00286BB5">
        <w:rPr>
          <w:rStyle w:val="Heading3Char"/>
        </w:rPr>
        <w:t xml:space="preserve"> </w:t>
      </w:r>
      <w:r w:rsidRPr="00A955A2">
        <w:rPr>
          <w:rFonts w:ascii="Calibri" w:eastAsia="Times New Roman" w:hAnsi="Calibri" w:cs="Calibri"/>
          <w:smallCaps/>
          <w:lang w:bidi="ne-NP"/>
        </w:rPr>
        <w:t>a</w:t>
      </w:r>
      <w:r w:rsidRPr="00A955A2">
        <w:rPr>
          <w:rFonts w:ascii="Calibri" w:eastAsia="Times New Roman" w:hAnsi="Calibri" w:cs="Calibri"/>
          <w:lang w:bidi="ne-NP"/>
        </w:rPr>
        <w:t xml:space="preserve"> web camera is a kind of camera that takes photos or videos and sends them into the computer. It is widely used in Internet chatting and for video telephony. It is used in messenger apps. It is connected to a computer often by using a USB port.</w:t>
      </w:r>
    </w:p>
    <w:p w:rsidR="00A955A2" w:rsidRDefault="00A955A2">
      <w:pPr>
        <w:rPr>
          <w:rFonts w:ascii="Times New Roman" w:hAnsi="Times New Roman" w:cs="Times New Roman"/>
          <w:sz w:val="22"/>
          <w:szCs w:val="22"/>
        </w:rPr>
      </w:pPr>
      <w:r>
        <w:rPr>
          <w:rFonts w:ascii="Times New Roman" w:hAnsi="Times New Roman" w:cs="Times New Roman"/>
          <w:sz w:val="22"/>
          <w:szCs w:val="22"/>
        </w:rPr>
        <w:br w:type="page"/>
      </w:r>
    </w:p>
    <w:p w:rsidR="00A955A2" w:rsidRPr="00A955A2" w:rsidRDefault="00FA7BC2" w:rsidP="00A955A2">
      <w:pPr>
        <w:widowControl/>
        <w:rPr>
          <w:rFonts w:ascii="Times New Roman" w:eastAsia="Times New Roman" w:hAnsi="Times New Roman" w:cs="Mangal"/>
          <w:color w:val="auto"/>
          <w:lang w:bidi="ne-NP"/>
        </w:rPr>
      </w:pPr>
      <w:r>
        <w:rPr>
          <w:noProof/>
        </w:rPr>
        <w:lastRenderedPageBreak/>
        <w:pict>
          <v:shape id="Text Box 299" o:spid="_x0000_s1094" type="#_x0000_t202" style="position:absolute;margin-left:307.5pt;margin-top:119.25pt;width:117pt;height:.0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" stroked="f">
            <v:textbox style="mso-fit-shape-to-text:t" inset="0,0,0,0">
              <w:txbxContent>
                <w:p w:rsidR="00FA7BC2" w:rsidRPr="00EF730D" w:rsidRDefault="00FA7BC2" w:rsidP="00C85882">
                  <w:pPr>
                    <w:pStyle w:val="Caption"/>
                    <w:rPr>
                      <w:noProof/>
                      <w:color w:val="000000"/>
                      <w:sz w:val="24"/>
                      <w:szCs w:val="24"/>
                    </w:rPr>
                  </w:pPr>
                  <w:r>
                    <w:t xml:space="preserve">Figure </w:t>
                  </w:r>
                  <w:fldSimple w:instr=" SEQ Figure \* ARABIC ">
                    <w:r>
                      <w:rPr>
                        <w:noProof/>
                      </w:rPr>
                      <w:t>78</w:t>
                    </w:r>
                  </w:fldSimple>
                  <w:r>
                    <w:t xml:space="preserve"> MICR</w:t>
                  </w:r>
                </w:p>
              </w:txbxContent>
            </v:textbox>
            <w10:wrap type="square"/>
          </v:shape>
        </w:pict>
      </w:r>
      <w:r w:rsidR="006136BF">
        <w:rPr>
          <w:noProof/>
          <w:lang w:val="en-GB" w:eastAsia="en-GB" w:bidi="ne-NP"/>
        </w:rPr>
        <w:drawing>
          <wp:anchor distT="0" distB="0" distL="114300" distR="114300" simplePos="0" relativeHeight="251522560" behindDoc="0" locked="0" layoutInCell="1" allowOverlap="1">
            <wp:simplePos x="0" y="0"/>
            <wp:positionH relativeFrom="page">
              <wp:posOffset>5116195</wp:posOffset>
            </wp:positionH>
            <wp:positionV relativeFrom="page">
              <wp:posOffset>1388745</wp:posOffset>
            </wp:positionV>
            <wp:extent cx="1485900" cy="14859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85900" cy="1485900"/>
                    </a:xfrm>
                    <a:prstGeom prst="rect">
                      <a:avLst/>
                    </a:prstGeom>
                  </pic:spPr>
                </pic:pic>
              </a:graphicData>
            </a:graphic>
          </wp:anchor>
        </w:drawing>
      </w:r>
      <w:r w:rsidR="00A955A2" w:rsidRPr="00FB0A7E">
        <w:rPr>
          <w:rStyle w:val="Heading3Char"/>
        </w:rPr>
        <w:t>MICR:</w:t>
      </w:r>
      <w:r w:rsidR="00286BB5">
        <w:rPr>
          <w:rStyle w:val="Heading3Char"/>
        </w:rPr>
        <w:t xml:space="preserve"> </w:t>
      </w:r>
      <w:r w:rsidR="00A955A2" w:rsidRPr="00A955A2">
        <w:rPr>
          <w:rFonts w:ascii="Calibri" w:eastAsia="Times New Roman" w:hAnsi="Calibri" w:cs="Calibri"/>
          <w:lang w:bidi="ne-NP"/>
        </w:rPr>
        <w:t xml:space="preserve">Magnetic Ink Character Recognition is a character recognition system that uses special ink and characters. When a document that contains this ink needs to be read, it passes through a machine, which magnetizes the ink and then translates the magnetic information </w:t>
      </w:r>
      <w:r w:rsidR="00BF2E52">
        <w:rPr>
          <w:rFonts w:ascii="Calibri" w:eastAsia="Times New Roman" w:hAnsi="Calibri" w:cs="Calibri"/>
          <w:lang w:bidi="ne-NP"/>
        </w:rPr>
        <w:t>i</w:t>
      </w:r>
      <w:r w:rsidR="00A955A2" w:rsidRPr="00A955A2">
        <w:rPr>
          <w:rFonts w:ascii="Calibri" w:eastAsia="Times New Roman" w:hAnsi="Calibri" w:cs="Calibri"/>
          <w:lang w:bidi="ne-NP"/>
        </w:rPr>
        <w:t>nto characters. MICR techno</w:t>
      </w:r>
      <w:r w:rsidR="00BF2E52">
        <w:rPr>
          <w:rFonts w:ascii="Calibri" w:eastAsia="Times New Roman" w:hAnsi="Calibri" w:cs="Calibri"/>
          <w:lang w:bidi="ne-NP"/>
        </w:rPr>
        <w:t>logy is used by b</w:t>
      </w:r>
      <w:r w:rsidR="00A955A2" w:rsidRPr="00A955A2">
        <w:rPr>
          <w:rFonts w:ascii="Calibri" w:eastAsia="Times New Roman" w:hAnsi="Calibri" w:cs="Calibri"/>
          <w:lang w:bidi="ne-NP"/>
        </w:rPr>
        <w:t>anks. Num</w:t>
      </w:r>
      <w:r w:rsidR="00BF2E52">
        <w:rPr>
          <w:rFonts w:ascii="Calibri" w:eastAsia="Times New Roman" w:hAnsi="Calibri" w:cs="Calibri"/>
          <w:lang w:bidi="ne-NP"/>
        </w:rPr>
        <w:t>bers and characters found on the</w:t>
      </w:r>
      <w:r w:rsidR="00A955A2" w:rsidRPr="00A955A2">
        <w:rPr>
          <w:rFonts w:ascii="Calibri" w:eastAsia="Times New Roman" w:hAnsi="Calibri" w:cs="Calibri"/>
          <w:lang w:bidi="ne-NP"/>
        </w:rPr>
        <w:t xml:space="preserve"> bottom of checks are printed by using Magnetic Ink.</w:t>
      </w:r>
    </w:p>
    <w:p w:rsidR="00A955A2" w:rsidRPr="00A955A2" w:rsidRDefault="00FA7BC2" w:rsidP="00A955A2">
      <w:pPr>
        <w:widowControl/>
        <w:rPr>
          <w:rFonts w:ascii="Times New Roman" w:eastAsia="Times New Roman" w:hAnsi="Times New Roman" w:cs="Mangal"/>
          <w:color w:val="auto"/>
          <w:lang w:bidi="ne-NP"/>
        </w:rPr>
      </w:pPr>
      <w:r>
        <w:rPr>
          <w:noProof/>
        </w:rPr>
        <w:pict>
          <v:shape id="Text Box 300" o:spid="_x0000_s1095" type="#_x0000_t202" style="position:absolute;margin-left:307.4pt;margin-top:101.2pt;width:108.75pt;height:.0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" stroked="f">
            <v:textbox style="mso-fit-shape-to-text:t" inset="0,0,0,0">
              <w:txbxContent>
                <w:p w:rsidR="00FA7BC2" w:rsidRPr="00200528" w:rsidRDefault="00FA7BC2" w:rsidP="00C85882">
                  <w:pPr>
                    <w:pStyle w:val="Caption"/>
                    <w:rPr>
                      <w:noProof/>
                      <w:color w:val="000000"/>
                      <w:sz w:val="24"/>
                      <w:szCs w:val="24"/>
                    </w:rPr>
                  </w:pPr>
                  <w:r>
                    <w:t xml:space="preserve">Figure </w:t>
                  </w:r>
                  <w:fldSimple w:instr=" SEQ Figure \* ARABIC ">
                    <w:r>
                      <w:rPr>
                        <w:noProof/>
                      </w:rPr>
                      <w:t>79</w:t>
                    </w:r>
                  </w:fldSimple>
                  <w:r>
                    <w:t xml:space="preserve"> OCR</w:t>
                  </w:r>
                </w:p>
              </w:txbxContent>
            </v:textbox>
            <w10:wrap type="square"/>
          </v:shape>
        </w:pict>
      </w:r>
      <w:r w:rsidR="006136BF">
        <w:rPr>
          <w:noProof/>
          <w:lang w:val="en-GB" w:eastAsia="en-GB" w:bidi="ne-NP"/>
        </w:rPr>
        <w:drawing>
          <wp:anchor distT="0" distB="0" distL="114300" distR="114300" simplePos="0" relativeHeight="251523584" behindDoc="0" locked="0" layoutInCell="1" allowOverlap="1">
            <wp:simplePos x="0" y="0"/>
            <wp:positionH relativeFrom="page">
              <wp:posOffset>5114925</wp:posOffset>
            </wp:positionH>
            <wp:positionV relativeFrom="page">
              <wp:posOffset>3200400</wp:posOffset>
            </wp:positionV>
            <wp:extent cx="1381125" cy="933538"/>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81125" cy="933538"/>
                    </a:xfrm>
                    <a:prstGeom prst="rect">
                      <a:avLst/>
                    </a:prstGeom>
                  </pic:spPr>
                </pic:pic>
              </a:graphicData>
            </a:graphic>
          </wp:anchor>
        </w:drawing>
      </w:r>
      <w:r w:rsidR="00A955A2" w:rsidRPr="00FB0A7E">
        <w:rPr>
          <w:rStyle w:val="Heading3Char"/>
        </w:rPr>
        <w:t>OCR:</w:t>
      </w:r>
      <w:r w:rsidR="00286BB5">
        <w:rPr>
          <w:rStyle w:val="Heading3Char"/>
        </w:rPr>
        <w:t xml:space="preserve"> </w:t>
      </w:r>
      <w:r w:rsidR="00A955A2" w:rsidRPr="00A955A2">
        <w:rPr>
          <w:rFonts w:ascii="Calibri" w:eastAsia="Times New Roman" w:hAnsi="Calibri" w:cs="Calibri"/>
          <w:lang w:bidi="ne-NP"/>
        </w:rPr>
        <w:t>It stands for Optical Character Reader. It is a type of scanner that scans the text documents and converts them into the form that the computer can manipulate. An OCR enables to take a book or a magazine article, feed it directly into an electronic computer file, and then edit the file by using a word processor.</w:t>
      </w:r>
    </w:p>
    <w:p w:rsidR="00A955A2" w:rsidRPr="00A955A2" w:rsidRDefault="00882443" w:rsidP="00A955A2">
      <w:pPr>
        <w:widowControl/>
        <w:rPr>
          <w:rFonts w:ascii="Times New Roman" w:eastAsia="Times New Roman" w:hAnsi="Times New Roman" w:cs="Mangal"/>
          <w:color w:val="auto"/>
          <w:lang w:bidi="ne-NP"/>
        </w:rPr>
      </w:pPr>
      <w:r>
        <w:rPr>
          <w:noProof/>
          <w:lang w:val="en-GB" w:eastAsia="en-GB" w:bidi="ne-NP"/>
        </w:rPr>
        <w:drawing>
          <wp:anchor distT="0" distB="0" distL="114300" distR="114300" simplePos="0" relativeHeight="251524608" behindDoc="0" locked="0" layoutInCell="1" allowOverlap="1">
            <wp:simplePos x="0" y="0"/>
            <wp:positionH relativeFrom="page">
              <wp:posOffset>4920615</wp:posOffset>
            </wp:positionH>
            <wp:positionV relativeFrom="page">
              <wp:posOffset>4591050</wp:posOffset>
            </wp:positionV>
            <wp:extent cx="1803631" cy="1390650"/>
            <wp:effectExtent l="0" t="0" r="635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03631" cy="1390650"/>
                    </a:xfrm>
                    <a:prstGeom prst="rect">
                      <a:avLst/>
                    </a:prstGeom>
                  </pic:spPr>
                </pic:pic>
              </a:graphicData>
            </a:graphic>
          </wp:anchor>
        </w:drawing>
      </w:r>
      <w:r w:rsidR="00A955A2" w:rsidRPr="00FB0A7E">
        <w:rPr>
          <w:rStyle w:val="Heading3Char"/>
        </w:rPr>
        <w:t>OMR:</w:t>
      </w:r>
      <w:r w:rsidR="00A955A2" w:rsidRPr="00A955A2">
        <w:rPr>
          <w:rFonts w:ascii="Calibri" w:eastAsia="Times New Roman" w:hAnsi="Calibri" w:cs="Calibri"/>
          <w:lang w:bidi="ne-NP"/>
        </w:rPr>
        <w:t xml:space="preserve"> It stands for Optical Mark Reader. It </w:t>
      </w:r>
      <w:r w:rsidR="00BF2E52">
        <w:rPr>
          <w:rFonts w:ascii="Calibri" w:eastAsia="Times New Roman" w:hAnsi="Calibri" w:cs="Calibri"/>
          <w:lang w:bidi="ne-NP"/>
        </w:rPr>
        <w:t>i</w:t>
      </w:r>
      <w:r w:rsidR="00A955A2" w:rsidRPr="00A955A2">
        <w:rPr>
          <w:rFonts w:ascii="Calibri" w:eastAsia="Times New Roman" w:hAnsi="Calibri" w:cs="Calibri"/>
          <w:lang w:bidi="ne-NP"/>
        </w:rPr>
        <w:t xml:space="preserve">s a device that scans the document and </w:t>
      </w:r>
      <w:r w:rsidR="00BF2E52">
        <w:rPr>
          <w:rFonts w:ascii="Calibri" w:eastAsia="Times New Roman" w:hAnsi="Calibri" w:cs="Calibri"/>
          <w:lang w:bidi="ne-NP"/>
        </w:rPr>
        <w:t>reads</w:t>
      </w:r>
      <w:r w:rsidR="00A955A2" w:rsidRPr="00A955A2">
        <w:rPr>
          <w:rFonts w:ascii="Calibri" w:eastAsia="Times New Roman" w:hAnsi="Calibri" w:cs="Calibri"/>
          <w:lang w:bidi="ne-NP"/>
        </w:rPr>
        <w:t xml:space="preserve"> the data from the marked fields. It scans a printed form and reads predefined positio</w:t>
      </w:r>
      <w:r w:rsidR="00BF2E52">
        <w:rPr>
          <w:rFonts w:ascii="Calibri" w:eastAsia="Times New Roman" w:hAnsi="Calibri" w:cs="Calibri"/>
          <w:lang w:bidi="ne-NP"/>
        </w:rPr>
        <w:t>ns and records where marks are made</w:t>
      </w:r>
      <w:r w:rsidR="00A955A2" w:rsidRPr="00A955A2">
        <w:rPr>
          <w:rFonts w:ascii="Calibri" w:eastAsia="Times New Roman" w:hAnsi="Calibri" w:cs="Calibri"/>
          <w:lang w:bidi="ne-NP"/>
        </w:rPr>
        <w:t xml:space="preserve"> o</w:t>
      </w:r>
      <w:r w:rsidR="00BF2E52">
        <w:rPr>
          <w:rFonts w:ascii="Calibri" w:eastAsia="Times New Roman" w:hAnsi="Calibri" w:cs="Calibri"/>
          <w:lang w:bidi="ne-NP"/>
        </w:rPr>
        <w:t>n the form. This technology is u</w:t>
      </w:r>
      <w:r w:rsidR="00A955A2" w:rsidRPr="00A955A2">
        <w:rPr>
          <w:rFonts w:ascii="Calibri" w:eastAsia="Times New Roman" w:hAnsi="Calibri" w:cs="Calibri"/>
          <w:lang w:bidi="ne-NP"/>
        </w:rPr>
        <w:t>seful fo</w:t>
      </w:r>
      <w:r w:rsidR="00BF2E52">
        <w:rPr>
          <w:rFonts w:ascii="Calibri" w:eastAsia="Times New Roman" w:hAnsi="Calibri" w:cs="Calibri"/>
          <w:lang w:bidi="ne-NP"/>
        </w:rPr>
        <w:t>r applications in which large num</w:t>
      </w:r>
      <w:r w:rsidR="00A955A2" w:rsidRPr="00A955A2">
        <w:rPr>
          <w:rFonts w:ascii="Calibri" w:eastAsia="Times New Roman" w:hAnsi="Calibri" w:cs="Calibri"/>
          <w:lang w:bidi="ne-NP"/>
        </w:rPr>
        <w:t>bers of hand-filled forms need to be</w:t>
      </w:r>
      <w:r w:rsidR="00BF2E52">
        <w:rPr>
          <w:rFonts w:ascii="Times New Roman" w:eastAsia="Times New Roman" w:hAnsi="Times New Roman" w:cs="Mangal"/>
          <w:color w:val="auto"/>
          <w:lang w:bidi="ne-NP"/>
        </w:rPr>
        <w:t xml:space="preserve"> bl</w:t>
      </w:r>
      <w:r w:rsidR="00A955A2" w:rsidRPr="00A955A2">
        <w:rPr>
          <w:rFonts w:ascii="Calibri" w:eastAsia="Times New Roman" w:hAnsi="Calibri" w:cs="Calibri"/>
          <w:lang w:bidi="ne-NP"/>
        </w:rPr>
        <w:t>essed quickly and with great accuracy,</w:t>
      </w:r>
      <w:r w:rsidR="00286BB5">
        <w:rPr>
          <w:rFonts w:ascii="Calibri" w:eastAsia="Times New Roman" w:hAnsi="Calibri" w:cs="Calibri"/>
          <w:lang w:bidi="ne-NP"/>
        </w:rPr>
        <w:t xml:space="preserve"> </w:t>
      </w:r>
      <w:r w:rsidR="00A955A2" w:rsidRPr="00A955A2">
        <w:rPr>
          <w:rFonts w:ascii="Calibri" w:eastAsia="Times New Roman" w:hAnsi="Calibri" w:cs="Calibri"/>
          <w:lang w:bidi="ne-NP"/>
        </w:rPr>
        <w:t>as surveys, reply cards, questionnaires.</w:t>
      </w:r>
    </w:p>
    <w:p w:rsidR="00BF2E52" w:rsidRDefault="00FA7BC2">
      <w:pPr>
        <w:rPr>
          <w:rFonts w:ascii="Times New Roman" w:hAnsi="Times New Roman" w:cs="Times New Roman"/>
          <w:sz w:val="22"/>
          <w:szCs w:val="22"/>
        </w:rPr>
      </w:pPr>
      <w:r>
        <w:rPr>
          <w:noProof/>
        </w:rPr>
        <w:pict>
          <v:shape id="Text Box 301" o:spid="_x0000_s1096" type="#_x0000_t202" style="position:absolute;margin-left:296.6pt;margin-top:45.95pt;width:160.5pt;height:.0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" stroked="f">
            <v:textbox style="mso-fit-shape-to-text:t" inset="0,0,0,0">
              <w:txbxContent>
                <w:p w:rsidR="00FA7BC2" w:rsidRPr="00045407" w:rsidRDefault="00FA7BC2" w:rsidP="00882443">
                  <w:pPr>
                    <w:pStyle w:val="Caption"/>
                    <w:rPr>
                      <w:noProof/>
                      <w:color w:val="000000"/>
                      <w:sz w:val="24"/>
                      <w:szCs w:val="24"/>
                    </w:rPr>
                  </w:pPr>
                  <w:r>
                    <w:t xml:space="preserve">Figure </w:t>
                  </w:r>
                  <w:fldSimple w:instr=" SEQ Figure \* ARABIC ">
                    <w:r>
                      <w:rPr>
                        <w:noProof/>
                      </w:rPr>
                      <w:t>80</w:t>
                    </w:r>
                  </w:fldSimple>
                  <w:r>
                    <w:t xml:space="preserve"> OMR</w:t>
                  </w:r>
                </w:p>
              </w:txbxContent>
            </v:textbox>
            <w10:wrap type="square"/>
          </v:shape>
        </w:pict>
      </w:r>
      <w:r w:rsidR="00BF2E52">
        <w:rPr>
          <w:rFonts w:ascii="Times New Roman" w:hAnsi="Times New Roman" w:cs="Times New Roman"/>
          <w:sz w:val="22"/>
          <w:szCs w:val="22"/>
        </w:rPr>
        <w:br w:type="page"/>
      </w:r>
    </w:p>
    <w:p w:rsidR="00BF2E52" w:rsidRPr="00BF2E52" w:rsidRDefault="00FA7BC2" w:rsidP="00BF2E52">
      <w:pPr>
        <w:widowControl/>
        <w:rPr>
          <w:rFonts w:ascii="Times New Roman" w:eastAsia="Times New Roman" w:hAnsi="Times New Roman" w:cs="Mangal"/>
          <w:color w:val="auto"/>
          <w:lang w:bidi="ne-NP"/>
        </w:rPr>
      </w:pPr>
      <w:r>
        <w:rPr>
          <w:noProof/>
        </w:rPr>
        <w:lastRenderedPageBreak/>
        <w:pict>
          <v:shape id="_x0000_s1183" type="#_x0000_t202" style="position:absolute;margin-left:310.5pt;margin-top:120.75pt;width:119.25pt;height:.05pt;z-index:251822592;mso-position-horizontal-relative:text;mso-position-vertical-relative:text" stroked="f">
            <v:textbox style="mso-fit-shape-to-text:t" inset="0,0,0,0">
              <w:txbxContent>
                <w:p w:rsidR="00FA7BC2" w:rsidRPr="00245E82" w:rsidRDefault="00FA7BC2" w:rsidP="00810FF0">
                  <w:pPr>
                    <w:pStyle w:val="Caption"/>
                    <w:rPr>
                      <w:noProof/>
                      <w:color w:val="000000"/>
                      <w:sz w:val="24"/>
                      <w:szCs w:val="24"/>
                    </w:rPr>
                  </w:pPr>
                  <w:r>
                    <w:t xml:space="preserve">Figure </w:t>
                  </w:r>
                  <w:fldSimple w:instr=" SEQ Figure \* ARABIC ">
                    <w:r>
                      <w:rPr>
                        <w:noProof/>
                      </w:rPr>
                      <w:t>81</w:t>
                    </w:r>
                  </w:fldSimple>
                  <w:r>
                    <w:t xml:space="preserve"> touch screen</w:t>
                  </w:r>
                </w:p>
              </w:txbxContent>
            </v:textbox>
            <w10:wrap type="square"/>
          </v:shape>
        </w:pict>
      </w:r>
      <w:r w:rsidR="00882443">
        <w:rPr>
          <w:noProof/>
          <w:lang w:val="en-GB" w:eastAsia="en-GB" w:bidi="ne-NP"/>
        </w:rPr>
        <w:drawing>
          <wp:anchor distT="0" distB="0" distL="114300" distR="114300" simplePos="0" relativeHeight="251525632" behindDoc="0" locked="0" layoutInCell="1" allowOverlap="1">
            <wp:simplePos x="0" y="0"/>
            <wp:positionH relativeFrom="page">
              <wp:posOffset>5154295</wp:posOffset>
            </wp:positionH>
            <wp:positionV relativeFrom="page">
              <wp:posOffset>1464945</wp:posOffset>
            </wp:positionV>
            <wp:extent cx="1514475" cy="1428750"/>
            <wp:effectExtent l="0" t="0" r="952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14475" cy="1428750"/>
                    </a:xfrm>
                    <a:prstGeom prst="rect">
                      <a:avLst/>
                    </a:prstGeom>
                  </pic:spPr>
                </pic:pic>
              </a:graphicData>
            </a:graphic>
          </wp:anchor>
        </w:drawing>
      </w:r>
      <w:r w:rsidR="00BF2E52" w:rsidRPr="00FB0A7E">
        <w:rPr>
          <w:rStyle w:val="Heading3Char"/>
        </w:rPr>
        <w:t>Touch Screen:</w:t>
      </w:r>
      <w:r w:rsidR="00286BB5">
        <w:rPr>
          <w:rStyle w:val="Heading3Char"/>
        </w:rPr>
        <w:t xml:space="preserve"> </w:t>
      </w:r>
      <w:r w:rsidR="00BF2E52" w:rsidRPr="00BF2E52">
        <w:rPr>
          <w:rFonts w:ascii="Calibri" w:eastAsia="Times New Roman" w:hAnsi="Calibri" w:cs="Calibri"/>
          <w:lang w:bidi="ne-NP"/>
        </w:rPr>
        <w:t>Touch Screen is a touch sensitive display panel covering the screen. We can use our fingers to select objects on the screen</w:t>
      </w:r>
      <w:r w:rsidR="00BF2E52">
        <w:rPr>
          <w:rFonts w:ascii="Calibri" w:eastAsia="Times New Roman" w:hAnsi="Calibri" w:cs="Calibri"/>
          <w:lang w:bidi="ne-NP"/>
        </w:rPr>
        <w:t xml:space="preserve"> and give </w:t>
      </w:r>
      <w:r w:rsidR="00BF2E52" w:rsidRPr="00BF2E52">
        <w:rPr>
          <w:rFonts w:ascii="Calibri" w:eastAsia="Times New Roman" w:hAnsi="Calibri" w:cs="Calibri"/>
          <w:lang w:bidi="ne-NP"/>
        </w:rPr>
        <w:t>commands to the computer like a mouse. It replaces the use of mouse or light pen as a pointing device. Touch screens are mostly used on portable computers such as laptop computer, palmtop computer, note book computer and so on.</w:t>
      </w:r>
    </w:p>
    <w:p w:rsidR="00BF2E52" w:rsidRPr="00BF2E52" w:rsidRDefault="00BF2E52" w:rsidP="00747747">
      <w:pPr>
        <w:pStyle w:val="Heading2"/>
        <w:rPr>
          <w:rFonts w:ascii="Times New Roman" w:eastAsia="Times New Roman" w:hAnsi="Times New Roman" w:cs="Mangal"/>
          <w:color w:val="auto"/>
          <w:lang w:bidi="ne-NP"/>
        </w:rPr>
      </w:pPr>
      <w:r w:rsidRPr="00BF2E52">
        <w:rPr>
          <w:rFonts w:eastAsia="Times New Roman"/>
          <w:lang w:bidi="ne-NP"/>
        </w:rPr>
        <w:t>Output Devices:</w:t>
      </w:r>
    </w:p>
    <w:p w:rsidR="00BF2E52" w:rsidRPr="00BF2E52" w:rsidRDefault="00BF2E52" w:rsidP="00BF2E52">
      <w:pPr>
        <w:widowControl/>
        <w:rPr>
          <w:rFonts w:ascii="Times New Roman" w:eastAsia="Times New Roman" w:hAnsi="Times New Roman" w:cs="Mangal"/>
          <w:color w:val="auto"/>
          <w:lang w:bidi="ne-NP"/>
        </w:rPr>
      </w:pPr>
      <w:r w:rsidRPr="00BF2E52">
        <w:rPr>
          <w:rFonts w:ascii="Calibri" w:eastAsia="Times New Roman" w:hAnsi="Calibri" w:cs="Calibri"/>
          <w:lang w:bidi="ne-NP"/>
        </w:rPr>
        <w:t>The devices which display the meaningful inf</w:t>
      </w:r>
      <w:r>
        <w:rPr>
          <w:rFonts w:ascii="Calibri" w:eastAsia="Times New Roman" w:hAnsi="Calibri" w:cs="Calibri"/>
          <w:lang w:bidi="ne-NP"/>
        </w:rPr>
        <w:t>ormation after processing is called</w:t>
      </w:r>
      <w:r w:rsidRPr="00BF2E52">
        <w:rPr>
          <w:rFonts w:ascii="Calibri" w:eastAsia="Times New Roman" w:hAnsi="Calibri" w:cs="Calibri"/>
          <w:lang w:bidi="ne-NP"/>
        </w:rPr>
        <w:t xml:space="preserve"> output devices. When input data is processed, computer generates several types of output, depending upon the hardware and software used and the re</w:t>
      </w:r>
      <w:r w:rsidRPr="00BF2E52">
        <w:rPr>
          <w:rFonts w:ascii="Calibri" w:eastAsia="Times New Roman" w:hAnsi="Calibri" w:cs="Calibri"/>
          <w:lang w:bidi="ne-NP"/>
        </w:rPr>
        <w:softHyphen/>
        <w:t>quirements of the user. We can see the output on a screen, print it on the printer or hear it through speakers. Some commonly used output devices are: Monitor, Printer, Speaker, Plotter and so on.</w:t>
      </w:r>
    </w:p>
    <w:p w:rsidR="00BF2E52" w:rsidRPr="00BF2E52" w:rsidRDefault="00BF2E52" w:rsidP="00BF2E52">
      <w:pPr>
        <w:widowControl/>
        <w:rPr>
          <w:rFonts w:ascii="Times New Roman" w:eastAsia="Times New Roman" w:hAnsi="Times New Roman" w:cs="Mangal"/>
          <w:color w:val="auto"/>
          <w:lang w:bidi="ne-NP"/>
        </w:rPr>
      </w:pPr>
      <w:r w:rsidRPr="00BF2E52">
        <w:rPr>
          <w:rFonts w:ascii="Calibri" w:eastAsia="Times New Roman" w:hAnsi="Calibri" w:cs="Calibri"/>
          <w:b/>
          <w:bCs/>
          <w:lang w:bidi="ne-NP"/>
        </w:rPr>
        <w:t>The output devices are normally classifieds into two types:</w:t>
      </w:r>
    </w:p>
    <w:p w:rsidR="00BF2E52" w:rsidRPr="00BF2E52" w:rsidRDefault="00BF2E52" w:rsidP="00BF2E52">
      <w:pPr>
        <w:widowControl/>
        <w:numPr>
          <w:ilvl w:val="0"/>
          <w:numId w:val="1"/>
        </w:numPr>
        <w:rPr>
          <w:rFonts w:ascii="Calibri" w:eastAsia="Times New Roman" w:hAnsi="Calibri" w:cs="Calibri"/>
          <w:b/>
          <w:bCs/>
          <w:lang w:bidi="ne-NP"/>
        </w:rPr>
      </w:pPr>
      <w:r w:rsidRPr="00BF2E52">
        <w:rPr>
          <w:rFonts w:ascii="Calibri" w:eastAsia="Times New Roman" w:hAnsi="Calibri" w:cs="Calibri"/>
          <w:b/>
          <w:bCs/>
          <w:lang w:bidi="ne-NP"/>
        </w:rPr>
        <w:t>Softcopy Output Devices</w:t>
      </w:r>
    </w:p>
    <w:p w:rsidR="00BF2E52" w:rsidRPr="00BF2E52" w:rsidRDefault="00BF2E52" w:rsidP="00BF2E52">
      <w:pPr>
        <w:widowControl/>
        <w:numPr>
          <w:ilvl w:val="0"/>
          <w:numId w:val="1"/>
        </w:numPr>
        <w:rPr>
          <w:rFonts w:ascii="Calibri" w:eastAsia="Times New Roman" w:hAnsi="Calibri" w:cs="Calibri"/>
          <w:b/>
          <w:bCs/>
          <w:lang w:bidi="ne-NP"/>
        </w:rPr>
      </w:pPr>
      <w:r w:rsidRPr="00BF2E52">
        <w:rPr>
          <w:rFonts w:ascii="Calibri" w:eastAsia="Times New Roman" w:hAnsi="Calibri" w:cs="Calibri"/>
          <w:b/>
          <w:bCs/>
          <w:lang w:bidi="ne-NP"/>
        </w:rPr>
        <w:t>Hardcopy Output Devices</w:t>
      </w:r>
    </w:p>
    <w:p w:rsidR="00BF2E52" w:rsidRPr="00BF2E52" w:rsidRDefault="00BF2E52" w:rsidP="00C90AB3">
      <w:pPr>
        <w:pStyle w:val="Heading3"/>
        <w:rPr>
          <w:rFonts w:ascii="Times New Roman" w:eastAsia="Times New Roman" w:hAnsi="Times New Roman" w:cs="Mangal"/>
          <w:color w:val="auto"/>
          <w:lang w:bidi="ne-NP"/>
        </w:rPr>
      </w:pPr>
      <w:r w:rsidRPr="00BF2E52">
        <w:rPr>
          <w:rFonts w:eastAsia="Times New Roman"/>
          <w:lang w:bidi="ne-NP"/>
        </w:rPr>
        <w:t>Softcopy Output Devices:</w:t>
      </w:r>
    </w:p>
    <w:p w:rsidR="00BF2E52" w:rsidRPr="00BF2E52" w:rsidRDefault="00BF2E52" w:rsidP="00BF2E52">
      <w:pPr>
        <w:widowControl/>
        <w:rPr>
          <w:rFonts w:ascii="Times New Roman" w:eastAsia="Times New Roman" w:hAnsi="Times New Roman" w:cs="Mangal"/>
          <w:color w:val="auto"/>
          <w:lang w:bidi="ne-NP"/>
        </w:rPr>
      </w:pPr>
      <w:r w:rsidRPr="00BF2E52">
        <w:rPr>
          <w:rFonts w:ascii="Calibri" w:eastAsia="Times New Roman" w:hAnsi="Calibri" w:cs="Calibri"/>
          <w:lang w:bidi="ne-NP"/>
        </w:rPr>
        <w:t>Softcopy output refers to the output displayed on the screen. The output on the screen is lost when the computer is turned off. The output displayed on the monitor's screen in the form of text, graphics, video and sound from its speaker is called softcopy output. The most commonly used softcopy output devices are monitor and speaker.</w:t>
      </w:r>
    </w:p>
    <w:p w:rsidR="00BF2E52" w:rsidRPr="00BF2E52" w:rsidRDefault="00BF2E52" w:rsidP="00BF2E52">
      <w:pPr>
        <w:widowControl/>
        <w:rPr>
          <w:rFonts w:ascii="Times New Roman" w:eastAsia="Times New Roman" w:hAnsi="Times New Roman" w:cs="Mangal"/>
          <w:color w:val="auto"/>
          <w:lang w:bidi="ne-NP"/>
        </w:rPr>
      </w:pPr>
      <w:r w:rsidRPr="00C90AB3">
        <w:rPr>
          <w:rStyle w:val="Heading4Char"/>
        </w:rPr>
        <w:t>Monitor:</w:t>
      </w:r>
      <w:r w:rsidR="00810FF0">
        <w:rPr>
          <w:rStyle w:val="Heading4Char"/>
        </w:rPr>
        <w:t xml:space="preserve"> </w:t>
      </w:r>
      <w:r w:rsidRPr="00BF2E52">
        <w:rPr>
          <w:rFonts w:ascii="Calibri" w:eastAsia="Times New Roman" w:hAnsi="Calibri" w:cs="Calibri"/>
          <w:lang w:bidi="ne-NP"/>
        </w:rPr>
        <w:t>The monitor is a popular and most commonly used output device. It consists of a screen and the electronic components that produce the output on</w:t>
      </w:r>
    </w:p>
    <w:p w:rsidR="00A14ED2" w:rsidRDefault="00A14ED2">
      <w:pPr>
        <w:rPr>
          <w:rFonts w:ascii="Times New Roman" w:hAnsi="Times New Roman" w:cs="Times New Roman"/>
          <w:sz w:val="22"/>
          <w:szCs w:val="22"/>
        </w:rPr>
      </w:pPr>
      <w:r>
        <w:rPr>
          <w:rFonts w:ascii="Times New Roman" w:hAnsi="Times New Roman" w:cs="Times New Roman"/>
          <w:sz w:val="22"/>
          <w:szCs w:val="22"/>
        </w:rPr>
        <w:br w:type="page"/>
      </w:r>
    </w:p>
    <w:p w:rsidR="00A14ED2" w:rsidRPr="00A14ED2" w:rsidRDefault="00E73E98" w:rsidP="00A14ED2">
      <w:pPr>
        <w:widowControl/>
        <w:rPr>
          <w:rFonts w:ascii="Times New Roman" w:eastAsia="Times New Roman" w:hAnsi="Times New Roman" w:cs="Mangal"/>
          <w:color w:val="auto"/>
          <w:lang w:bidi="ne-NP"/>
        </w:rPr>
      </w:pPr>
      <w:r>
        <w:rPr>
          <w:noProof/>
          <w:lang w:val="en-GB" w:eastAsia="en-GB" w:bidi="ne-NP"/>
        </w:rPr>
        <w:lastRenderedPageBreak/>
        <w:drawing>
          <wp:anchor distT="0" distB="0" distL="114300" distR="114300" simplePos="0" relativeHeight="251526656" behindDoc="0" locked="0" layoutInCell="1" allowOverlap="1">
            <wp:simplePos x="0" y="0"/>
            <wp:positionH relativeFrom="page">
              <wp:posOffset>5535295</wp:posOffset>
            </wp:positionH>
            <wp:positionV relativeFrom="page">
              <wp:posOffset>2028190</wp:posOffset>
            </wp:positionV>
            <wp:extent cx="1123950" cy="10287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23950" cy="1028700"/>
                    </a:xfrm>
                    <a:prstGeom prst="rect">
                      <a:avLst/>
                    </a:prstGeom>
                  </pic:spPr>
                </pic:pic>
              </a:graphicData>
            </a:graphic>
          </wp:anchor>
        </w:drawing>
      </w:r>
      <w:r w:rsidR="00A14ED2">
        <w:rPr>
          <w:rFonts w:ascii="Calibri" w:eastAsia="Times New Roman" w:hAnsi="Calibri" w:cs="Calibri"/>
          <w:lang w:bidi="ne-NP"/>
        </w:rPr>
        <w:t>th</w:t>
      </w:r>
      <w:r w:rsidR="00A14ED2" w:rsidRPr="00A14ED2">
        <w:rPr>
          <w:rFonts w:ascii="Calibri" w:eastAsia="Times New Roman" w:hAnsi="Calibri" w:cs="Calibri"/>
          <w:lang w:bidi="ne-NP"/>
        </w:rPr>
        <w:t>e screen for a temporary period. It is also called t</w:t>
      </w:r>
      <w:r w:rsidR="00A14ED2">
        <w:rPr>
          <w:rFonts w:ascii="Calibri" w:eastAsia="Times New Roman" w:hAnsi="Calibri" w:cs="Calibri"/>
          <w:lang w:bidi="ne-NP"/>
        </w:rPr>
        <w:t>he Visual Display Unit (VDU) that</w:t>
      </w:r>
      <w:r w:rsidR="00A14ED2" w:rsidRPr="00A14ED2">
        <w:rPr>
          <w:rFonts w:ascii="Calibri" w:eastAsia="Times New Roman" w:hAnsi="Calibri" w:cs="Calibri"/>
          <w:lang w:bidi="ne-NP"/>
        </w:rPr>
        <w:t xml:space="preserve"> provides visual display. The output dis</w:t>
      </w:r>
      <w:r w:rsidR="00A14ED2">
        <w:rPr>
          <w:rFonts w:ascii="Calibri" w:eastAsia="Times New Roman" w:hAnsi="Calibri" w:cs="Calibri"/>
          <w:lang w:bidi="ne-NP"/>
        </w:rPr>
        <w:t xml:space="preserve">played on the monitor screen is called </w:t>
      </w:r>
      <w:r w:rsidR="00A14ED2" w:rsidRPr="00A14ED2">
        <w:rPr>
          <w:rFonts w:ascii="Calibri" w:eastAsia="Times New Roman" w:hAnsi="Calibri" w:cs="Calibri"/>
          <w:lang w:bidi="ne-NP"/>
        </w:rPr>
        <w:t xml:space="preserve">softcopy output. Most monitors used in personal computers display the </w:t>
      </w:r>
      <w:r w:rsidR="00A14ED2">
        <w:rPr>
          <w:rFonts w:ascii="Calibri" w:eastAsia="Times New Roman" w:hAnsi="Calibri" w:cs="Calibri"/>
          <w:lang w:bidi="ne-NP"/>
        </w:rPr>
        <w:t>o</w:t>
      </w:r>
      <w:r w:rsidR="00A14ED2" w:rsidRPr="00A14ED2">
        <w:rPr>
          <w:rFonts w:ascii="Calibri" w:eastAsia="Times New Roman" w:hAnsi="Calibri" w:cs="Calibri"/>
          <w:lang w:bidi="ne-NP"/>
        </w:rPr>
        <w:t>utput in the form of text, graphics and video. There are two types of monitor:</w:t>
      </w:r>
    </w:p>
    <w:p w:rsidR="00A14ED2" w:rsidRPr="00A14ED2" w:rsidRDefault="00A14ED2" w:rsidP="00A14ED2">
      <w:pPr>
        <w:widowControl/>
        <w:rPr>
          <w:rFonts w:ascii="Times New Roman" w:eastAsia="Times New Roman" w:hAnsi="Times New Roman" w:cs="Mangal"/>
          <w:color w:val="auto"/>
          <w:lang w:bidi="ne-NP"/>
        </w:rPr>
      </w:pPr>
      <w:r w:rsidRPr="00C90AB3">
        <w:rPr>
          <w:rStyle w:val="Heading5Char"/>
        </w:rPr>
        <w:t>Monochrome Monitor</w:t>
      </w:r>
      <w:r w:rsidRPr="00A14ED2">
        <w:rPr>
          <w:rFonts w:ascii="Calibri" w:eastAsia="Times New Roman" w:hAnsi="Calibri" w:cs="Calibri"/>
          <w:b/>
          <w:bCs/>
          <w:lang w:bidi="ne-NP"/>
        </w:rPr>
        <w:t>:</w:t>
      </w:r>
      <w:r w:rsidR="00810FF0">
        <w:rPr>
          <w:rFonts w:ascii="Calibri" w:eastAsia="Times New Roman" w:hAnsi="Calibri" w:cs="Calibri"/>
          <w:b/>
          <w:bCs/>
          <w:lang w:bidi="ne-NP"/>
        </w:rPr>
        <w:t xml:space="preserve"> </w:t>
      </w:r>
      <w:r w:rsidRPr="00A14ED2">
        <w:rPr>
          <w:rFonts w:ascii="Calibri" w:eastAsia="Times New Roman" w:hAnsi="Calibri" w:cs="Calibri"/>
          <w:lang w:bidi="ne-NP"/>
        </w:rPr>
        <w:t xml:space="preserve">Monochrome means </w:t>
      </w:r>
      <w:r>
        <w:rPr>
          <w:rFonts w:ascii="Calibri" w:eastAsia="Times New Roman" w:hAnsi="Calibri" w:cs="Calibri"/>
          <w:lang w:bidi="ne-NP"/>
        </w:rPr>
        <w:t>information displayed in single c</w:t>
      </w:r>
      <w:r w:rsidRPr="00A14ED2">
        <w:rPr>
          <w:rFonts w:ascii="Calibri" w:eastAsia="Times New Roman" w:hAnsi="Calibri" w:cs="Calibri"/>
          <w:lang w:bidi="ne-NP"/>
        </w:rPr>
        <w:t>olor.</w:t>
      </w:r>
    </w:p>
    <w:p w:rsidR="00A14ED2" w:rsidRPr="00A14ED2" w:rsidRDefault="00A14ED2" w:rsidP="00A14ED2">
      <w:pPr>
        <w:widowControl/>
        <w:rPr>
          <w:rFonts w:ascii="Times New Roman" w:eastAsia="Times New Roman" w:hAnsi="Times New Roman" w:cs="Mangal"/>
          <w:color w:val="auto"/>
          <w:lang w:bidi="ne-NP"/>
        </w:rPr>
      </w:pPr>
      <w:r w:rsidRPr="00C90AB3">
        <w:rPr>
          <w:rStyle w:val="Heading5Char"/>
        </w:rPr>
        <w:t>Colour Monitors:</w:t>
      </w:r>
      <w:r w:rsidRPr="00A14ED2">
        <w:rPr>
          <w:rFonts w:ascii="Calibri" w:eastAsia="Times New Roman" w:hAnsi="Calibri" w:cs="Calibri"/>
          <w:lang w:bidi="ne-NP"/>
        </w:rPr>
        <w:t>Color monitors are used to display output in different colors. Color monitors are further divided into 3 types:</w:t>
      </w:r>
    </w:p>
    <w:p w:rsidR="00A14ED2" w:rsidRPr="00A14ED2" w:rsidRDefault="00FA7BC2" w:rsidP="00A14ED2">
      <w:pPr>
        <w:widowControl/>
        <w:rPr>
          <w:rFonts w:ascii="Times New Roman" w:eastAsia="Times New Roman" w:hAnsi="Times New Roman" w:cs="Mangal"/>
          <w:color w:val="auto"/>
          <w:lang w:bidi="ne-NP"/>
        </w:rPr>
      </w:pPr>
      <w:r>
        <w:rPr>
          <w:noProof/>
        </w:rPr>
        <w:pict>
          <v:shape id="Text Box 303" o:spid="_x0000_s1097" type="#_x0000_t202" style="position:absolute;margin-left:340.4pt;margin-top:121.85pt;width:96.75pt;height:.0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" stroked="f">
            <v:textbox style="mso-fit-shape-to-text:t" inset="0,0,0,0">
              <w:txbxContent>
                <w:p w:rsidR="00FA7BC2" w:rsidRPr="00E25F5F" w:rsidRDefault="00FA7BC2" w:rsidP="00E73E98">
                  <w:pPr>
                    <w:pStyle w:val="Caption"/>
                    <w:rPr>
                      <w:noProof/>
                      <w:color w:val="000000"/>
                      <w:sz w:val="24"/>
                      <w:szCs w:val="24"/>
                    </w:rPr>
                  </w:pPr>
                  <w:r>
                    <w:t xml:space="preserve">Figure </w:t>
                  </w:r>
                  <w:fldSimple w:instr=" SEQ Figure \* ARABIC ">
                    <w:r>
                      <w:rPr>
                        <w:noProof/>
                      </w:rPr>
                      <w:t>82</w:t>
                    </w:r>
                  </w:fldSimple>
                  <w:r>
                    <w:t xml:space="preserve"> LCD monitor</w:t>
                  </w:r>
                </w:p>
              </w:txbxContent>
            </v:textbox>
            <w10:wrap type="square"/>
          </v:shape>
        </w:pict>
      </w:r>
      <w:r w:rsidR="00E73E98">
        <w:rPr>
          <w:noProof/>
          <w:lang w:val="en-GB" w:eastAsia="en-GB" w:bidi="ne-NP"/>
        </w:rPr>
        <w:drawing>
          <wp:anchor distT="0" distB="0" distL="114300" distR="114300" simplePos="0" relativeHeight="251527680" behindDoc="0" locked="0" layoutInCell="1" allowOverlap="1">
            <wp:simplePos x="0" y="0"/>
            <wp:positionH relativeFrom="page">
              <wp:posOffset>5534025</wp:posOffset>
            </wp:positionH>
            <wp:positionV relativeFrom="page">
              <wp:posOffset>3601085</wp:posOffset>
            </wp:positionV>
            <wp:extent cx="1228725" cy="981075"/>
            <wp:effectExtent l="0" t="0" r="9525" b="952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28725" cy="981075"/>
                    </a:xfrm>
                    <a:prstGeom prst="rect">
                      <a:avLst/>
                    </a:prstGeom>
                  </pic:spPr>
                </pic:pic>
              </a:graphicData>
            </a:graphic>
          </wp:anchor>
        </w:drawing>
      </w:r>
      <w:r>
        <w:rPr>
          <w:noProof/>
        </w:rPr>
        <w:pict>
          <v:shape id="Text Box 302" o:spid="_x0000_s1098" type="#_x0000_t202" style="position:absolute;margin-left:340.35pt;margin-top:1.8pt;width:108.75pt;height:.05pt;z-index:2517550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S+MAIAAGkEAAAOAAAAZHJzL2Uyb0RvYy54bWysVE1v2zAMvQ/YfxB0X5wPtCu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" stroked="f">
            <v:textbox style="mso-fit-shape-to-text:t" inset="0,0,0,0">
              <w:txbxContent>
                <w:p w:rsidR="00FA7BC2" w:rsidRPr="001C75B0" w:rsidRDefault="00FA7BC2" w:rsidP="00E73E98">
                  <w:pPr>
                    <w:pStyle w:val="Caption"/>
                    <w:rPr>
                      <w:noProof/>
                      <w:color w:val="000000"/>
                      <w:sz w:val="24"/>
                      <w:szCs w:val="24"/>
                    </w:rPr>
                  </w:pPr>
                  <w:r>
                    <w:t xml:space="preserve">Figure </w:t>
                  </w:r>
                  <w:fldSimple w:instr=" SEQ Figure \* ARABIC ">
                    <w:r>
                      <w:rPr>
                        <w:noProof/>
                      </w:rPr>
                      <w:t>83</w:t>
                    </w:r>
                  </w:fldSimple>
                  <w:r>
                    <w:t xml:space="preserve"> CRT monitor</w:t>
                  </w:r>
                </w:p>
              </w:txbxContent>
            </v:textbox>
            <w10:wrap type="square"/>
          </v:shape>
        </w:pict>
      </w:r>
      <w:r w:rsidR="00A14ED2" w:rsidRPr="00C90AB3">
        <w:rPr>
          <w:rStyle w:val="Heading5Char"/>
        </w:rPr>
        <w:t>CRT Monitor:</w:t>
      </w:r>
      <w:r w:rsidR="00A14ED2" w:rsidRPr="00A14ED2">
        <w:rPr>
          <w:rFonts w:ascii="Calibri" w:eastAsia="Times New Roman" w:hAnsi="Calibri" w:cs="Calibri"/>
          <w:lang w:bidi="ne-NP"/>
        </w:rPr>
        <w:t>The full form of CRT is Cathode Ray Tube. It is big in size and takes a lot of desk space. It uses a cathode ray tube to display video and graphics on the</w:t>
      </w:r>
      <w:r w:rsidR="00810FF0">
        <w:rPr>
          <w:rFonts w:ascii="Calibri" w:eastAsia="Times New Roman" w:hAnsi="Calibri" w:cs="Calibri"/>
          <w:lang w:bidi="ne-NP"/>
        </w:rPr>
        <w:t xml:space="preserve"> </w:t>
      </w:r>
      <w:r w:rsidR="00A14ED2" w:rsidRPr="00A14ED2">
        <w:rPr>
          <w:rFonts w:ascii="Calibri" w:eastAsia="Times New Roman" w:hAnsi="Calibri" w:cs="Calibri"/>
          <w:lang w:bidi="ne-NP"/>
        </w:rPr>
        <w:t>screen.</w:t>
      </w:r>
    </w:p>
    <w:p w:rsidR="00A14ED2" w:rsidRPr="00A14ED2" w:rsidRDefault="00A14ED2" w:rsidP="00A14ED2">
      <w:pPr>
        <w:widowControl/>
        <w:rPr>
          <w:rFonts w:ascii="Times New Roman" w:eastAsia="Times New Roman" w:hAnsi="Times New Roman" w:cs="Mangal"/>
          <w:color w:val="auto"/>
          <w:lang w:bidi="ne-NP"/>
        </w:rPr>
      </w:pPr>
      <w:r w:rsidRPr="00C90AB3">
        <w:rPr>
          <w:rStyle w:val="Heading5Char"/>
        </w:rPr>
        <w:t>LCD Monitor :</w:t>
      </w:r>
      <w:r w:rsidRPr="00A14ED2">
        <w:rPr>
          <w:rFonts w:ascii="Calibri" w:eastAsia="Times New Roman" w:hAnsi="Calibri" w:cs="Calibri"/>
          <w:lang w:bidi="ne-NP"/>
        </w:rPr>
        <w:t>The full form of LCD is Liquid Crystal Display. It uses special kind of liquid crystal to display video and graphics on the screen. It consumes very less power than CRT monitor. It is very lighter and more portable than the CRT monitor.</w:t>
      </w:r>
    </w:p>
    <w:p w:rsidR="00A14ED2" w:rsidRPr="00A14ED2" w:rsidRDefault="00A14ED2" w:rsidP="00A14ED2">
      <w:pPr>
        <w:widowControl/>
        <w:rPr>
          <w:rFonts w:ascii="Times New Roman" w:eastAsia="Times New Roman" w:hAnsi="Times New Roman" w:cs="Mangal"/>
          <w:color w:val="auto"/>
          <w:lang w:bidi="ne-NP"/>
        </w:rPr>
      </w:pPr>
      <w:r w:rsidRPr="00C90AB3">
        <w:rPr>
          <w:rStyle w:val="Heading5Char"/>
        </w:rPr>
        <w:t>LED Monitor:</w:t>
      </w:r>
      <w:r w:rsidRPr="00A14ED2">
        <w:rPr>
          <w:rFonts w:ascii="Calibri" w:eastAsia="Times New Roman" w:hAnsi="Calibri" w:cs="Calibri"/>
          <w:lang w:bidi="ne-NP"/>
        </w:rPr>
        <w:t>The full form of LED is Light Emitting Diodes. LED is the advance application of LCD. It is far better than the LCD technology. Due to the better techniques used in the LED monitors, these monitors are very accurate in their colour display.</w:t>
      </w:r>
    </w:p>
    <w:p w:rsidR="00A14ED2" w:rsidRPr="00A14ED2" w:rsidRDefault="00FA7BC2" w:rsidP="00A14ED2">
      <w:pPr>
        <w:widowControl/>
        <w:rPr>
          <w:rFonts w:ascii="Times New Roman" w:eastAsia="Times New Roman" w:hAnsi="Times New Roman" w:cs="Mangal"/>
          <w:color w:val="auto"/>
          <w:lang w:bidi="ne-NP"/>
        </w:rPr>
      </w:pPr>
      <w:r>
        <w:rPr>
          <w:noProof/>
        </w:rPr>
        <w:pict>
          <v:shape id="Text Box 304" o:spid="_x0000_s1099" type="#_x0000_t202" style="position:absolute;margin-left:330.75pt;margin-top:94.45pt;width:98.25pt;height:.0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" stroked="f">
            <v:textbox style="mso-fit-shape-to-text:t" inset="0,0,0,0">
              <w:txbxContent>
                <w:p w:rsidR="00FA7BC2" w:rsidRPr="00F93FEB" w:rsidRDefault="00FA7BC2" w:rsidP="00E73E98">
                  <w:pPr>
                    <w:pStyle w:val="Caption"/>
                    <w:rPr>
                      <w:noProof/>
                      <w:color w:val="000000"/>
                      <w:sz w:val="24"/>
                      <w:szCs w:val="24"/>
                    </w:rPr>
                  </w:pPr>
                  <w:r>
                    <w:t xml:space="preserve">Figure </w:t>
                  </w:r>
                  <w:fldSimple w:instr=" SEQ Figure \* ARABIC ">
                    <w:r>
                      <w:rPr>
                        <w:noProof/>
                      </w:rPr>
                      <w:t>84</w:t>
                    </w:r>
                  </w:fldSimple>
                  <w:r>
                    <w:t xml:space="preserve"> LED monitor</w:t>
                  </w:r>
                </w:p>
              </w:txbxContent>
            </v:textbox>
            <w10:wrap type="square"/>
          </v:shape>
        </w:pict>
      </w:r>
      <w:r w:rsidR="00E73E98">
        <w:rPr>
          <w:noProof/>
          <w:lang w:val="en-GB" w:eastAsia="en-GB" w:bidi="ne-NP"/>
        </w:rPr>
        <w:drawing>
          <wp:anchor distT="0" distB="0" distL="114300" distR="114300" simplePos="0" relativeHeight="251528704" behindDoc="0" locked="0" layoutInCell="1" allowOverlap="1">
            <wp:simplePos x="0" y="0"/>
            <wp:positionH relativeFrom="page">
              <wp:posOffset>5411470</wp:posOffset>
            </wp:positionH>
            <wp:positionV relativeFrom="page">
              <wp:posOffset>5146675</wp:posOffset>
            </wp:positionV>
            <wp:extent cx="1247775" cy="1133475"/>
            <wp:effectExtent l="0" t="0" r="9525"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47775" cy="1133475"/>
                    </a:xfrm>
                    <a:prstGeom prst="rect">
                      <a:avLst/>
                    </a:prstGeom>
                  </pic:spPr>
                </pic:pic>
              </a:graphicData>
            </a:graphic>
          </wp:anchor>
        </w:drawing>
      </w:r>
      <w:r w:rsidR="00A14ED2" w:rsidRPr="00C90AB3">
        <w:rPr>
          <w:rStyle w:val="Heading5Char"/>
        </w:rPr>
        <w:t>Speaker:</w:t>
      </w:r>
      <w:r w:rsidR="00A14ED2" w:rsidRPr="00A14ED2">
        <w:rPr>
          <w:rFonts w:ascii="Calibri" w:eastAsia="Times New Roman" w:hAnsi="Calibri" w:cs="Calibri"/>
          <w:lang w:bidi="ne-NP"/>
        </w:rPr>
        <w:t>The speakers are most commonly used sound output device. They are used to receive sound output. The speakers are used to play music and songs from the computer. Some speakers are also inbuilt inside the system unit and they produce different sounds while using computer.</w:t>
      </w:r>
    </w:p>
    <w:p w:rsidR="00A14ED2" w:rsidRDefault="00FA7BC2">
      <w:pPr>
        <w:rPr>
          <w:rFonts w:ascii="Times New Roman" w:hAnsi="Times New Roman" w:cs="Times New Roman"/>
          <w:sz w:val="22"/>
          <w:szCs w:val="22"/>
        </w:rPr>
      </w:pPr>
      <w:r>
        <w:rPr>
          <w:noProof/>
        </w:rPr>
        <w:pict>
          <v:shape id="Text Box 305" o:spid="_x0000_s1100" type="#_x0000_t202" style="position:absolute;margin-left:356.9pt;margin-top:168pt;width:91.5pt;height:.0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" stroked="f">
            <v:textbox style="mso-fit-shape-to-text:t" inset="0,0,0,0">
              <w:txbxContent>
                <w:p w:rsidR="00FA7BC2" w:rsidRPr="008D3446" w:rsidRDefault="00FA7BC2" w:rsidP="00E73E98">
                  <w:pPr>
                    <w:pStyle w:val="Caption"/>
                    <w:rPr>
                      <w:noProof/>
                      <w:color w:val="000000"/>
                      <w:sz w:val="24"/>
                      <w:szCs w:val="24"/>
                    </w:rPr>
                  </w:pPr>
                  <w:r>
                    <w:t xml:space="preserve">Figure </w:t>
                  </w:r>
                  <w:fldSimple w:instr=" SEQ Figure \* ARABIC ">
                    <w:r>
                      <w:rPr>
                        <w:noProof/>
                      </w:rPr>
                      <w:t>85</w:t>
                    </w:r>
                  </w:fldSimple>
                  <w:r>
                    <w:t xml:space="preserve"> Speaker</w:t>
                  </w:r>
                </w:p>
              </w:txbxContent>
            </v:textbox>
            <w10:wrap type="square"/>
          </v:shape>
        </w:pict>
      </w:r>
      <w:r w:rsidR="00E73E98">
        <w:rPr>
          <w:noProof/>
          <w:lang w:val="en-GB" w:eastAsia="en-GB" w:bidi="ne-NP"/>
        </w:rPr>
        <w:drawing>
          <wp:anchor distT="0" distB="0" distL="114300" distR="114300" simplePos="0" relativeHeight="251529728" behindDoc="0" locked="0" layoutInCell="1" allowOverlap="1">
            <wp:simplePos x="0" y="0"/>
            <wp:positionH relativeFrom="page">
              <wp:posOffset>5535295</wp:posOffset>
            </wp:positionH>
            <wp:positionV relativeFrom="page">
              <wp:posOffset>6771640</wp:posOffset>
            </wp:positionV>
            <wp:extent cx="1162050" cy="11430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162050" cy="1143000"/>
                    </a:xfrm>
                    <a:prstGeom prst="rect">
                      <a:avLst/>
                    </a:prstGeom>
                  </pic:spPr>
                </pic:pic>
              </a:graphicData>
            </a:graphic>
          </wp:anchor>
        </w:drawing>
      </w:r>
      <w:r w:rsidR="00A14ED2">
        <w:rPr>
          <w:rFonts w:ascii="Times New Roman" w:hAnsi="Times New Roman" w:cs="Times New Roman"/>
          <w:sz w:val="22"/>
          <w:szCs w:val="22"/>
        </w:rPr>
        <w:br w:type="page"/>
      </w:r>
    </w:p>
    <w:p w:rsidR="00A14ED2" w:rsidRPr="00A14ED2" w:rsidRDefault="00A14ED2" w:rsidP="00C90AB3">
      <w:pPr>
        <w:pStyle w:val="Heading3"/>
        <w:rPr>
          <w:rFonts w:ascii="Times New Roman" w:eastAsia="Times New Roman" w:hAnsi="Times New Roman" w:cs="Mangal"/>
          <w:color w:val="auto"/>
          <w:lang w:bidi="ne-NP"/>
        </w:rPr>
      </w:pPr>
      <w:r w:rsidRPr="00A14ED2">
        <w:rPr>
          <w:rFonts w:eastAsia="Times New Roman"/>
          <w:lang w:bidi="ne-NP"/>
        </w:rPr>
        <w:lastRenderedPageBreak/>
        <w:t>Hardcopy Output Devices:</w:t>
      </w:r>
    </w:p>
    <w:p w:rsidR="00A14ED2" w:rsidRPr="00A14ED2" w:rsidRDefault="00A14ED2" w:rsidP="00A14ED2">
      <w:pPr>
        <w:widowControl/>
        <w:rPr>
          <w:rFonts w:ascii="Times New Roman" w:eastAsia="Times New Roman" w:hAnsi="Times New Roman" w:cs="Mangal"/>
          <w:color w:val="auto"/>
          <w:lang w:bidi="ne-NP"/>
        </w:rPr>
      </w:pPr>
      <w:r w:rsidRPr="00A14ED2">
        <w:rPr>
          <w:rFonts w:ascii="Calibri" w:eastAsia="Times New Roman" w:hAnsi="Calibri" w:cs="Calibri"/>
          <w:lang w:bidi="ne-NP"/>
        </w:rPr>
        <w:t>Hardcopy output refers to printing letters, graphics or pictures on a permanen</w:t>
      </w:r>
      <w:r>
        <w:rPr>
          <w:rFonts w:ascii="Calibri" w:eastAsia="Times New Roman" w:hAnsi="Calibri" w:cs="Calibri"/>
          <w:lang w:bidi="ne-NP"/>
        </w:rPr>
        <w:t>t</w:t>
      </w:r>
      <w:r w:rsidRPr="00A14ED2">
        <w:rPr>
          <w:rFonts w:ascii="Calibri" w:eastAsia="Times New Roman" w:hAnsi="Calibri" w:cs="Calibri"/>
          <w:lang w:bidi="ne-NP"/>
        </w:rPr>
        <w:t xml:space="preserve"> medium such as paper of film. The most common hardcopy output devices are printer and plotter.</w:t>
      </w:r>
    </w:p>
    <w:p w:rsidR="00A14ED2" w:rsidRPr="00A14ED2" w:rsidRDefault="00A14ED2" w:rsidP="00A14ED2">
      <w:pPr>
        <w:widowControl/>
        <w:rPr>
          <w:rFonts w:ascii="Times New Roman" w:eastAsia="Times New Roman" w:hAnsi="Times New Roman" w:cs="Mangal"/>
          <w:color w:val="auto"/>
          <w:lang w:bidi="ne-NP"/>
        </w:rPr>
      </w:pPr>
      <w:r w:rsidRPr="00A14ED2">
        <w:rPr>
          <w:rFonts w:ascii="Calibri" w:eastAsia="Times New Roman" w:hAnsi="Calibri" w:cs="Calibri"/>
          <w:lang w:bidi="ne-NP"/>
        </w:rPr>
        <w:t>Printer is the most popular and commonly</w:t>
      </w:r>
      <w:r>
        <w:rPr>
          <w:rFonts w:ascii="Calibri" w:eastAsia="Times New Roman" w:hAnsi="Calibri" w:cs="Calibri"/>
          <w:lang w:bidi="ne-NP"/>
        </w:rPr>
        <w:t xml:space="preserve"> used hardcopy output device. It </w:t>
      </w:r>
      <w:r w:rsidRPr="00A14ED2">
        <w:rPr>
          <w:rFonts w:ascii="Calibri" w:eastAsia="Times New Roman" w:hAnsi="Calibri" w:cs="Calibri"/>
          <w:lang w:bidi="ne-NP"/>
        </w:rPr>
        <w:t>prints the output on the paper. There are two ty</w:t>
      </w:r>
      <w:r>
        <w:rPr>
          <w:rFonts w:ascii="Calibri" w:eastAsia="Times New Roman" w:hAnsi="Calibri" w:cs="Calibri"/>
          <w:lang w:bidi="ne-NP"/>
        </w:rPr>
        <w:t xml:space="preserve">pes of printers are available in </w:t>
      </w:r>
      <w:r w:rsidRPr="00A14ED2">
        <w:rPr>
          <w:rFonts w:ascii="Calibri" w:eastAsia="Times New Roman" w:hAnsi="Calibri" w:cs="Calibri"/>
          <w:lang w:bidi="ne-NP"/>
        </w:rPr>
        <w:t>the market. According to the manner of printing, the printers are classified as</w:t>
      </w:r>
    </w:p>
    <w:p w:rsidR="00A14ED2" w:rsidRPr="00A14ED2" w:rsidRDefault="00A14ED2" w:rsidP="00A14ED2">
      <w:pPr>
        <w:widowControl/>
        <w:rPr>
          <w:rFonts w:ascii="Times New Roman" w:eastAsia="Times New Roman" w:hAnsi="Times New Roman" w:cs="Mangal"/>
          <w:color w:val="auto"/>
          <w:lang w:bidi="ne-NP"/>
        </w:rPr>
      </w:pPr>
      <w:r w:rsidRPr="00A14ED2">
        <w:rPr>
          <w:rFonts w:ascii="Calibri" w:eastAsia="Times New Roman" w:hAnsi="Calibri" w:cs="Calibri"/>
          <w:lang w:bidi="ne-NP"/>
        </w:rPr>
        <w:t>Impact printer</w:t>
      </w:r>
    </w:p>
    <w:p w:rsidR="00A14ED2" w:rsidRPr="00A14ED2" w:rsidRDefault="00A14ED2" w:rsidP="00A14ED2">
      <w:pPr>
        <w:widowControl/>
        <w:rPr>
          <w:rFonts w:ascii="Times New Roman" w:eastAsia="Times New Roman" w:hAnsi="Times New Roman" w:cs="Mangal"/>
          <w:color w:val="auto"/>
          <w:lang w:bidi="ne-NP"/>
        </w:rPr>
      </w:pPr>
      <w:r>
        <w:rPr>
          <w:rFonts w:ascii="Calibri" w:eastAsia="Times New Roman" w:hAnsi="Calibri" w:cs="Calibri"/>
          <w:lang w:bidi="ne-NP"/>
        </w:rPr>
        <w:t xml:space="preserve">Non </w:t>
      </w:r>
      <w:r w:rsidRPr="00A14ED2">
        <w:rPr>
          <w:rFonts w:ascii="Calibri" w:eastAsia="Times New Roman" w:hAnsi="Calibri" w:cs="Calibri"/>
          <w:lang w:bidi="ne-NP"/>
        </w:rPr>
        <w:t>impact printer</w:t>
      </w:r>
    </w:p>
    <w:p w:rsidR="00A14ED2" w:rsidRPr="00A14ED2" w:rsidRDefault="00A14ED2" w:rsidP="00C90AB3">
      <w:pPr>
        <w:pStyle w:val="Heading4"/>
        <w:rPr>
          <w:rFonts w:ascii="Times New Roman" w:eastAsia="Times New Roman" w:hAnsi="Times New Roman" w:cs="Mangal"/>
          <w:color w:val="auto"/>
          <w:lang w:bidi="ne-NP"/>
        </w:rPr>
      </w:pPr>
      <w:r w:rsidRPr="00A14ED2">
        <w:rPr>
          <w:rFonts w:eastAsia="Times New Roman"/>
          <w:lang w:bidi="ne-NP"/>
        </w:rPr>
        <w:t>Impact Printer:</w:t>
      </w:r>
    </w:p>
    <w:p w:rsidR="00A14ED2" w:rsidRPr="00A14ED2" w:rsidRDefault="00F51CA7" w:rsidP="00A14ED2">
      <w:pPr>
        <w:widowControl/>
        <w:rPr>
          <w:rFonts w:ascii="Times New Roman" w:eastAsia="Times New Roman" w:hAnsi="Times New Roman" w:cs="Mangal"/>
          <w:color w:val="auto"/>
          <w:lang w:bidi="ne-NP"/>
        </w:rPr>
      </w:pPr>
      <w:r>
        <w:rPr>
          <w:noProof/>
          <w:lang w:val="en-GB" w:eastAsia="en-GB" w:bidi="ne-NP"/>
        </w:rPr>
        <w:drawing>
          <wp:anchor distT="0" distB="0" distL="114300" distR="114300" simplePos="0" relativeHeight="251530752" behindDoc="0" locked="0" layoutInCell="1" allowOverlap="1">
            <wp:simplePos x="0" y="0"/>
            <wp:positionH relativeFrom="page">
              <wp:posOffset>5354320</wp:posOffset>
            </wp:positionH>
            <wp:positionV relativeFrom="page">
              <wp:posOffset>3923030</wp:posOffset>
            </wp:positionV>
            <wp:extent cx="1238250" cy="11811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38250" cy="1181100"/>
                    </a:xfrm>
                    <a:prstGeom prst="rect">
                      <a:avLst/>
                    </a:prstGeom>
                  </pic:spPr>
                </pic:pic>
              </a:graphicData>
            </a:graphic>
          </wp:anchor>
        </w:drawing>
      </w:r>
      <w:r w:rsidR="00A14ED2" w:rsidRPr="00A14ED2">
        <w:rPr>
          <w:rFonts w:ascii="Calibri" w:eastAsia="Times New Roman" w:hAnsi="Calibri" w:cs="Calibri"/>
          <w:lang w:bidi="ne-NP"/>
        </w:rPr>
        <w:t>Impact printers use electromechanical</w:t>
      </w:r>
      <w:r w:rsidR="00A14ED2">
        <w:rPr>
          <w:rFonts w:ascii="Calibri" w:eastAsia="Times New Roman" w:hAnsi="Calibri" w:cs="Calibri"/>
          <w:lang w:bidi="ne-NP"/>
        </w:rPr>
        <w:t xml:space="preserve"> mechanism that causes hammers or </w:t>
      </w:r>
      <w:r w:rsidR="00A14ED2" w:rsidRPr="00A14ED2">
        <w:rPr>
          <w:rFonts w:ascii="Calibri" w:eastAsia="Times New Roman" w:hAnsi="Calibri" w:cs="Calibri"/>
          <w:lang w:bidi="ne-NP"/>
        </w:rPr>
        <w:t xml:space="preserve"> pins strike against a ribbon and paper to print the text. Impact printers produc</w:t>
      </w:r>
      <w:r w:rsidR="00A14ED2">
        <w:rPr>
          <w:rFonts w:ascii="Calibri" w:eastAsia="Times New Roman" w:hAnsi="Calibri" w:cs="Calibri"/>
          <w:lang w:bidi="ne-NP"/>
        </w:rPr>
        <w:t>e</w:t>
      </w:r>
      <w:r w:rsidR="00A14ED2" w:rsidRPr="00A14ED2">
        <w:rPr>
          <w:rFonts w:ascii="Calibri" w:eastAsia="Times New Roman" w:hAnsi="Calibri" w:cs="Calibri"/>
          <w:lang w:bidi="ne-NP"/>
        </w:rPr>
        <w:t xml:space="preserve"> sound during printing. So, they are also called noisy printers. Dot Matrix printe</w:t>
      </w:r>
      <w:r w:rsidR="00A14ED2">
        <w:rPr>
          <w:rFonts w:ascii="Calibri" w:eastAsia="Times New Roman" w:hAnsi="Calibri" w:cs="Calibri"/>
          <w:lang w:bidi="ne-NP"/>
        </w:rPr>
        <w:t>r</w:t>
      </w:r>
      <w:r w:rsidR="00A14ED2" w:rsidRPr="00A14ED2">
        <w:rPr>
          <w:rFonts w:ascii="Calibri" w:eastAsia="Times New Roman" w:hAnsi="Calibri" w:cs="Calibri"/>
          <w:lang w:bidi="ne-NP"/>
        </w:rPr>
        <w:t xml:space="preserve"> Daisy wheel printer, Drum printers are the examples of impact printer.</w:t>
      </w:r>
    </w:p>
    <w:p w:rsidR="00A14ED2" w:rsidRPr="00A14ED2" w:rsidRDefault="00A14ED2" w:rsidP="00A14ED2">
      <w:pPr>
        <w:widowControl/>
        <w:rPr>
          <w:rFonts w:ascii="Times New Roman" w:eastAsia="Times New Roman" w:hAnsi="Times New Roman" w:cs="Mangal"/>
          <w:color w:val="auto"/>
          <w:lang w:bidi="ne-NP"/>
        </w:rPr>
      </w:pPr>
      <w:r w:rsidRPr="00C90AB3">
        <w:rPr>
          <w:rStyle w:val="Heading5Char"/>
        </w:rPr>
        <w:t>Dot Matrix Printer:</w:t>
      </w:r>
      <w:r w:rsidRPr="00A14ED2">
        <w:rPr>
          <w:rFonts w:ascii="Calibri" w:eastAsia="Times New Roman" w:hAnsi="Calibri" w:cs="Calibri"/>
          <w:lang w:bidi="ne-NP"/>
        </w:rPr>
        <w:t>It prints text and graphics on paper by physically striking pins against an inked ribbon. The inked ribbon is placed between the print head and the paper. The printing speed of this printer is slow and it produces low quality.</w:t>
      </w:r>
    </w:p>
    <w:p w:rsidR="00A14ED2" w:rsidRPr="00A14ED2" w:rsidRDefault="00FA7BC2" w:rsidP="00A14ED2">
      <w:pPr>
        <w:widowControl/>
        <w:rPr>
          <w:rFonts w:ascii="Times New Roman" w:eastAsia="Times New Roman" w:hAnsi="Times New Roman" w:cs="Mangal"/>
          <w:color w:val="auto"/>
          <w:lang w:bidi="ne-NP"/>
        </w:rPr>
      </w:pPr>
      <w:r>
        <w:rPr>
          <w:noProof/>
        </w:rPr>
        <w:pict>
          <v:shape id="Text Box 307" o:spid="_x0000_s1101" type="#_x0000_t202" style="position:absolute;margin-left:322.5pt;margin-top:164.9pt;width:106.5pt;height:.0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" stroked="f">
            <v:textbox style="mso-fit-shape-to-text:t" inset="0,0,0,0">
              <w:txbxContent>
                <w:p w:rsidR="00FA7BC2" w:rsidRPr="001709ED" w:rsidRDefault="00FA7BC2" w:rsidP="004E71B0">
                  <w:pPr>
                    <w:pStyle w:val="Caption"/>
                    <w:rPr>
                      <w:noProof/>
                      <w:color w:val="000000"/>
                      <w:sz w:val="24"/>
                      <w:szCs w:val="24"/>
                    </w:rPr>
                  </w:pPr>
                  <w:r>
                    <w:t xml:space="preserve">Figure </w:t>
                  </w:r>
                  <w:fldSimple w:instr=" SEQ Figure \* ARABIC ">
                    <w:r>
                      <w:rPr>
                        <w:noProof/>
                      </w:rPr>
                      <w:t>86</w:t>
                    </w:r>
                  </w:fldSimple>
                  <w:r>
                    <w:t xml:space="preserve"> Drum printer</w:t>
                  </w:r>
                </w:p>
              </w:txbxContent>
            </v:textbox>
            <w10:wrap type="square"/>
          </v:shape>
        </w:pict>
      </w:r>
      <w:r w:rsidR="004E71B0">
        <w:rPr>
          <w:noProof/>
          <w:lang w:val="en-GB" w:eastAsia="en-GB" w:bidi="ne-NP"/>
        </w:rPr>
        <w:drawing>
          <wp:anchor distT="0" distB="0" distL="114300" distR="114300" simplePos="0" relativeHeight="251531776" behindDoc="0" locked="0" layoutInCell="1" allowOverlap="1">
            <wp:simplePos x="0" y="0"/>
            <wp:positionH relativeFrom="page">
              <wp:posOffset>5306695</wp:posOffset>
            </wp:positionH>
            <wp:positionV relativeFrom="page">
              <wp:posOffset>5490210</wp:posOffset>
            </wp:positionV>
            <wp:extent cx="1352550" cy="152400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352550" cy="1524000"/>
                    </a:xfrm>
                    <a:prstGeom prst="rect">
                      <a:avLst/>
                    </a:prstGeom>
                  </pic:spPr>
                </pic:pic>
              </a:graphicData>
            </a:graphic>
          </wp:anchor>
        </w:drawing>
      </w:r>
      <w:r>
        <w:rPr>
          <w:noProof/>
        </w:rPr>
        <w:pict>
          <v:shape id="Text Box 306" o:spid="_x0000_s1102" type="#_x0000_t202" style="position:absolute;margin-left:326.1pt;margin-top:14.6pt;width:116.25pt;height:.05pt;z-index:2517591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fCMQIAAGkEAAAOAAAAZHJzL2Uyb0RvYy54bWysVMFu2zAMvQ/YPwi6L06aNR2M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" stroked="f">
            <v:textbox style="mso-fit-shape-to-text:t" inset="0,0,0,0">
              <w:txbxContent>
                <w:p w:rsidR="00FA7BC2" w:rsidRPr="000A64F9" w:rsidRDefault="00FA7BC2" w:rsidP="004E71B0">
                  <w:pPr>
                    <w:pStyle w:val="Caption"/>
                    <w:rPr>
                      <w:noProof/>
                      <w:color w:val="000000"/>
                      <w:sz w:val="24"/>
                      <w:szCs w:val="24"/>
                    </w:rPr>
                  </w:pPr>
                  <w:r>
                    <w:t xml:space="preserve">Figure </w:t>
                  </w:r>
                  <w:fldSimple w:instr=" SEQ Figure \* ARABIC ">
                    <w:r>
                      <w:rPr>
                        <w:noProof/>
                      </w:rPr>
                      <w:t>87</w:t>
                    </w:r>
                  </w:fldSimple>
                  <w:r>
                    <w:t xml:space="preserve"> Dot matrix printer</w:t>
                  </w:r>
                </w:p>
              </w:txbxContent>
            </v:textbox>
            <w10:wrap type="square"/>
          </v:shape>
        </w:pict>
      </w:r>
      <w:r w:rsidR="00A14ED2" w:rsidRPr="00C90AB3">
        <w:rPr>
          <w:rStyle w:val="Heading5Char"/>
        </w:rPr>
        <w:t>Drum Printer:</w:t>
      </w:r>
      <w:r w:rsidR="00A14ED2">
        <w:rPr>
          <w:rFonts w:ascii="Calibri" w:eastAsia="Times New Roman" w:hAnsi="Calibri" w:cs="Calibri"/>
          <w:lang w:bidi="ne-NP"/>
        </w:rPr>
        <w:t xml:space="preserve">Drum printer is an impact printer </w:t>
      </w:r>
      <w:r w:rsidR="00A14ED2" w:rsidRPr="00A14ED2">
        <w:rPr>
          <w:rFonts w:ascii="Calibri" w:eastAsia="Times New Roman" w:hAnsi="Calibri" w:cs="Calibri"/>
          <w:lang w:bidi="ne-NP"/>
        </w:rPr>
        <w:t>that consists of a</w:t>
      </w:r>
      <w:r w:rsidR="00A14ED2">
        <w:rPr>
          <w:rFonts w:ascii="Calibri" w:eastAsia="Times New Roman" w:hAnsi="Calibri" w:cs="Calibri"/>
          <w:lang w:bidi="ne-NP"/>
        </w:rPr>
        <w:t xml:space="preserve"> cylindrical drum on which character</w:t>
      </w:r>
      <w:r w:rsidR="00A14ED2" w:rsidRPr="00A14ED2">
        <w:rPr>
          <w:rFonts w:ascii="Calibri" w:eastAsia="Times New Roman" w:hAnsi="Calibri" w:cs="Calibri"/>
          <w:lang w:bidi="ne-NP"/>
        </w:rPr>
        <w:t xml:space="preserve"> are embossed and it rot</w:t>
      </w:r>
      <w:r w:rsidR="00A14ED2">
        <w:rPr>
          <w:rFonts w:ascii="Calibri" w:eastAsia="Times New Roman" w:hAnsi="Calibri" w:cs="Calibri"/>
          <w:lang w:bidi="ne-NP"/>
        </w:rPr>
        <w:t>ates at uniform speed.</w:t>
      </w:r>
      <w:r w:rsidR="00A14ED2" w:rsidRPr="00A14ED2">
        <w:rPr>
          <w:rFonts w:ascii="Calibri" w:eastAsia="Times New Roman" w:hAnsi="Calibri" w:cs="Calibri"/>
          <w:lang w:bidi="ne-NP"/>
        </w:rPr>
        <w:t xml:space="preserve"> It is capable of printing at a very high speed rang 125 to 3000 lines per minute. It is very expens</w:t>
      </w:r>
      <w:r w:rsidR="00A14ED2">
        <w:rPr>
          <w:rFonts w:ascii="Calibri" w:eastAsia="Times New Roman" w:hAnsi="Calibri" w:cs="Calibri"/>
          <w:lang w:bidi="ne-NP"/>
        </w:rPr>
        <w:t>ive</w:t>
      </w:r>
      <w:r w:rsidR="00A14ED2" w:rsidRPr="00A14ED2">
        <w:rPr>
          <w:rFonts w:ascii="Calibri" w:eastAsia="Times New Roman" w:hAnsi="Calibri" w:cs="Calibri"/>
          <w:lang w:bidi="ne-NP"/>
        </w:rPr>
        <w:t xml:space="preserve"> printer.</w:t>
      </w:r>
    </w:p>
    <w:p w:rsidR="004E71B0" w:rsidRDefault="004E71B0">
      <w:pPr>
        <w:rPr>
          <w:rFonts w:ascii="Times New Roman" w:hAnsi="Times New Roman" w:cs="Times New Roman"/>
          <w:sz w:val="22"/>
          <w:szCs w:val="22"/>
        </w:rPr>
      </w:pPr>
      <w:r>
        <w:rPr>
          <w:rFonts w:ascii="Times New Roman" w:hAnsi="Times New Roman" w:cs="Times New Roman"/>
          <w:sz w:val="22"/>
          <w:szCs w:val="22"/>
        </w:rPr>
        <w:br w:type="page"/>
      </w:r>
    </w:p>
    <w:p w:rsidR="00A14ED2" w:rsidRDefault="00A14ED2">
      <w:pPr>
        <w:rPr>
          <w:rFonts w:ascii="Times New Roman" w:hAnsi="Times New Roman" w:cs="Times New Roman"/>
          <w:sz w:val="22"/>
          <w:szCs w:val="22"/>
        </w:rPr>
      </w:pPr>
    </w:p>
    <w:p w:rsidR="00A337FE" w:rsidRPr="00A337FE" w:rsidRDefault="00A337FE" w:rsidP="00A337FE">
      <w:pPr>
        <w:widowControl/>
        <w:rPr>
          <w:rFonts w:ascii="Times New Roman" w:eastAsia="Times New Roman" w:hAnsi="Times New Roman" w:cs="Mangal"/>
          <w:color w:val="auto"/>
          <w:sz w:val="17"/>
          <w:szCs w:val="17"/>
          <w:lang w:bidi="ne-NP"/>
        </w:rPr>
      </w:pPr>
    </w:p>
    <w:p w:rsidR="00A337FE" w:rsidRPr="00A337FE" w:rsidRDefault="00FA7BC2" w:rsidP="00A337FE">
      <w:pPr>
        <w:widowControl/>
        <w:rPr>
          <w:rFonts w:ascii="Calibri" w:eastAsia="Times New Roman" w:hAnsi="Calibri" w:cs="Calibri"/>
          <w:b/>
          <w:bCs/>
          <w:lang w:bidi="ne-NP"/>
        </w:rPr>
      </w:pPr>
      <w:r>
        <w:rPr>
          <w:noProof/>
        </w:rPr>
        <w:pict>
          <v:shape id="Text Box 308" o:spid="_x0000_s1103" type="#_x0000_t202" style="position:absolute;margin-left:334.5pt;margin-top:140.75pt;width:80.25pt;height:.0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" stroked="f">
            <v:textbox style="mso-fit-shape-to-text:t" inset="0,0,0,0">
              <w:txbxContent>
                <w:p w:rsidR="00FA7BC2" w:rsidRPr="005E25FA" w:rsidRDefault="00FA7BC2" w:rsidP="00ED4C39">
                  <w:pPr>
                    <w:pStyle w:val="Caption"/>
                    <w:rPr>
                      <w:noProof/>
                      <w:color w:val="000000"/>
                      <w:sz w:val="24"/>
                      <w:szCs w:val="24"/>
                    </w:rPr>
                  </w:pPr>
                  <w:r>
                    <w:t xml:space="preserve">Figure </w:t>
                  </w:r>
                  <w:fldSimple w:instr=" SEQ Figure \* ARABIC ">
                    <w:r>
                      <w:rPr>
                        <w:noProof/>
                      </w:rPr>
                      <w:t>88</w:t>
                    </w:r>
                  </w:fldSimple>
                  <w:r>
                    <w:t>Injket Printer</w:t>
                  </w:r>
                </w:p>
              </w:txbxContent>
            </v:textbox>
            <w10:wrap type="square"/>
          </v:shape>
        </w:pict>
      </w:r>
      <w:r w:rsidR="00F51CA7">
        <w:rPr>
          <w:noProof/>
          <w:lang w:val="en-GB" w:eastAsia="en-GB" w:bidi="ne-NP"/>
        </w:rPr>
        <w:drawing>
          <wp:anchor distT="0" distB="0" distL="114300" distR="114300" simplePos="0" relativeHeight="251532800" behindDoc="0" locked="0" layoutInCell="1" allowOverlap="1">
            <wp:simplePos x="0" y="0"/>
            <wp:positionH relativeFrom="page">
              <wp:posOffset>5459686</wp:posOffset>
            </wp:positionH>
            <wp:positionV relativeFrom="page">
              <wp:posOffset>2602097</wp:posOffset>
            </wp:positionV>
            <wp:extent cx="1019175" cy="831113"/>
            <wp:effectExtent l="0" t="0" r="0" b="762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019175" cy="831113"/>
                    </a:xfrm>
                    <a:prstGeom prst="rect">
                      <a:avLst/>
                    </a:prstGeom>
                  </pic:spPr>
                </pic:pic>
              </a:graphicData>
            </a:graphic>
          </wp:anchor>
        </w:drawing>
      </w:r>
      <w:r w:rsidR="00A337FE" w:rsidRPr="00C90AB3">
        <w:rPr>
          <w:rStyle w:val="Heading4Char"/>
        </w:rPr>
        <w:t>Non-impact Printer:</w:t>
      </w:r>
      <w:r w:rsidR="00D514C0">
        <w:rPr>
          <w:rStyle w:val="Heading4Char"/>
        </w:rPr>
        <w:t xml:space="preserve"> </w:t>
      </w:r>
      <w:r w:rsidR="00A337FE" w:rsidRPr="00A337FE">
        <w:rPr>
          <w:rFonts w:ascii="Calibri" w:eastAsia="Times New Roman" w:hAnsi="Calibri" w:cs="Calibri"/>
          <w:lang w:bidi="ne-NP"/>
        </w:rPr>
        <w:t>Unlike impact printers, use electromechanic</w:t>
      </w:r>
      <w:r w:rsidR="00A337FE">
        <w:rPr>
          <w:rFonts w:ascii="Calibri" w:eastAsia="Times New Roman" w:hAnsi="Calibri" w:cs="Calibri"/>
          <w:lang w:bidi="ne-NP"/>
        </w:rPr>
        <w:t>al printing h</w:t>
      </w:r>
      <w:r w:rsidR="00A337FE" w:rsidRPr="00A337FE">
        <w:rPr>
          <w:rFonts w:ascii="Calibri" w:eastAsia="Times New Roman" w:hAnsi="Calibri" w:cs="Calibri"/>
          <w:lang w:bidi="ne-NP"/>
        </w:rPr>
        <w:t>ead to strike against ribbon and paper. Non-impact printers use thermal, chemical, electrostatic laser beam or inkjet tec</w:t>
      </w:r>
      <w:r w:rsidR="00A337FE">
        <w:rPr>
          <w:rFonts w:ascii="Calibri" w:eastAsia="Times New Roman" w:hAnsi="Calibri" w:cs="Calibri"/>
          <w:lang w:bidi="ne-NP"/>
        </w:rPr>
        <w:t xml:space="preserve">hnology for printing the text. They </w:t>
      </w:r>
      <w:r w:rsidR="00A337FE" w:rsidRPr="00A337FE">
        <w:rPr>
          <w:rFonts w:ascii="Calibri" w:eastAsia="Times New Roman" w:hAnsi="Calibri" w:cs="Calibri"/>
          <w:lang w:bidi="ne-NP"/>
        </w:rPr>
        <w:t>are faster than impact printers. They do not produce sound while printing.</w:t>
      </w:r>
      <w:r w:rsidR="00A337FE">
        <w:rPr>
          <w:rFonts w:ascii="Calibri" w:eastAsia="Times New Roman" w:hAnsi="Calibri" w:cs="Calibri"/>
          <w:lang w:bidi="ne-NP"/>
        </w:rPr>
        <w:t xml:space="preserve"> In</w:t>
      </w:r>
      <w:r w:rsidR="00A337FE" w:rsidRPr="00A337FE">
        <w:rPr>
          <w:rFonts w:ascii="Calibri" w:eastAsia="Times New Roman" w:hAnsi="Calibri" w:cs="Calibri"/>
          <w:lang w:bidi="ne-NP"/>
        </w:rPr>
        <w:t>kjet printer and laser printers are the examples non -impact printers.</w:t>
      </w:r>
    </w:p>
    <w:p w:rsidR="00A337FE" w:rsidRPr="00A337FE" w:rsidRDefault="00A337FE" w:rsidP="00A337FE">
      <w:pPr>
        <w:widowControl/>
        <w:rPr>
          <w:rFonts w:ascii="Times New Roman" w:eastAsia="Times New Roman" w:hAnsi="Times New Roman" w:cs="Mangal"/>
          <w:color w:val="auto"/>
          <w:lang w:bidi="ne-NP"/>
        </w:rPr>
      </w:pPr>
      <w:r w:rsidRPr="00C90AB3">
        <w:rPr>
          <w:rStyle w:val="Heading5Char"/>
        </w:rPr>
        <w:t>Inkjet Printer:</w:t>
      </w:r>
      <w:r w:rsidRPr="00A337FE">
        <w:rPr>
          <w:rFonts w:ascii="Calibri" w:eastAsia="Times New Roman" w:hAnsi="Calibri" w:cs="Calibri"/>
          <w:lang w:bidi="ne-NP"/>
        </w:rPr>
        <w:t>It prints text and graphics on the pa</w:t>
      </w:r>
      <w:r w:rsidRPr="00A337FE">
        <w:rPr>
          <w:rFonts w:ascii="Calibri" w:eastAsia="Times New Roman" w:hAnsi="Calibri" w:cs="Calibri"/>
          <w:lang w:bidi="ne-NP"/>
        </w:rPr>
        <w:softHyphen/>
        <w:t xml:space="preserve">cer by spraying small </w:t>
      </w:r>
      <w:r>
        <w:rPr>
          <w:rFonts w:ascii="Calibri" w:eastAsia="Times New Roman" w:hAnsi="Calibri" w:cs="Calibri"/>
          <w:lang w:bidi="ne-NP"/>
        </w:rPr>
        <w:t>drops of ink into paper. It is f</w:t>
      </w:r>
      <w:r w:rsidRPr="00A337FE">
        <w:rPr>
          <w:rFonts w:ascii="Calibri" w:eastAsia="Times New Roman" w:hAnsi="Calibri" w:cs="Calibri"/>
          <w:lang w:bidi="ne-NP"/>
        </w:rPr>
        <w:t>aster and produces very high quality of print than dot matrix printer. Inkjet printers are the most common type of printers.</w:t>
      </w:r>
    </w:p>
    <w:p w:rsidR="00A337FE" w:rsidRPr="00A337FE" w:rsidRDefault="00A337FE" w:rsidP="00C90AB3">
      <w:pPr>
        <w:pStyle w:val="Heading5"/>
        <w:rPr>
          <w:rFonts w:ascii="Times New Roman" w:eastAsia="Times New Roman" w:hAnsi="Times New Roman" w:cs="Mangal"/>
          <w:color w:val="auto"/>
          <w:lang w:bidi="ne-NP"/>
        </w:rPr>
      </w:pPr>
      <w:r w:rsidRPr="00A337FE">
        <w:rPr>
          <w:rFonts w:eastAsia="Times New Roman"/>
          <w:lang w:bidi="ne-NP"/>
        </w:rPr>
        <w:t>Laser Printer:</w:t>
      </w:r>
    </w:p>
    <w:p w:rsidR="00A337FE" w:rsidRPr="00A337FE" w:rsidRDefault="00FA7BC2" w:rsidP="00A337FE">
      <w:pPr>
        <w:widowControl/>
        <w:rPr>
          <w:rFonts w:ascii="Times New Roman" w:eastAsia="Times New Roman" w:hAnsi="Times New Roman" w:cs="Mangal"/>
          <w:color w:val="auto"/>
          <w:lang w:bidi="ne-NP"/>
        </w:rPr>
      </w:pPr>
      <w:r>
        <w:rPr>
          <w:noProof/>
        </w:rPr>
        <w:pict>
          <v:shape id="Text Box 309" o:spid="_x0000_s1104" type="#_x0000_t202" style="position:absolute;margin-left:313.4pt;margin-top:97.5pt;width:91.3pt;height:.0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" stroked="f">
            <v:textbox style="mso-fit-shape-to-text:t" inset="0,0,0,0">
              <w:txbxContent>
                <w:p w:rsidR="00FA7BC2" w:rsidRPr="00A8078C" w:rsidRDefault="00FA7BC2" w:rsidP="00A705B1">
                  <w:pPr>
                    <w:pStyle w:val="Caption"/>
                    <w:rPr>
                      <w:noProof/>
                      <w:color w:val="000000"/>
                      <w:sz w:val="24"/>
                      <w:szCs w:val="24"/>
                    </w:rPr>
                  </w:pPr>
                  <w:r>
                    <w:t xml:space="preserve">Figure </w:t>
                  </w:r>
                  <w:fldSimple w:instr=" SEQ Figure \* ARABIC ">
                    <w:r>
                      <w:rPr>
                        <w:noProof/>
                      </w:rPr>
                      <w:t>89</w:t>
                    </w:r>
                  </w:fldSimple>
                  <w:r>
                    <w:t xml:space="preserve"> Laser printer</w:t>
                  </w:r>
                </w:p>
              </w:txbxContent>
            </v:textbox>
            <w10:wrap type="square"/>
          </v:shape>
        </w:pict>
      </w:r>
      <w:r w:rsidR="00ED4C39">
        <w:rPr>
          <w:noProof/>
          <w:lang w:val="en-GB" w:eastAsia="en-GB" w:bidi="ne-NP"/>
        </w:rPr>
        <w:drawing>
          <wp:anchor distT="0" distB="0" distL="114300" distR="114300" simplePos="0" relativeHeight="251533824" behindDoc="0" locked="0" layoutInCell="1" allowOverlap="1">
            <wp:simplePos x="0" y="0"/>
            <wp:positionH relativeFrom="page">
              <wp:posOffset>5191125</wp:posOffset>
            </wp:positionH>
            <wp:positionV relativeFrom="page">
              <wp:posOffset>3974225</wp:posOffset>
            </wp:positionV>
            <wp:extent cx="1159977" cy="981075"/>
            <wp:effectExtent l="0" t="0" r="254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159977" cy="981075"/>
                    </a:xfrm>
                    <a:prstGeom prst="rect">
                      <a:avLst/>
                    </a:prstGeom>
                  </pic:spPr>
                </pic:pic>
              </a:graphicData>
            </a:graphic>
          </wp:anchor>
        </w:drawing>
      </w:r>
      <w:r w:rsidR="00A337FE" w:rsidRPr="00A337FE">
        <w:rPr>
          <w:rFonts w:ascii="Calibri" w:eastAsia="Times New Roman" w:hAnsi="Calibri" w:cs="Calibri"/>
          <w:lang w:bidi="ne-NP"/>
        </w:rPr>
        <w:t>Laser printer uses a laser beam to print high quality of text and graphics on the paper. The quality of laser printer depends on the toner it uses. The printing speed of this printer is high in comparison to other printers. The laser printers are much more expensive and produce high quality out</w:t>
      </w:r>
      <w:r w:rsidR="00A337FE" w:rsidRPr="00A337FE">
        <w:rPr>
          <w:rFonts w:ascii="Calibri" w:eastAsia="Times New Roman" w:hAnsi="Calibri" w:cs="Calibri"/>
          <w:lang w:bidi="ne-NP"/>
        </w:rPr>
        <w:softHyphen/>
        <w:t>put than the dot matrix printers.</w:t>
      </w:r>
    </w:p>
    <w:p w:rsidR="00A337FE" w:rsidRPr="00A337FE" w:rsidRDefault="00FA7BC2" w:rsidP="00A337FE">
      <w:pPr>
        <w:widowControl/>
        <w:rPr>
          <w:rFonts w:ascii="Times New Roman" w:eastAsia="Times New Roman" w:hAnsi="Times New Roman" w:cs="Mangal"/>
          <w:color w:val="auto"/>
          <w:lang w:bidi="ne-NP"/>
        </w:rPr>
      </w:pPr>
      <w:r>
        <w:rPr>
          <w:noProof/>
        </w:rPr>
        <w:pict>
          <v:shape id="Text Box 310" o:spid="_x0000_s1105" type="#_x0000_t202" style="position:absolute;margin-left:309.65pt;margin-top:138.75pt;width:126pt;height:.0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" stroked="f">
            <v:textbox style="mso-fit-shape-to-text:t" inset="0,0,0,0">
              <w:txbxContent>
                <w:p w:rsidR="00FA7BC2" w:rsidRPr="00104AE6" w:rsidRDefault="00FA7BC2" w:rsidP="00A705B1">
                  <w:pPr>
                    <w:pStyle w:val="Caption"/>
                    <w:rPr>
                      <w:noProof/>
                      <w:color w:val="000000"/>
                      <w:sz w:val="24"/>
                      <w:szCs w:val="24"/>
                    </w:rPr>
                  </w:pPr>
                  <w:r>
                    <w:t xml:space="preserve">Figure </w:t>
                  </w:r>
                  <w:fldSimple w:instr=" SEQ Figure \* ARABIC ">
                    <w:r>
                      <w:rPr>
                        <w:noProof/>
                      </w:rPr>
                      <w:t>90</w:t>
                    </w:r>
                  </w:fldSimple>
                  <w:r>
                    <w:t xml:space="preserve"> plotter</w:t>
                  </w:r>
                </w:p>
              </w:txbxContent>
            </v:textbox>
            <w10:wrap type="square"/>
          </v:shape>
        </w:pict>
      </w:r>
      <w:r w:rsidR="00ED4C39">
        <w:rPr>
          <w:noProof/>
          <w:lang w:val="en-GB" w:eastAsia="en-GB" w:bidi="ne-NP"/>
        </w:rPr>
        <w:drawing>
          <wp:anchor distT="0" distB="0" distL="114300" distR="114300" simplePos="0" relativeHeight="251534848" behindDoc="0" locked="0" layoutInCell="1" allowOverlap="1">
            <wp:simplePos x="0" y="0"/>
            <wp:positionH relativeFrom="page">
              <wp:posOffset>5143500</wp:posOffset>
            </wp:positionH>
            <wp:positionV relativeFrom="page">
              <wp:posOffset>5419725</wp:posOffset>
            </wp:positionV>
            <wp:extent cx="1600200" cy="1175961"/>
            <wp:effectExtent l="0" t="0" r="0" b="571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00200" cy="1175961"/>
                    </a:xfrm>
                    <a:prstGeom prst="rect">
                      <a:avLst/>
                    </a:prstGeom>
                  </pic:spPr>
                </pic:pic>
              </a:graphicData>
            </a:graphic>
          </wp:anchor>
        </w:drawing>
      </w:r>
      <w:r w:rsidR="00A337FE" w:rsidRPr="00C90AB3">
        <w:rPr>
          <w:rStyle w:val="Heading5Char"/>
        </w:rPr>
        <w:t>Plotter:</w:t>
      </w:r>
      <w:r w:rsidR="00D514C0">
        <w:rPr>
          <w:rStyle w:val="Heading5Char"/>
        </w:rPr>
        <w:t xml:space="preserve"> </w:t>
      </w:r>
      <w:r w:rsidR="00A337FE" w:rsidRPr="00A337FE">
        <w:rPr>
          <w:rFonts w:ascii="Calibri" w:eastAsia="Times New Roman" w:hAnsi="Calibri" w:cs="Calibri"/>
          <w:lang w:bidi="ne-NP"/>
        </w:rPr>
        <w:t>The plotter is a kind of hardcopy output device. It gives hard cop</w:t>
      </w:r>
      <w:r w:rsidR="00A337FE">
        <w:rPr>
          <w:rFonts w:ascii="Calibri" w:eastAsia="Times New Roman" w:hAnsi="Calibri" w:cs="Calibri"/>
          <w:lang w:bidi="ne-NP"/>
        </w:rPr>
        <w:t>y output</w:t>
      </w:r>
      <w:r w:rsidR="00A337FE" w:rsidRPr="00A337FE">
        <w:rPr>
          <w:rFonts w:ascii="Calibri" w:eastAsia="Times New Roman" w:hAnsi="Calibri" w:cs="Calibri"/>
          <w:lang w:bidi="ne-NP"/>
        </w:rPr>
        <w:t xml:space="preserve"> printer. It is used to produce a hard copy of larg</w:t>
      </w:r>
      <w:r w:rsidR="00A337FE">
        <w:rPr>
          <w:rFonts w:ascii="Calibri" w:eastAsia="Times New Roman" w:hAnsi="Calibri" w:cs="Calibri"/>
          <w:lang w:bidi="ne-NP"/>
        </w:rPr>
        <w:t>e graphs and designs on paper.</w:t>
      </w:r>
      <w:r w:rsidR="00674972">
        <w:rPr>
          <w:rFonts w:ascii="Calibri" w:eastAsia="Times New Roman" w:hAnsi="Calibri" w:cs="Calibri"/>
          <w:lang w:bidi="ne-NP"/>
        </w:rPr>
        <w:t xml:space="preserve"> </w:t>
      </w:r>
      <w:r w:rsidR="00A337FE">
        <w:rPr>
          <w:rFonts w:ascii="Calibri" w:eastAsia="Times New Roman" w:hAnsi="Calibri" w:cs="Calibri"/>
          <w:lang w:bidi="ne-NP"/>
        </w:rPr>
        <w:t>P</w:t>
      </w:r>
      <w:r w:rsidR="00A337FE" w:rsidRPr="00A337FE">
        <w:rPr>
          <w:rFonts w:ascii="Calibri" w:eastAsia="Times New Roman" w:hAnsi="Calibri" w:cs="Calibri"/>
          <w:lang w:bidi="ne-NP"/>
        </w:rPr>
        <w:t>otters are</w:t>
      </w:r>
      <w:r w:rsidR="00A337FE">
        <w:rPr>
          <w:rFonts w:ascii="Calibri" w:eastAsia="Times New Roman" w:hAnsi="Calibri" w:cs="Calibri"/>
          <w:lang w:bidi="ne-NP"/>
        </w:rPr>
        <w:t xml:space="preserve"> often used for the production o</w:t>
      </w:r>
      <w:r w:rsidR="00A337FE" w:rsidRPr="00A337FE">
        <w:rPr>
          <w:rFonts w:ascii="Calibri" w:eastAsia="Times New Roman" w:hAnsi="Calibri" w:cs="Calibri"/>
          <w:lang w:bidi="ne-NP"/>
        </w:rPr>
        <w:t>f engineering drawings, construction "</w:t>
      </w:r>
      <w:r w:rsidR="00A337FE">
        <w:rPr>
          <w:rFonts w:ascii="Calibri" w:eastAsia="Times New Roman" w:hAnsi="Calibri" w:cs="Calibri"/>
          <w:lang w:bidi="ne-NP"/>
        </w:rPr>
        <w:t>m</w:t>
      </w:r>
      <w:r w:rsidR="00A337FE" w:rsidRPr="00A337FE">
        <w:rPr>
          <w:rFonts w:ascii="Calibri" w:eastAsia="Times New Roman" w:hAnsi="Calibri" w:cs="Calibri"/>
          <w:lang w:bidi="ne-NP"/>
        </w:rPr>
        <w:t>aps and business charts.</w:t>
      </w:r>
    </w:p>
    <w:p w:rsidR="00A337FE" w:rsidRDefault="00A337FE">
      <w:pPr>
        <w:rPr>
          <w:rFonts w:ascii="Times New Roman" w:hAnsi="Times New Roman" w:cs="Times New Roman"/>
          <w:sz w:val="22"/>
          <w:szCs w:val="22"/>
        </w:rPr>
      </w:pPr>
      <w:r>
        <w:rPr>
          <w:rFonts w:ascii="Times New Roman" w:hAnsi="Times New Roman" w:cs="Times New Roman"/>
          <w:sz w:val="22"/>
          <w:szCs w:val="22"/>
        </w:rPr>
        <w:br w:type="page"/>
      </w:r>
    </w:p>
    <w:p w:rsidR="00A337FE" w:rsidRPr="00A337FE" w:rsidRDefault="00A337FE" w:rsidP="00C90AB3">
      <w:pPr>
        <w:pStyle w:val="Heading2"/>
        <w:rPr>
          <w:rFonts w:ascii="Times New Roman" w:eastAsia="Times New Roman" w:hAnsi="Times New Roman" w:cs="Mangal"/>
          <w:color w:val="auto"/>
          <w:lang w:bidi="ne-NP"/>
        </w:rPr>
      </w:pPr>
      <w:r w:rsidRPr="00A337FE">
        <w:rPr>
          <w:rFonts w:eastAsia="Times New Roman"/>
          <w:lang w:bidi="ne-NP"/>
        </w:rPr>
        <w:lastRenderedPageBreak/>
        <w:t>Word Meaning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7"/>
        <w:gridCol w:w="6922"/>
      </w:tblGrid>
      <w:tr w:rsidR="00A337FE" w:rsidRPr="00A337FE" w:rsidTr="00A337FE">
        <w:trPr>
          <w:trHeight w:val="413"/>
        </w:trPr>
        <w:tc>
          <w:tcPr>
            <w:tcW w:w="1387" w:type="dxa"/>
            <w:shd w:val="clear" w:color="auto" w:fill="FFFFFF"/>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b/>
                <w:bCs/>
                <w:lang w:bidi="ne-NP"/>
              </w:rPr>
              <w:t xml:space="preserve">peripheral </w:t>
            </w:r>
          </w:p>
        </w:tc>
        <w:tc>
          <w:tcPr>
            <w:tcW w:w="6922" w:type="dxa"/>
            <w:shd w:val="clear" w:color="auto" w:fill="FFFFFF"/>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lang w:bidi="ne-NP"/>
              </w:rPr>
              <w:t>: equipment connected to the computer for different purposes.</w:t>
            </w:r>
          </w:p>
        </w:tc>
      </w:tr>
      <w:tr w:rsidR="00A337FE" w:rsidRPr="00A337FE" w:rsidTr="00A337FE">
        <w:trPr>
          <w:trHeight w:val="287"/>
        </w:trPr>
        <w:tc>
          <w:tcPr>
            <w:tcW w:w="1387" w:type="dxa"/>
            <w:shd w:val="clear" w:color="auto" w:fill="FFFFFF"/>
          </w:tcPr>
          <w:p w:rsidR="00A337FE" w:rsidRPr="00A337FE" w:rsidRDefault="00A337FE" w:rsidP="00A337FE">
            <w:pPr>
              <w:widowControl/>
              <w:rPr>
                <w:rFonts w:ascii="Calibri" w:eastAsia="Times New Roman" w:hAnsi="Calibri" w:cs="Calibri"/>
                <w:b/>
                <w:bCs/>
                <w:lang w:bidi="ne-NP"/>
              </w:rPr>
            </w:pPr>
            <w:r w:rsidRPr="00A337FE">
              <w:rPr>
                <w:rFonts w:ascii="Calibri" w:eastAsia="Times New Roman" w:hAnsi="Calibri" w:cs="Calibri"/>
                <w:b/>
                <w:bCs/>
                <w:lang w:bidi="ne-NP"/>
              </w:rPr>
              <w:t>electronic</w:t>
            </w:r>
          </w:p>
        </w:tc>
        <w:tc>
          <w:tcPr>
            <w:tcW w:w="6922" w:type="dxa"/>
            <w:shd w:val="clear" w:color="auto" w:fill="FFFFFF"/>
          </w:tcPr>
          <w:p w:rsidR="00A337FE" w:rsidRPr="00A337FE" w:rsidRDefault="00A337FE" w:rsidP="00A337FE">
            <w:pPr>
              <w:widowControl/>
              <w:rPr>
                <w:rFonts w:ascii="Calibri" w:eastAsia="Times New Roman" w:hAnsi="Calibri" w:cs="Calibri"/>
                <w:lang w:bidi="ne-NP"/>
              </w:rPr>
            </w:pPr>
            <w:r w:rsidRPr="00A337FE">
              <w:rPr>
                <w:rFonts w:ascii="Calibri" w:eastAsia="Times New Roman" w:hAnsi="Calibri" w:cs="Calibri"/>
                <w:lang w:bidi="ne-NP"/>
              </w:rPr>
              <w:t>: which runs with the help of electricity.</w:t>
            </w:r>
          </w:p>
        </w:tc>
      </w:tr>
      <w:tr w:rsidR="00A337FE" w:rsidRPr="00A337FE" w:rsidTr="00A337FE">
        <w:trPr>
          <w:trHeight w:val="427"/>
        </w:trPr>
        <w:tc>
          <w:tcPr>
            <w:tcW w:w="1387" w:type="dxa"/>
            <w:shd w:val="clear" w:color="auto" w:fill="FFFFFF"/>
            <w:vAlign w:val="bottom"/>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b/>
                <w:bCs/>
                <w:lang w:bidi="ne-NP"/>
              </w:rPr>
              <w:t>bus</w:t>
            </w:r>
          </w:p>
        </w:tc>
        <w:tc>
          <w:tcPr>
            <w:tcW w:w="6922" w:type="dxa"/>
            <w:shd w:val="clear" w:color="auto" w:fill="FFFFFF"/>
            <w:vAlign w:val="bottom"/>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lang w:bidi="ne-NP"/>
              </w:rPr>
              <w:t>: electronic pathway through which data flows.</w:t>
            </w:r>
          </w:p>
        </w:tc>
      </w:tr>
      <w:tr w:rsidR="00A337FE" w:rsidRPr="00A337FE" w:rsidTr="00A337FE">
        <w:trPr>
          <w:trHeight w:val="413"/>
        </w:trPr>
        <w:tc>
          <w:tcPr>
            <w:tcW w:w="1387" w:type="dxa"/>
            <w:shd w:val="clear" w:color="auto" w:fill="FFFFFF"/>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b/>
                <w:bCs/>
                <w:lang w:bidi="ne-NP"/>
              </w:rPr>
              <w:t>firmware</w:t>
            </w:r>
          </w:p>
        </w:tc>
        <w:tc>
          <w:tcPr>
            <w:tcW w:w="6922" w:type="dxa"/>
            <w:shd w:val="clear" w:color="auto" w:fill="FFFFFF"/>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lang w:bidi="ne-NP"/>
              </w:rPr>
              <w:t>: program stored in ROM for starting the computer.</w:t>
            </w:r>
          </w:p>
        </w:tc>
      </w:tr>
      <w:tr w:rsidR="00A337FE" w:rsidRPr="00A337FE" w:rsidTr="00A337FE">
        <w:trPr>
          <w:trHeight w:val="422"/>
        </w:trPr>
        <w:tc>
          <w:tcPr>
            <w:tcW w:w="1387" w:type="dxa"/>
            <w:shd w:val="clear" w:color="auto" w:fill="FFFFFF"/>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b/>
                <w:bCs/>
                <w:lang w:bidi="ne-NP"/>
              </w:rPr>
              <w:t>PDA</w:t>
            </w:r>
          </w:p>
        </w:tc>
        <w:tc>
          <w:tcPr>
            <w:tcW w:w="6922" w:type="dxa"/>
            <w:shd w:val="clear" w:color="auto" w:fill="FFFFFF"/>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lang w:bidi="ne-NP"/>
              </w:rPr>
              <w:t>: Personal Digital Assistant (mobile phones).</w:t>
            </w:r>
          </w:p>
        </w:tc>
      </w:tr>
      <w:tr w:rsidR="00A337FE" w:rsidRPr="00A337FE" w:rsidTr="00A337FE">
        <w:trPr>
          <w:trHeight w:val="408"/>
        </w:trPr>
        <w:tc>
          <w:tcPr>
            <w:tcW w:w="1387" w:type="dxa"/>
            <w:shd w:val="clear" w:color="auto" w:fill="FFFFFF"/>
            <w:vAlign w:val="bottom"/>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b/>
                <w:bCs/>
                <w:lang w:bidi="ne-NP"/>
              </w:rPr>
              <w:t>static</w:t>
            </w:r>
          </w:p>
        </w:tc>
        <w:tc>
          <w:tcPr>
            <w:tcW w:w="6922" w:type="dxa"/>
            <w:shd w:val="clear" w:color="auto" w:fill="FFFFFF"/>
            <w:vAlign w:val="bottom"/>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lang w:bidi="ne-NP"/>
              </w:rPr>
              <w:t>: fixed, which cannot be changed.</w:t>
            </w:r>
          </w:p>
        </w:tc>
      </w:tr>
      <w:tr w:rsidR="00A337FE" w:rsidRPr="00A337FE" w:rsidTr="00A337FE">
        <w:trPr>
          <w:trHeight w:val="374"/>
        </w:trPr>
        <w:tc>
          <w:tcPr>
            <w:tcW w:w="1387" w:type="dxa"/>
            <w:shd w:val="clear" w:color="auto" w:fill="FFFFFF"/>
            <w:vAlign w:val="bottom"/>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b/>
                <w:bCs/>
                <w:lang w:bidi="ne-NP"/>
              </w:rPr>
              <w:t>dynamic</w:t>
            </w:r>
          </w:p>
        </w:tc>
        <w:tc>
          <w:tcPr>
            <w:tcW w:w="6922" w:type="dxa"/>
            <w:shd w:val="clear" w:color="auto" w:fill="FFFFFF"/>
            <w:vAlign w:val="bottom"/>
          </w:tcPr>
          <w:p w:rsidR="00A337FE" w:rsidRPr="00A337FE" w:rsidRDefault="00A337FE" w:rsidP="00A337FE">
            <w:pPr>
              <w:widowControl/>
              <w:rPr>
                <w:rFonts w:ascii="Times New Roman" w:eastAsia="Times New Roman" w:hAnsi="Times New Roman" w:cs="Mangal"/>
                <w:color w:val="auto"/>
                <w:lang w:bidi="ne-NP"/>
              </w:rPr>
            </w:pPr>
            <w:r w:rsidRPr="00A337FE">
              <w:rPr>
                <w:rFonts w:ascii="Calibri" w:eastAsia="Times New Roman" w:hAnsi="Calibri" w:cs="Calibri"/>
                <w:lang w:bidi="ne-NP"/>
              </w:rPr>
              <w:t>: which changes always like a variable</w:t>
            </w:r>
          </w:p>
        </w:tc>
      </w:tr>
      <w:tr w:rsidR="00AC0284" w:rsidRPr="00A337FE" w:rsidTr="00A337FE">
        <w:trPr>
          <w:trHeight w:val="374"/>
        </w:trPr>
        <w:tc>
          <w:tcPr>
            <w:tcW w:w="1387" w:type="dxa"/>
            <w:shd w:val="clear" w:color="auto" w:fill="FFFFFF"/>
            <w:vAlign w:val="bottom"/>
          </w:tcPr>
          <w:p w:rsidR="00AC0284" w:rsidRPr="00A337FE" w:rsidRDefault="00AC0284" w:rsidP="00A337FE">
            <w:pPr>
              <w:widowControl/>
              <w:rPr>
                <w:rFonts w:ascii="Calibri" w:eastAsia="Times New Roman" w:hAnsi="Calibri" w:cs="Calibri"/>
                <w:b/>
                <w:bCs/>
                <w:lang w:bidi="ne-NP"/>
              </w:rPr>
            </w:pPr>
          </w:p>
        </w:tc>
        <w:tc>
          <w:tcPr>
            <w:tcW w:w="6922" w:type="dxa"/>
            <w:shd w:val="clear" w:color="auto" w:fill="FFFFFF"/>
            <w:vAlign w:val="bottom"/>
          </w:tcPr>
          <w:p w:rsidR="00AC0284" w:rsidRPr="00A337FE" w:rsidRDefault="00AC0284" w:rsidP="00A337FE">
            <w:pPr>
              <w:widowControl/>
              <w:rPr>
                <w:rFonts w:ascii="Calibri" w:eastAsia="Times New Roman" w:hAnsi="Calibri" w:cs="Calibri"/>
                <w:lang w:bidi="ne-NP"/>
              </w:rPr>
            </w:pPr>
          </w:p>
        </w:tc>
      </w:tr>
    </w:tbl>
    <w:p w:rsidR="00A337FE" w:rsidRDefault="00A337FE" w:rsidP="00A337FE">
      <w:pPr>
        <w:widowControl/>
        <w:rPr>
          <w:rFonts w:ascii="Calibri" w:eastAsia="Times New Roman" w:hAnsi="Calibri" w:cs="Calibri"/>
          <w:b/>
          <w:bCs/>
          <w:lang w:bidi="ne-NP"/>
        </w:rPr>
      </w:pPr>
    </w:p>
    <w:p w:rsidR="00A337FE" w:rsidRPr="00A337FE" w:rsidRDefault="00A337FE" w:rsidP="00C90AB3">
      <w:pPr>
        <w:pStyle w:val="Heading2"/>
        <w:rPr>
          <w:rFonts w:ascii="Times New Roman" w:eastAsia="Times New Roman" w:hAnsi="Times New Roman" w:cs="Mangal"/>
          <w:color w:val="auto"/>
          <w:lang w:bidi="ne-NP"/>
        </w:rPr>
      </w:pPr>
      <w:r w:rsidRPr="00A337FE">
        <w:rPr>
          <w:rFonts w:eastAsia="Times New Roman"/>
          <w:lang w:bidi="ne-NP"/>
        </w:rPr>
        <w:t>Summary</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Hardware are the Physical parts of a computer which can be seen and touched.</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Motherboard holds the CPU, which is known as the brain of the computer.</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Bus is used to transfer data, signals or power among the components of the computer.</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CPU fan keeps the computer cool by throwing out the hot air.</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The keyboard port is green and t</w:t>
      </w:r>
      <w:r w:rsidR="00AC0284">
        <w:rPr>
          <w:rFonts w:ascii="Calibri" w:eastAsia="Times New Roman" w:hAnsi="Calibri" w:cs="Calibri"/>
          <w:lang w:bidi="ne-NP"/>
        </w:rPr>
        <w:t>he mouse port is purple in colo</w:t>
      </w:r>
      <w:r w:rsidRPr="005873CE">
        <w:rPr>
          <w:rFonts w:ascii="Calibri" w:eastAsia="Times New Roman" w:hAnsi="Calibri" w:cs="Calibri"/>
          <w:lang w:bidi="ne-NP"/>
        </w:rPr>
        <w:t>r.</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IEEE stands for Institute of Electrical and Engineers.</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SRAM does not need to be refreshed or recharged periodically like DRAM</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The storage capacity of one DVD is almost 6 times more than a CD.</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 xml:space="preserve">Flash memory is derived from Electrically Erasable </w:t>
      </w:r>
      <w:r w:rsidR="00E803D3">
        <w:rPr>
          <w:rFonts w:ascii="Calibri" w:eastAsia="Times New Roman" w:hAnsi="Calibri" w:cs="Calibri"/>
          <w:lang w:bidi="ne-NP"/>
        </w:rPr>
        <w:t>Programmable Rea&lt; Only Memory (</w:t>
      </w:r>
      <w:r w:rsidRPr="005873CE">
        <w:rPr>
          <w:rFonts w:ascii="Calibri" w:eastAsia="Times New Roman" w:hAnsi="Calibri" w:cs="Calibri"/>
          <w:lang w:bidi="ne-NP"/>
        </w:rPr>
        <w:t>EPROM).</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Laser Printer uses a laser beam to print high quality of text graphics on the paper.</w:t>
      </w:r>
    </w:p>
    <w:p w:rsidR="00A337FE" w:rsidRPr="005873C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Input devices convert the data and instructions into suitable binary form.</w:t>
      </w:r>
    </w:p>
    <w:p w:rsidR="00A337FE" w:rsidRDefault="00A337FE" w:rsidP="003E79F9">
      <w:pPr>
        <w:pStyle w:val="ListParagraph"/>
        <w:widowControl/>
        <w:numPr>
          <w:ilvl w:val="0"/>
          <w:numId w:val="34"/>
        </w:numPr>
        <w:rPr>
          <w:rFonts w:ascii="Calibri" w:eastAsia="Times New Roman" w:hAnsi="Calibri" w:cs="Calibri"/>
          <w:lang w:bidi="ne-NP"/>
        </w:rPr>
      </w:pPr>
      <w:r w:rsidRPr="005873CE">
        <w:rPr>
          <w:rFonts w:ascii="Calibri" w:eastAsia="Times New Roman" w:hAnsi="Calibri" w:cs="Calibri"/>
          <w:lang w:bidi="ne-NP"/>
        </w:rPr>
        <w:t>Output devices display the meaningful information after processing.</w:t>
      </w:r>
    </w:p>
    <w:p w:rsidR="005873CE" w:rsidRDefault="005873CE" w:rsidP="005873CE">
      <w:pPr>
        <w:pStyle w:val="ListParagraph"/>
        <w:widowControl/>
        <w:rPr>
          <w:rFonts w:ascii="Calibri" w:eastAsia="Times New Roman" w:hAnsi="Calibri" w:cs="Calibri"/>
          <w:lang w:bidi="ne-NP"/>
        </w:rPr>
      </w:pPr>
    </w:p>
    <w:p w:rsidR="005873CE" w:rsidRDefault="005873CE" w:rsidP="005873CE">
      <w:pPr>
        <w:pStyle w:val="ListParagraph"/>
        <w:widowControl/>
        <w:rPr>
          <w:rFonts w:ascii="Calibri" w:eastAsia="Times New Roman" w:hAnsi="Calibri" w:cs="Calibri"/>
          <w:lang w:bidi="ne-NP"/>
        </w:rPr>
      </w:pPr>
    </w:p>
    <w:p w:rsidR="005873CE" w:rsidRDefault="005873CE" w:rsidP="005873CE">
      <w:pPr>
        <w:rPr>
          <w:rFonts w:ascii="Calibri" w:eastAsia="Times New Roman" w:hAnsi="Calibri" w:cs="Calibri"/>
          <w:lang w:bidi="ne-NP"/>
        </w:rPr>
      </w:pPr>
      <w:r>
        <w:rPr>
          <w:rFonts w:ascii="Calibri" w:eastAsia="Times New Roman" w:hAnsi="Calibri" w:cs="Calibri"/>
          <w:lang w:bidi="ne-NP"/>
        </w:rPr>
        <w:br w:type="page"/>
      </w:r>
    </w:p>
    <w:p w:rsidR="005873CE" w:rsidRPr="005873CE" w:rsidRDefault="005873CE" w:rsidP="00C90AB3">
      <w:pPr>
        <w:pStyle w:val="Heading2"/>
        <w:rPr>
          <w:rFonts w:ascii="Times New Roman" w:eastAsia="Times New Roman" w:hAnsi="Times New Roman" w:cs="Mangal"/>
          <w:color w:val="auto"/>
          <w:lang w:bidi="ne-NP"/>
        </w:rPr>
      </w:pPr>
      <w:r w:rsidRPr="005873CE">
        <w:rPr>
          <w:rFonts w:eastAsia="Times New Roman"/>
          <w:lang w:bidi="ne-NP"/>
        </w:rPr>
        <w:lastRenderedPageBreak/>
        <w:t>Exercises</w:t>
      </w:r>
    </w:p>
    <w:p w:rsidR="005873CE" w:rsidRPr="005873CE" w:rsidRDefault="005873CE" w:rsidP="003E79F9">
      <w:pPr>
        <w:pStyle w:val="ListParagraph"/>
        <w:widowControl/>
        <w:numPr>
          <w:ilvl w:val="0"/>
          <w:numId w:val="35"/>
        </w:numPr>
        <w:rPr>
          <w:rFonts w:ascii="Calibri" w:eastAsia="Times New Roman" w:hAnsi="Calibri" w:cs="Calibri"/>
          <w:b/>
          <w:bCs/>
          <w:lang w:bidi="ne-NP"/>
        </w:rPr>
      </w:pPr>
      <w:r w:rsidRPr="005873CE">
        <w:rPr>
          <w:rFonts w:ascii="Calibri" w:eastAsia="Times New Roman" w:hAnsi="Calibri" w:cs="Calibri"/>
          <w:b/>
          <w:bCs/>
          <w:lang w:bidi="ne-NP"/>
        </w:rPr>
        <w:t>Fill in the blanks.</w:t>
      </w:r>
    </w:p>
    <w:p w:rsidR="005873CE" w:rsidRPr="005873CE" w:rsidRDefault="005873CE" w:rsidP="003E79F9">
      <w:pPr>
        <w:pStyle w:val="ListParagraph"/>
        <w:widowControl/>
        <w:numPr>
          <w:ilvl w:val="0"/>
          <w:numId w:val="36"/>
        </w:numPr>
        <w:rPr>
          <w:rFonts w:ascii="Times New Roman" w:eastAsia="Times New Roman" w:hAnsi="Times New Roman" w:cs="Mangal"/>
          <w:color w:val="auto"/>
          <w:lang w:bidi="ne-NP"/>
        </w:rPr>
      </w:pPr>
      <w:r w:rsidRPr="005873CE">
        <w:rPr>
          <w:rFonts w:ascii="Calibri" w:eastAsia="Times New Roman" w:hAnsi="Calibri" w:cs="Calibri"/>
          <w:lang w:bidi="ne-NP"/>
        </w:rPr>
        <w:t>………………are the peripheral devices attached to the computer.</w:t>
      </w:r>
    </w:p>
    <w:p w:rsidR="005873CE" w:rsidRPr="005873CE" w:rsidRDefault="005873CE" w:rsidP="003E79F9">
      <w:pPr>
        <w:widowControl/>
        <w:numPr>
          <w:ilvl w:val="0"/>
          <w:numId w:val="36"/>
        </w:numPr>
        <w:rPr>
          <w:rFonts w:ascii="Calibri" w:eastAsia="Times New Roman" w:hAnsi="Calibri" w:cs="Calibri"/>
          <w:lang w:bidi="ne-NP"/>
        </w:rPr>
      </w:pPr>
      <w:r w:rsidRPr="005873CE">
        <w:rPr>
          <w:rFonts w:ascii="Calibri" w:eastAsia="Times New Roman" w:hAnsi="Calibri" w:cs="Calibri"/>
          <w:lang w:bidi="ne-NP"/>
        </w:rPr>
        <w:t>CPU is the brain of the</w:t>
      </w:r>
      <w:r>
        <w:rPr>
          <w:rFonts w:ascii="Calibri" w:eastAsia="Times New Roman" w:hAnsi="Calibri" w:cs="Calibri"/>
          <w:lang w:bidi="ne-NP"/>
        </w:rPr>
        <w:t xml:space="preserve"> ………………</w:t>
      </w:r>
      <w:r w:rsidRPr="005873CE">
        <w:rPr>
          <w:rFonts w:ascii="Calibri" w:eastAsia="Times New Roman" w:hAnsi="Calibri" w:cs="Calibri"/>
          <w:lang w:bidi="ne-NP"/>
        </w:rPr>
        <w:tab/>
      </w:r>
    </w:p>
    <w:p w:rsidR="005873CE" w:rsidRPr="005873CE" w:rsidRDefault="005873CE" w:rsidP="003E79F9">
      <w:pPr>
        <w:widowControl/>
        <w:numPr>
          <w:ilvl w:val="0"/>
          <w:numId w:val="36"/>
        </w:numPr>
        <w:rPr>
          <w:rFonts w:ascii="Calibri" w:eastAsia="Times New Roman" w:hAnsi="Calibri" w:cs="Calibri"/>
          <w:lang w:bidi="ne-NP"/>
        </w:rPr>
      </w:pPr>
      <w:r w:rsidRPr="005873CE">
        <w:rPr>
          <w:rFonts w:ascii="Calibri" w:eastAsia="Times New Roman" w:hAnsi="Calibri" w:cs="Calibri"/>
          <w:lang w:bidi="ne-NP"/>
        </w:rPr>
        <w:t>Different types of buse</w:t>
      </w:r>
      <w:r>
        <w:rPr>
          <w:rFonts w:ascii="Calibri" w:eastAsia="Times New Roman" w:hAnsi="Calibri" w:cs="Calibri"/>
          <w:lang w:bidi="ne-NP"/>
        </w:rPr>
        <w:t>s are data bus, address bus and………………</w:t>
      </w:r>
    </w:p>
    <w:p w:rsidR="005873CE" w:rsidRPr="005873CE" w:rsidRDefault="005873CE" w:rsidP="003E79F9">
      <w:pPr>
        <w:widowControl/>
        <w:numPr>
          <w:ilvl w:val="0"/>
          <w:numId w:val="36"/>
        </w:numPr>
        <w:rPr>
          <w:rFonts w:ascii="Calibri" w:eastAsia="Times New Roman" w:hAnsi="Calibri" w:cs="Calibri"/>
          <w:lang w:bidi="ne-NP"/>
        </w:rPr>
      </w:pPr>
      <w:r>
        <w:rPr>
          <w:rFonts w:ascii="Calibri" w:eastAsia="Times New Roman" w:hAnsi="Calibri" w:cs="Calibri"/>
          <w:lang w:bidi="ne-NP"/>
        </w:rPr>
        <w:t>The………………</w:t>
      </w:r>
      <w:r w:rsidRPr="005873CE">
        <w:rPr>
          <w:rFonts w:ascii="Calibri" w:eastAsia="Times New Roman" w:hAnsi="Calibri" w:cs="Calibri"/>
          <w:lang w:bidi="ne-NP"/>
        </w:rPr>
        <w:t xml:space="preserve">port interface was also known </w:t>
      </w:r>
      <w:r>
        <w:rPr>
          <w:rFonts w:ascii="Calibri" w:eastAsia="Times New Roman" w:hAnsi="Calibri" w:cs="Calibri"/>
          <w:lang w:bidi="ne-NP"/>
        </w:rPr>
        <w:t>as the Line Print Terminal port.</w:t>
      </w:r>
    </w:p>
    <w:p w:rsidR="005873CE" w:rsidRPr="005873CE" w:rsidRDefault="005873CE" w:rsidP="003E79F9">
      <w:pPr>
        <w:pStyle w:val="ListParagraph"/>
        <w:widowControl/>
        <w:numPr>
          <w:ilvl w:val="0"/>
          <w:numId w:val="36"/>
        </w:numPr>
        <w:rPr>
          <w:rFonts w:ascii="Times New Roman" w:eastAsia="Times New Roman" w:hAnsi="Times New Roman" w:cs="Mangal"/>
          <w:color w:val="auto"/>
          <w:lang w:bidi="ne-NP"/>
        </w:rPr>
      </w:pPr>
      <w:r w:rsidRPr="005873CE">
        <w:rPr>
          <w:rFonts w:ascii="Calibri" w:eastAsia="Times New Roman" w:hAnsi="Calibri" w:cs="Calibri"/>
          <w:lang w:bidi="ne-NP"/>
        </w:rPr>
        <w:t>………………is a serial bus interface especially created for high speed</w:t>
      </w:r>
    </w:p>
    <w:p w:rsidR="005873CE" w:rsidRPr="005873CE" w:rsidRDefault="005873CE" w:rsidP="005873CE">
      <w:pPr>
        <w:pStyle w:val="ListParagraph"/>
        <w:widowControl/>
        <w:rPr>
          <w:rFonts w:ascii="Times New Roman" w:eastAsia="Times New Roman" w:hAnsi="Times New Roman" w:cs="Mangal"/>
          <w:color w:val="auto"/>
          <w:lang w:bidi="ne-NP"/>
        </w:rPr>
      </w:pPr>
      <w:r w:rsidRPr="005873CE">
        <w:rPr>
          <w:rFonts w:ascii="Calibri" w:eastAsia="Times New Roman" w:hAnsi="Calibri" w:cs="Calibri"/>
          <w:lang w:bidi="ne-NP"/>
        </w:rPr>
        <w:t>audio and video transmission.</w:t>
      </w:r>
    </w:p>
    <w:p w:rsidR="005873CE" w:rsidRPr="005873CE" w:rsidRDefault="005873CE" w:rsidP="003E79F9">
      <w:pPr>
        <w:widowControl/>
        <w:numPr>
          <w:ilvl w:val="0"/>
          <w:numId w:val="36"/>
        </w:numPr>
        <w:rPr>
          <w:rFonts w:ascii="Calibri" w:eastAsia="Times New Roman" w:hAnsi="Calibri" w:cs="Calibri"/>
          <w:lang w:bidi="ne-NP"/>
        </w:rPr>
      </w:pPr>
      <w:r w:rsidRPr="005873CE">
        <w:rPr>
          <w:rFonts w:ascii="Calibri" w:eastAsia="Times New Roman" w:hAnsi="Calibri" w:cs="Calibri"/>
          <w:lang w:bidi="ne-NP"/>
        </w:rPr>
        <w:t>The leakage of</w:t>
      </w:r>
      <w:r>
        <w:rPr>
          <w:rFonts w:ascii="Calibri" w:eastAsia="Times New Roman" w:hAnsi="Calibri" w:cs="Calibri"/>
          <w:lang w:bidi="ne-NP"/>
        </w:rPr>
        <w:t>………………</w:t>
      </w:r>
      <w:r w:rsidRPr="005873CE">
        <w:rPr>
          <w:rFonts w:ascii="Calibri" w:eastAsia="Times New Roman" w:hAnsi="Calibri" w:cs="Calibri"/>
          <w:lang w:bidi="ne-NP"/>
        </w:rPr>
        <w:t>discharges the memory cells and lose contents.</w:t>
      </w:r>
    </w:p>
    <w:p w:rsidR="005873CE" w:rsidRPr="005873CE" w:rsidRDefault="005873CE" w:rsidP="003E79F9">
      <w:pPr>
        <w:widowControl/>
        <w:numPr>
          <w:ilvl w:val="0"/>
          <w:numId w:val="36"/>
        </w:numPr>
        <w:rPr>
          <w:rFonts w:ascii="Calibri" w:eastAsia="Times New Roman" w:hAnsi="Calibri" w:cs="Calibri"/>
          <w:lang w:bidi="ne-NP"/>
        </w:rPr>
      </w:pPr>
      <w:r w:rsidRPr="005873CE">
        <w:rPr>
          <w:rFonts w:ascii="Calibri" w:eastAsia="Times New Roman" w:hAnsi="Calibri" w:cs="Calibri"/>
          <w:lang w:bidi="ne-NP"/>
        </w:rPr>
        <w:t>Memory which stores data and instructions permanently for future</w:t>
      </w:r>
    </w:p>
    <w:p w:rsidR="005873CE" w:rsidRPr="005873CE" w:rsidRDefault="005873CE" w:rsidP="005873CE">
      <w:pPr>
        <w:pStyle w:val="ListParagraph"/>
        <w:widowControl/>
        <w:rPr>
          <w:rFonts w:ascii="Times New Roman" w:eastAsia="Times New Roman" w:hAnsi="Times New Roman" w:cs="Mangal"/>
          <w:color w:val="auto"/>
          <w:lang w:bidi="ne-NP"/>
        </w:rPr>
      </w:pPr>
      <w:r w:rsidRPr="005873CE">
        <w:rPr>
          <w:rFonts w:ascii="Calibri" w:eastAsia="Times New Roman" w:hAnsi="Calibri" w:cs="Calibri"/>
          <w:lang w:bidi="ne-NP"/>
        </w:rPr>
        <w:t>reference is known……………… as memory.</w:t>
      </w:r>
    </w:p>
    <w:p w:rsidR="005873CE" w:rsidRPr="005873CE" w:rsidRDefault="005873CE" w:rsidP="003E79F9">
      <w:pPr>
        <w:widowControl/>
        <w:numPr>
          <w:ilvl w:val="0"/>
          <w:numId w:val="36"/>
        </w:numPr>
        <w:rPr>
          <w:rFonts w:ascii="Calibri" w:eastAsia="Times New Roman" w:hAnsi="Calibri" w:cs="Calibri"/>
          <w:lang w:bidi="ne-NP"/>
        </w:rPr>
      </w:pPr>
      <w:r w:rsidRPr="005873CE">
        <w:rPr>
          <w:rFonts w:ascii="Calibri" w:eastAsia="Times New Roman" w:hAnsi="Calibri" w:cs="Calibri"/>
          <w:lang w:bidi="ne-NP"/>
        </w:rPr>
        <w:t>Monitor is also called</w:t>
      </w:r>
      <w:r>
        <w:rPr>
          <w:rFonts w:ascii="Calibri" w:eastAsia="Times New Roman" w:hAnsi="Calibri" w:cs="Calibri"/>
          <w:lang w:bidi="ne-NP"/>
        </w:rPr>
        <w:t xml:space="preserve"> ………………</w:t>
      </w:r>
      <w:r w:rsidRPr="005873CE">
        <w:rPr>
          <w:rFonts w:ascii="Calibri" w:eastAsia="Times New Roman" w:hAnsi="Calibri" w:cs="Calibri"/>
          <w:lang w:bidi="ne-NP"/>
        </w:rPr>
        <w:tab/>
      </w:r>
    </w:p>
    <w:p w:rsidR="005873CE" w:rsidRPr="005873CE" w:rsidRDefault="005873CE" w:rsidP="003E79F9">
      <w:pPr>
        <w:pStyle w:val="ListParagraph"/>
        <w:widowControl/>
        <w:numPr>
          <w:ilvl w:val="0"/>
          <w:numId w:val="35"/>
        </w:numPr>
        <w:rPr>
          <w:rFonts w:ascii="Calibri" w:eastAsia="Times New Roman" w:hAnsi="Calibri" w:cs="Calibri"/>
          <w:b/>
          <w:bCs/>
          <w:lang w:bidi="ne-NP"/>
        </w:rPr>
      </w:pPr>
      <w:r w:rsidRPr="005873CE">
        <w:rPr>
          <w:rFonts w:ascii="Calibri" w:eastAsia="Times New Roman" w:hAnsi="Calibri" w:cs="Calibri"/>
          <w:b/>
          <w:bCs/>
          <w:lang w:bidi="ne-NP"/>
        </w:rPr>
        <w:t>State whether the following statements are True or False.</w:t>
      </w:r>
    </w:p>
    <w:p w:rsidR="005873CE" w:rsidRPr="005873CE" w:rsidRDefault="005873CE" w:rsidP="003E79F9">
      <w:pPr>
        <w:pStyle w:val="ListParagraph"/>
        <w:widowControl/>
        <w:numPr>
          <w:ilvl w:val="0"/>
          <w:numId w:val="37"/>
        </w:numPr>
        <w:rPr>
          <w:rFonts w:ascii="Calibri" w:eastAsia="Times New Roman" w:hAnsi="Calibri" w:cs="Calibri"/>
          <w:lang w:bidi="ne-NP"/>
        </w:rPr>
      </w:pPr>
      <w:r w:rsidRPr="005873CE">
        <w:rPr>
          <w:rFonts w:ascii="Calibri" w:eastAsia="Times New Roman" w:hAnsi="Calibri" w:cs="Calibri"/>
          <w:lang w:bidi="ne-NP"/>
        </w:rPr>
        <w:t>Fujio Masuoka Corporation has introduced flash memory.</w:t>
      </w:r>
    </w:p>
    <w:p w:rsidR="005873CE" w:rsidRPr="005873CE" w:rsidRDefault="005873CE" w:rsidP="003E79F9">
      <w:pPr>
        <w:pStyle w:val="ListParagraph"/>
        <w:widowControl/>
        <w:numPr>
          <w:ilvl w:val="0"/>
          <w:numId w:val="37"/>
        </w:numPr>
        <w:rPr>
          <w:rFonts w:ascii="Calibri" w:eastAsia="Times New Roman" w:hAnsi="Calibri" w:cs="Calibri"/>
          <w:lang w:bidi="ne-NP"/>
        </w:rPr>
      </w:pPr>
      <w:r w:rsidRPr="005873CE">
        <w:rPr>
          <w:rFonts w:ascii="Calibri" w:eastAsia="Times New Roman" w:hAnsi="Calibri" w:cs="Calibri"/>
          <w:lang w:bidi="ne-NP"/>
        </w:rPr>
        <w:t>The storage capacity of one DVD is almost 10 times than a CD.</w:t>
      </w:r>
    </w:p>
    <w:p w:rsidR="005873CE" w:rsidRPr="005873CE" w:rsidRDefault="005873CE" w:rsidP="003E79F9">
      <w:pPr>
        <w:pStyle w:val="ListParagraph"/>
        <w:widowControl/>
        <w:numPr>
          <w:ilvl w:val="0"/>
          <w:numId w:val="37"/>
        </w:numPr>
        <w:rPr>
          <w:rFonts w:ascii="Calibri" w:eastAsia="Times New Roman" w:hAnsi="Calibri" w:cs="Calibri"/>
          <w:lang w:bidi="ne-NP"/>
        </w:rPr>
      </w:pPr>
      <w:r w:rsidRPr="005873CE">
        <w:rPr>
          <w:rFonts w:ascii="Calibri" w:eastAsia="Times New Roman" w:hAnsi="Calibri" w:cs="Calibri"/>
          <w:lang w:bidi="ne-NP"/>
        </w:rPr>
        <w:t>In a optical storage medium, laser beam is used to access the data.</w:t>
      </w:r>
    </w:p>
    <w:p w:rsidR="005873CE" w:rsidRPr="005873CE" w:rsidRDefault="005873CE" w:rsidP="003E79F9">
      <w:pPr>
        <w:pStyle w:val="ListParagraph"/>
        <w:widowControl/>
        <w:numPr>
          <w:ilvl w:val="0"/>
          <w:numId w:val="37"/>
        </w:numPr>
        <w:rPr>
          <w:rFonts w:ascii="Calibri" w:eastAsia="Times New Roman" w:hAnsi="Calibri" w:cs="Calibri"/>
          <w:lang w:bidi="ne-NP"/>
        </w:rPr>
      </w:pPr>
      <w:r w:rsidRPr="005873CE">
        <w:rPr>
          <w:rFonts w:ascii="Calibri" w:eastAsia="Times New Roman" w:hAnsi="Calibri" w:cs="Calibri"/>
          <w:lang w:bidi="ne-NP"/>
        </w:rPr>
        <w:t>Hard disk is also called 'Windows Disk'.</w:t>
      </w:r>
    </w:p>
    <w:p w:rsidR="005873CE" w:rsidRPr="005873CE" w:rsidRDefault="005873CE" w:rsidP="003E79F9">
      <w:pPr>
        <w:pStyle w:val="ListParagraph"/>
        <w:widowControl/>
        <w:numPr>
          <w:ilvl w:val="0"/>
          <w:numId w:val="37"/>
        </w:numPr>
        <w:rPr>
          <w:rFonts w:ascii="Calibri" w:eastAsia="Times New Roman" w:hAnsi="Calibri" w:cs="Calibri"/>
          <w:lang w:bidi="ne-NP"/>
        </w:rPr>
      </w:pPr>
      <w:r w:rsidRPr="005873CE">
        <w:rPr>
          <w:rFonts w:ascii="Calibri" w:eastAsia="Times New Roman" w:hAnsi="Calibri" w:cs="Calibri"/>
          <w:lang w:bidi="ne-NP"/>
        </w:rPr>
        <w:t>Date are stored in ROM chip during manufacturing time.</w:t>
      </w:r>
    </w:p>
    <w:p w:rsidR="005873CE" w:rsidRPr="005873CE" w:rsidRDefault="005873CE" w:rsidP="003E79F9">
      <w:pPr>
        <w:pStyle w:val="ListParagraph"/>
        <w:widowControl/>
        <w:numPr>
          <w:ilvl w:val="0"/>
          <w:numId w:val="37"/>
        </w:numPr>
        <w:rPr>
          <w:rFonts w:ascii="Calibri" w:eastAsia="Times New Roman" w:hAnsi="Calibri" w:cs="Calibri"/>
          <w:lang w:bidi="ne-NP"/>
        </w:rPr>
      </w:pPr>
      <w:r w:rsidRPr="005873CE">
        <w:rPr>
          <w:rFonts w:ascii="Calibri" w:eastAsia="Times New Roman" w:hAnsi="Calibri" w:cs="Calibri"/>
          <w:lang w:bidi="ne-NP"/>
        </w:rPr>
        <w:t>Date are stored in memory in the form of decimal digitals.</w:t>
      </w:r>
    </w:p>
    <w:p w:rsidR="005873CE" w:rsidRPr="005873CE" w:rsidRDefault="005873CE" w:rsidP="003E79F9">
      <w:pPr>
        <w:pStyle w:val="ListParagraph"/>
        <w:widowControl/>
        <w:numPr>
          <w:ilvl w:val="0"/>
          <w:numId w:val="37"/>
        </w:numPr>
        <w:rPr>
          <w:rFonts w:ascii="Calibri" w:eastAsia="Times New Roman" w:hAnsi="Calibri" w:cs="Calibri"/>
          <w:lang w:bidi="ne-NP"/>
        </w:rPr>
      </w:pPr>
      <w:r w:rsidRPr="005873CE">
        <w:rPr>
          <w:rFonts w:ascii="Calibri" w:eastAsia="Times New Roman" w:hAnsi="Calibri" w:cs="Calibri"/>
          <w:lang w:bidi="ne-NP"/>
        </w:rPr>
        <w:t>Bit is the smallest unit of storage.</w:t>
      </w:r>
    </w:p>
    <w:p w:rsidR="005873CE" w:rsidRPr="005873CE" w:rsidRDefault="005873CE" w:rsidP="003E79F9">
      <w:pPr>
        <w:pStyle w:val="ListParagraph"/>
        <w:widowControl/>
        <w:numPr>
          <w:ilvl w:val="0"/>
          <w:numId w:val="37"/>
        </w:numPr>
        <w:rPr>
          <w:rFonts w:ascii="Calibri" w:eastAsia="Times New Roman" w:hAnsi="Calibri" w:cs="Calibri"/>
          <w:lang w:bidi="ne-NP"/>
        </w:rPr>
      </w:pPr>
      <w:r>
        <w:rPr>
          <w:rFonts w:ascii="Calibri" w:eastAsia="Times New Roman" w:hAnsi="Calibri" w:cs="Calibri"/>
          <w:lang w:bidi="ne-NP"/>
        </w:rPr>
        <w:t xml:space="preserve">A………………  is </w:t>
      </w:r>
      <w:r w:rsidRPr="005873CE">
        <w:rPr>
          <w:rFonts w:ascii="Calibri" w:eastAsia="Times New Roman" w:hAnsi="Calibri" w:cs="Calibri"/>
          <w:lang w:bidi="ne-NP"/>
        </w:rPr>
        <w:t>an input device that takes video or photos.</w:t>
      </w:r>
    </w:p>
    <w:p w:rsidR="00A337FE" w:rsidRPr="00A337FE" w:rsidRDefault="00A337FE" w:rsidP="005873CE">
      <w:pPr>
        <w:widowControl/>
        <w:rPr>
          <w:rFonts w:ascii="Times New Roman" w:eastAsia="Times New Roman" w:hAnsi="Times New Roman" w:cs="Mangal"/>
          <w:color w:val="auto"/>
          <w:lang w:bidi="ne-NP"/>
        </w:rPr>
      </w:pPr>
    </w:p>
    <w:p w:rsidR="00A337FE" w:rsidRDefault="00A337FE" w:rsidP="001208B5">
      <w:pPr>
        <w:rPr>
          <w:rFonts w:ascii="Times New Roman" w:hAnsi="Times New Roman" w:cs="Times New Roman"/>
          <w:sz w:val="22"/>
          <w:szCs w:val="22"/>
        </w:rPr>
      </w:pPr>
    </w:p>
    <w:p w:rsidR="00F87D29" w:rsidRDefault="00F87D29">
      <w:pPr>
        <w:rPr>
          <w:rFonts w:ascii="Times New Roman" w:hAnsi="Times New Roman" w:cs="Times New Roman"/>
          <w:sz w:val="22"/>
          <w:szCs w:val="22"/>
        </w:rPr>
      </w:pPr>
      <w:r>
        <w:rPr>
          <w:rFonts w:ascii="Times New Roman" w:hAnsi="Times New Roman" w:cs="Times New Roman"/>
          <w:sz w:val="22"/>
          <w:szCs w:val="22"/>
        </w:rPr>
        <w:br w:type="page"/>
      </w:r>
    </w:p>
    <w:p w:rsidR="00F87D29" w:rsidRPr="00F87D29" w:rsidRDefault="00F87D29" w:rsidP="00F87D29">
      <w:pPr>
        <w:widowControl/>
        <w:rPr>
          <w:rFonts w:ascii="Times New Roman" w:eastAsia="Times New Roman" w:hAnsi="Times New Roman" w:cs="Mangal"/>
          <w:color w:val="auto"/>
          <w:lang w:bidi="ne-NP"/>
        </w:rPr>
      </w:pPr>
      <w:r w:rsidRPr="00F87D29">
        <w:rPr>
          <w:rFonts w:ascii="Calibri" w:eastAsia="Times New Roman" w:hAnsi="Calibri" w:cs="Calibri"/>
          <w:b/>
          <w:bCs/>
          <w:lang w:bidi="ne-NP"/>
        </w:rPr>
        <w:lastRenderedPageBreak/>
        <w:t>3. Write the technical terms for the following.</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The physical parts of a computer.</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The main circuit boards of a computer.</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The unit that performs arithmetic calculations and logical operations.</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Socket on the motherboard that is used to insert an expansion card.</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A device helps to run the internal clock of computer.</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Program that holds the booti</w:t>
      </w:r>
      <w:r>
        <w:rPr>
          <w:rFonts w:ascii="Calibri" w:eastAsia="Times New Roman" w:hAnsi="Calibri" w:cs="Calibri"/>
          <w:lang w:bidi="ne-NP"/>
        </w:rPr>
        <w:t>ng instructions of a computer.</w:t>
      </w:r>
      <w:r>
        <w:rPr>
          <w:rFonts w:ascii="Calibri" w:eastAsia="Times New Roman" w:hAnsi="Calibri" w:cs="Calibri"/>
          <w:lang w:bidi="ne-NP"/>
        </w:rPr>
        <w:tab/>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Memory in which data and instruction are erased with electrical pulses.</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A storage media whose storage capacity is almost 6 times than a CD.</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Concentric circles for storing data and information in a disk.</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The smallest unit to store computer data.</w:t>
      </w:r>
    </w:p>
    <w:p w:rsidR="00F87D29" w:rsidRPr="00F87D29" w:rsidRDefault="00F87D29" w:rsidP="003E79F9">
      <w:pPr>
        <w:pStyle w:val="ListParagraph"/>
        <w:widowControl/>
        <w:numPr>
          <w:ilvl w:val="0"/>
          <w:numId w:val="38"/>
        </w:numPr>
        <w:rPr>
          <w:rFonts w:ascii="Calibri" w:eastAsia="Times New Roman" w:hAnsi="Calibri" w:cs="Calibri"/>
          <w:lang w:bidi="ne-NP"/>
        </w:rPr>
      </w:pPr>
      <w:r w:rsidRPr="00F87D29">
        <w:rPr>
          <w:rFonts w:ascii="Calibri" w:eastAsia="Times New Roman" w:hAnsi="Calibri" w:cs="Calibri"/>
          <w:lang w:bidi="ne-NP"/>
        </w:rPr>
        <w:t>A noisy printer that is slow in printing.</w:t>
      </w:r>
    </w:p>
    <w:p w:rsidR="00F87D29" w:rsidRPr="00F87D29" w:rsidRDefault="00F87D29" w:rsidP="003E79F9">
      <w:pPr>
        <w:pStyle w:val="ListParagraph"/>
        <w:widowControl/>
        <w:numPr>
          <w:ilvl w:val="0"/>
          <w:numId w:val="35"/>
        </w:numPr>
        <w:rPr>
          <w:rFonts w:ascii="Calibri" w:eastAsia="Times New Roman" w:hAnsi="Calibri" w:cs="Calibri"/>
          <w:b/>
          <w:bCs/>
          <w:lang w:bidi="ne-NP"/>
        </w:rPr>
      </w:pPr>
      <w:r w:rsidRPr="00F87D29">
        <w:rPr>
          <w:rFonts w:ascii="Calibri" w:eastAsia="Times New Roman" w:hAnsi="Calibri" w:cs="Calibri"/>
          <w:b/>
          <w:bCs/>
          <w:lang w:bidi="ne-NP"/>
        </w:rPr>
        <w:t>Match the following.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692"/>
      </w:tblGrid>
      <w:tr w:rsidR="00556DBE" w:rsidTr="00C90AB3">
        <w:tc>
          <w:tcPr>
            <w:tcW w:w="3873" w:type="dxa"/>
          </w:tcPr>
          <w:p w:rsidR="00556DBE" w:rsidRPr="00F87D29" w:rsidRDefault="00556DBE" w:rsidP="00556DBE">
            <w:pPr>
              <w:widowControl/>
              <w:rPr>
                <w:rFonts w:ascii="Times New Roman" w:eastAsia="Times New Roman" w:hAnsi="Times New Roman" w:cs="Mangal"/>
                <w:color w:val="auto"/>
                <w:lang w:bidi="ne-NP"/>
              </w:rPr>
            </w:pPr>
            <w:r w:rsidRPr="00F87D29">
              <w:rPr>
                <w:rFonts w:ascii="Calibri" w:eastAsia="Times New Roman" w:hAnsi="Calibri" w:cs="Calibri"/>
                <w:b/>
                <w:bCs/>
                <w:lang w:bidi="ne-NP"/>
              </w:rPr>
              <w:t>i. Group "A"</w:t>
            </w:r>
          </w:p>
          <w:p w:rsidR="00556DBE" w:rsidRPr="00556DBE" w:rsidRDefault="00556DBE" w:rsidP="003E79F9">
            <w:pPr>
              <w:pStyle w:val="ListParagraph"/>
              <w:widowControl/>
              <w:numPr>
                <w:ilvl w:val="0"/>
                <w:numId w:val="40"/>
              </w:numPr>
              <w:rPr>
                <w:rFonts w:ascii="Calibri" w:eastAsia="Times New Roman" w:hAnsi="Calibri" w:cs="Calibri"/>
                <w:lang w:bidi="ne-NP"/>
              </w:rPr>
            </w:pPr>
            <w:r w:rsidRPr="00556DBE">
              <w:rPr>
                <w:rFonts w:ascii="Calibri" w:eastAsia="Times New Roman" w:hAnsi="Calibri" w:cs="Calibri"/>
                <w:lang w:bidi="ne-NP"/>
              </w:rPr>
              <w:t>Parallel port</w:t>
            </w:r>
          </w:p>
          <w:p w:rsidR="00556DBE" w:rsidRPr="00556DBE" w:rsidRDefault="00556DBE" w:rsidP="003E79F9">
            <w:pPr>
              <w:pStyle w:val="ListParagraph"/>
              <w:widowControl/>
              <w:numPr>
                <w:ilvl w:val="0"/>
                <w:numId w:val="40"/>
              </w:numPr>
              <w:rPr>
                <w:rFonts w:ascii="Calibri" w:eastAsia="Times New Roman" w:hAnsi="Calibri" w:cs="Calibri"/>
                <w:lang w:bidi="ne-NP"/>
              </w:rPr>
            </w:pPr>
            <w:r w:rsidRPr="00556DBE">
              <w:rPr>
                <w:rFonts w:ascii="Calibri" w:eastAsia="Times New Roman" w:hAnsi="Calibri" w:cs="Calibri"/>
                <w:lang w:bidi="ne-NP"/>
              </w:rPr>
              <w:t>Serial port</w:t>
            </w:r>
          </w:p>
          <w:p w:rsidR="00556DBE" w:rsidRPr="00556DBE" w:rsidRDefault="00556DBE" w:rsidP="003E79F9">
            <w:pPr>
              <w:pStyle w:val="ListParagraph"/>
              <w:widowControl/>
              <w:numPr>
                <w:ilvl w:val="0"/>
                <w:numId w:val="40"/>
              </w:numPr>
              <w:rPr>
                <w:rFonts w:ascii="Calibri" w:eastAsia="Times New Roman" w:hAnsi="Calibri" w:cs="Calibri"/>
                <w:lang w:bidi="ne-NP"/>
              </w:rPr>
            </w:pPr>
            <w:r w:rsidRPr="00556DBE">
              <w:rPr>
                <w:rFonts w:ascii="Calibri" w:eastAsia="Times New Roman" w:hAnsi="Calibri" w:cs="Calibri"/>
                <w:lang w:bidi="ne-NP"/>
              </w:rPr>
              <w:t>PS/2</w:t>
            </w:r>
          </w:p>
          <w:p w:rsidR="00556DBE" w:rsidRPr="00556DBE" w:rsidRDefault="00556DBE" w:rsidP="003E79F9">
            <w:pPr>
              <w:pStyle w:val="ListParagraph"/>
              <w:widowControl/>
              <w:numPr>
                <w:ilvl w:val="0"/>
                <w:numId w:val="40"/>
              </w:numPr>
              <w:rPr>
                <w:rFonts w:ascii="Calibri" w:eastAsia="Times New Roman" w:hAnsi="Calibri" w:cs="Calibri"/>
                <w:lang w:bidi="ne-NP"/>
              </w:rPr>
            </w:pPr>
            <w:r w:rsidRPr="00556DBE">
              <w:rPr>
                <w:rFonts w:ascii="Calibri" w:eastAsia="Times New Roman" w:hAnsi="Calibri" w:cs="Calibri"/>
                <w:lang w:bidi="ne-NP"/>
              </w:rPr>
              <w:t>USB port</w:t>
            </w:r>
          </w:p>
          <w:p w:rsidR="00556DBE" w:rsidRPr="00556DBE" w:rsidRDefault="00556DBE" w:rsidP="003E79F9">
            <w:pPr>
              <w:pStyle w:val="ListParagraph"/>
              <w:widowControl/>
              <w:numPr>
                <w:ilvl w:val="0"/>
                <w:numId w:val="40"/>
              </w:numPr>
              <w:rPr>
                <w:rFonts w:ascii="Calibri" w:eastAsia="Times New Roman" w:hAnsi="Calibri" w:cs="Calibri"/>
                <w:lang w:bidi="ne-NP"/>
              </w:rPr>
            </w:pPr>
            <w:r w:rsidRPr="00556DBE">
              <w:rPr>
                <w:rFonts w:ascii="Calibri" w:eastAsia="Times New Roman" w:hAnsi="Calibri" w:cs="Calibri"/>
                <w:lang w:bidi="ne-NP"/>
              </w:rPr>
              <w:t>Fire-Wire port</w:t>
            </w:r>
          </w:p>
          <w:p w:rsidR="00556DBE" w:rsidRDefault="00556DBE" w:rsidP="00556DBE">
            <w:pPr>
              <w:pStyle w:val="ListParagraph"/>
              <w:widowControl/>
              <w:rPr>
                <w:rFonts w:ascii="Times New Roman" w:eastAsia="Times New Roman" w:hAnsi="Times New Roman" w:cs="Mangal"/>
                <w:color w:val="auto"/>
                <w:lang w:bidi="ne-NP"/>
              </w:rPr>
            </w:pPr>
          </w:p>
        </w:tc>
        <w:tc>
          <w:tcPr>
            <w:tcW w:w="3873" w:type="dxa"/>
          </w:tcPr>
          <w:p w:rsidR="00556DBE" w:rsidRPr="00556DBE" w:rsidRDefault="00556DBE" w:rsidP="00556DBE">
            <w:pPr>
              <w:widowControl/>
              <w:ind w:left="360"/>
              <w:rPr>
                <w:rFonts w:ascii="Times New Roman" w:eastAsia="Times New Roman" w:hAnsi="Times New Roman" w:cs="Mangal"/>
                <w:color w:val="auto"/>
                <w:lang w:bidi="ne-NP"/>
              </w:rPr>
            </w:pPr>
            <w:r>
              <w:rPr>
                <w:rFonts w:ascii="Calibri" w:eastAsia="Times New Roman" w:hAnsi="Calibri" w:cs="Calibri"/>
                <w:b/>
                <w:bCs/>
                <w:lang w:bidi="ne-NP"/>
              </w:rPr>
              <w:t>ii.</w:t>
            </w:r>
            <w:r w:rsidRPr="00556DBE">
              <w:rPr>
                <w:rFonts w:ascii="Calibri" w:eastAsia="Times New Roman" w:hAnsi="Calibri" w:cs="Calibri"/>
                <w:b/>
                <w:bCs/>
                <w:lang w:bidi="ne-NP"/>
              </w:rPr>
              <w:t>Group "B"</w:t>
            </w:r>
          </w:p>
          <w:p w:rsidR="00556DBE" w:rsidRPr="00556DBE" w:rsidRDefault="00556DBE" w:rsidP="003E79F9">
            <w:pPr>
              <w:pStyle w:val="ListParagraph"/>
              <w:widowControl/>
              <w:numPr>
                <w:ilvl w:val="0"/>
                <w:numId w:val="39"/>
              </w:numPr>
              <w:rPr>
                <w:rFonts w:ascii="Calibri" w:eastAsia="Times New Roman" w:hAnsi="Calibri" w:cs="Calibri"/>
                <w:lang w:bidi="ne-NP"/>
              </w:rPr>
            </w:pPr>
            <w:r w:rsidRPr="00556DBE">
              <w:rPr>
                <w:rFonts w:ascii="Calibri" w:eastAsia="Times New Roman" w:hAnsi="Calibri" w:cs="Calibri"/>
                <w:lang w:bidi="ne-NP"/>
              </w:rPr>
              <w:t>faster than parallel port</w:t>
            </w:r>
          </w:p>
          <w:p w:rsidR="00556DBE" w:rsidRPr="00556DBE" w:rsidRDefault="00556DBE" w:rsidP="003E79F9">
            <w:pPr>
              <w:pStyle w:val="ListParagraph"/>
              <w:widowControl/>
              <w:numPr>
                <w:ilvl w:val="0"/>
                <w:numId w:val="39"/>
              </w:numPr>
              <w:rPr>
                <w:rFonts w:ascii="Calibri" w:eastAsia="Times New Roman" w:hAnsi="Calibri" w:cs="Calibri"/>
                <w:lang w:bidi="ne-NP"/>
              </w:rPr>
            </w:pPr>
            <w:r w:rsidRPr="00556DBE">
              <w:rPr>
                <w:rFonts w:ascii="Calibri" w:eastAsia="Times New Roman" w:hAnsi="Calibri" w:cs="Calibri"/>
                <w:lang w:bidi="ne-NP"/>
              </w:rPr>
              <w:t>digital camera and pen drive.</w:t>
            </w:r>
          </w:p>
          <w:p w:rsidR="00556DBE" w:rsidRPr="00556DBE" w:rsidRDefault="00556DBE" w:rsidP="003E79F9">
            <w:pPr>
              <w:pStyle w:val="ListParagraph"/>
              <w:widowControl/>
              <w:numPr>
                <w:ilvl w:val="0"/>
                <w:numId w:val="39"/>
              </w:numPr>
              <w:rPr>
                <w:rFonts w:ascii="Calibri" w:eastAsia="Times New Roman" w:hAnsi="Calibri" w:cs="Calibri"/>
                <w:lang w:bidi="ne-NP"/>
              </w:rPr>
            </w:pPr>
            <w:r w:rsidRPr="00556DBE">
              <w:rPr>
                <w:rFonts w:ascii="Calibri" w:eastAsia="Times New Roman" w:hAnsi="Calibri" w:cs="Calibri"/>
                <w:lang w:bidi="ne-NP"/>
              </w:rPr>
              <w:t>IEEE1394</w:t>
            </w:r>
          </w:p>
          <w:p w:rsidR="00556DBE" w:rsidRPr="00556DBE" w:rsidRDefault="00556DBE" w:rsidP="003E79F9">
            <w:pPr>
              <w:pStyle w:val="ListParagraph"/>
              <w:widowControl/>
              <w:numPr>
                <w:ilvl w:val="0"/>
                <w:numId w:val="39"/>
              </w:numPr>
              <w:rPr>
                <w:rFonts w:ascii="Calibri" w:eastAsia="Times New Roman" w:hAnsi="Calibri" w:cs="Calibri"/>
                <w:lang w:bidi="ne-NP"/>
              </w:rPr>
            </w:pPr>
            <w:r w:rsidRPr="00556DBE">
              <w:rPr>
                <w:rFonts w:ascii="Calibri" w:eastAsia="Times New Roman" w:hAnsi="Calibri" w:cs="Calibri"/>
                <w:lang w:bidi="ne-NP"/>
              </w:rPr>
              <w:t>printer</w:t>
            </w:r>
          </w:p>
          <w:p w:rsidR="00556DBE" w:rsidRPr="00556DBE" w:rsidRDefault="00556DBE" w:rsidP="003E79F9">
            <w:pPr>
              <w:pStyle w:val="ListParagraph"/>
              <w:widowControl/>
              <w:numPr>
                <w:ilvl w:val="0"/>
                <w:numId w:val="39"/>
              </w:numPr>
              <w:rPr>
                <w:rFonts w:ascii="Calibri" w:eastAsia="Times New Roman" w:hAnsi="Calibri" w:cs="Calibri"/>
                <w:lang w:bidi="ne-NP"/>
              </w:rPr>
            </w:pPr>
            <w:r w:rsidRPr="00556DBE">
              <w:rPr>
                <w:rFonts w:ascii="Calibri" w:eastAsia="Times New Roman" w:hAnsi="Calibri" w:cs="Calibri"/>
                <w:lang w:bidi="ne-NP"/>
              </w:rPr>
              <w:t>green and purple port</w:t>
            </w:r>
          </w:p>
          <w:p w:rsidR="00556DBE" w:rsidRPr="00556DBE" w:rsidRDefault="00556DBE" w:rsidP="003E79F9">
            <w:pPr>
              <w:pStyle w:val="ListParagraph"/>
              <w:widowControl/>
              <w:numPr>
                <w:ilvl w:val="0"/>
                <w:numId w:val="39"/>
              </w:numPr>
              <w:rPr>
                <w:rFonts w:ascii="Times New Roman" w:eastAsia="Times New Roman" w:hAnsi="Times New Roman" w:cs="Mangal"/>
                <w:color w:val="auto"/>
                <w:lang w:bidi="ne-NP"/>
              </w:rPr>
            </w:pPr>
            <w:r w:rsidRPr="00556DBE">
              <w:rPr>
                <w:rFonts w:ascii="Calibri" w:eastAsia="Times New Roman" w:hAnsi="Calibri" w:cs="Calibri"/>
                <w:lang w:bidi="ne-NP"/>
              </w:rPr>
              <w:t>Byte</w:t>
            </w:r>
          </w:p>
        </w:tc>
      </w:tr>
      <w:tr w:rsidR="00AC0284" w:rsidTr="00C90AB3">
        <w:tc>
          <w:tcPr>
            <w:tcW w:w="3873" w:type="dxa"/>
          </w:tcPr>
          <w:p w:rsidR="00AC0284" w:rsidRPr="00F87D29" w:rsidRDefault="00AC0284" w:rsidP="00556DBE">
            <w:pPr>
              <w:widowControl/>
              <w:rPr>
                <w:rFonts w:ascii="Calibri" w:eastAsia="Times New Roman" w:hAnsi="Calibri" w:cs="Calibri"/>
                <w:b/>
                <w:bCs/>
                <w:lang w:bidi="ne-NP"/>
              </w:rPr>
            </w:pPr>
          </w:p>
        </w:tc>
        <w:tc>
          <w:tcPr>
            <w:tcW w:w="3873" w:type="dxa"/>
          </w:tcPr>
          <w:p w:rsidR="00AC0284" w:rsidRDefault="00AC0284" w:rsidP="00556DBE">
            <w:pPr>
              <w:widowControl/>
              <w:ind w:left="360"/>
              <w:rPr>
                <w:rFonts w:ascii="Calibri" w:eastAsia="Times New Roman" w:hAnsi="Calibri" w:cs="Calibri"/>
                <w:b/>
                <w:bCs/>
                <w:lang w:bidi="ne-NP"/>
              </w:rPr>
            </w:pPr>
          </w:p>
        </w:tc>
      </w:tr>
    </w:tbl>
    <w:p w:rsidR="00F87D29" w:rsidRPr="00F87D29" w:rsidRDefault="00F87D29" w:rsidP="00F87D29">
      <w:pPr>
        <w:pStyle w:val="ListParagraph"/>
        <w:widowControl/>
        <w:rPr>
          <w:rFonts w:ascii="Times New Roman" w:eastAsia="Times New Roman" w:hAnsi="Times New Roman" w:cs="Mangal"/>
          <w:color w:val="auto"/>
          <w:lang w:bidi="ne-NP"/>
        </w:rPr>
      </w:pPr>
    </w:p>
    <w:p w:rsidR="00556DBE" w:rsidRDefault="00556DBE" w:rsidP="00F87D29">
      <w:pPr>
        <w:widowControl/>
        <w:rPr>
          <w:rFonts w:ascii="Calibri" w:eastAsia="Times New Roman" w:hAnsi="Calibri" w:cs="Calibri"/>
          <w:b/>
          <w:bCs/>
          <w:lang w:bidi="ne-NP"/>
        </w:rPr>
      </w:pPr>
    </w:p>
    <w:tbl>
      <w:tblPr>
        <w:tblStyle w:val="TableGrid"/>
        <w:tblW w:w="7746" w:type="dxa"/>
        <w:tblInd w:w="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3"/>
        <w:gridCol w:w="3873"/>
      </w:tblGrid>
      <w:tr w:rsidR="00556DBE" w:rsidTr="005F0CC9">
        <w:tc>
          <w:tcPr>
            <w:tcW w:w="3873" w:type="dxa"/>
          </w:tcPr>
          <w:p w:rsidR="00556DBE" w:rsidRPr="00F87D29" w:rsidRDefault="00556DBE" w:rsidP="00556DBE">
            <w:pPr>
              <w:widowControl/>
              <w:rPr>
                <w:rFonts w:ascii="Times New Roman" w:eastAsia="Times New Roman" w:hAnsi="Times New Roman" w:cs="Mangal"/>
                <w:color w:val="auto"/>
                <w:lang w:bidi="ne-NP"/>
              </w:rPr>
            </w:pPr>
            <w:r w:rsidRPr="00F87D29">
              <w:rPr>
                <w:rFonts w:ascii="Calibri" w:eastAsia="Times New Roman" w:hAnsi="Calibri" w:cs="Calibri"/>
                <w:b/>
                <w:bCs/>
                <w:lang w:bidi="ne-NP"/>
              </w:rPr>
              <w:t>ii. Group "A"</w:t>
            </w:r>
          </w:p>
          <w:p w:rsidR="00556DBE" w:rsidRPr="00F87D29" w:rsidRDefault="00556DBE" w:rsidP="003E79F9">
            <w:pPr>
              <w:widowControl/>
              <w:numPr>
                <w:ilvl w:val="0"/>
                <w:numId w:val="41"/>
              </w:numPr>
              <w:rPr>
                <w:rFonts w:ascii="Calibri" w:eastAsia="Times New Roman" w:hAnsi="Calibri" w:cs="Calibri"/>
                <w:lang w:bidi="ne-NP"/>
              </w:rPr>
            </w:pPr>
            <w:r w:rsidRPr="00F87D29">
              <w:rPr>
                <w:rFonts w:ascii="Calibri" w:eastAsia="Times New Roman" w:hAnsi="Calibri" w:cs="Calibri"/>
                <w:lang w:bidi="ne-NP"/>
              </w:rPr>
              <w:t>SRAM</w:t>
            </w:r>
          </w:p>
          <w:p w:rsidR="00556DBE" w:rsidRPr="00F87D29" w:rsidRDefault="00556DBE" w:rsidP="003E79F9">
            <w:pPr>
              <w:widowControl/>
              <w:numPr>
                <w:ilvl w:val="0"/>
                <w:numId w:val="41"/>
              </w:numPr>
              <w:rPr>
                <w:rFonts w:ascii="Calibri" w:eastAsia="Times New Roman" w:hAnsi="Calibri" w:cs="Calibri"/>
                <w:lang w:bidi="ne-NP"/>
              </w:rPr>
            </w:pPr>
            <w:r w:rsidRPr="00F87D29">
              <w:rPr>
                <w:rFonts w:ascii="Calibri" w:eastAsia="Times New Roman" w:hAnsi="Calibri" w:cs="Calibri"/>
                <w:lang w:bidi="ne-NP"/>
              </w:rPr>
              <w:t>DRAM</w:t>
            </w:r>
          </w:p>
          <w:p w:rsidR="00556DBE" w:rsidRPr="00F87D29" w:rsidRDefault="00556DBE" w:rsidP="003E79F9">
            <w:pPr>
              <w:widowControl/>
              <w:numPr>
                <w:ilvl w:val="0"/>
                <w:numId w:val="41"/>
              </w:numPr>
              <w:rPr>
                <w:rFonts w:ascii="Calibri" w:eastAsia="Times New Roman" w:hAnsi="Calibri" w:cs="Calibri"/>
                <w:lang w:bidi="ne-NP"/>
              </w:rPr>
            </w:pPr>
            <w:r w:rsidRPr="00F87D29">
              <w:rPr>
                <w:rFonts w:ascii="Calibri" w:eastAsia="Times New Roman" w:hAnsi="Calibri" w:cs="Calibri"/>
                <w:lang w:bidi="ne-NP"/>
              </w:rPr>
              <w:t>EPROM</w:t>
            </w:r>
          </w:p>
          <w:p w:rsidR="00556DBE" w:rsidRPr="00F87D29" w:rsidRDefault="00556DBE" w:rsidP="003E79F9">
            <w:pPr>
              <w:widowControl/>
              <w:numPr>
                <w:ilvl w:val="0"/>
                <w:numId w:val="41"/>
              </w:numPr>
              <w:rPr>
                <w:rFonts w:ascii="Calibri" w:eastAsia="Times New Roman" w:hAnsi="Calibri" w:cs="Calibri"/>
                <w:lang w:bidi="ne-NP"/>
              </w:rPr>
            </w:pPr>
            <w:r w:rsidRPr="00F87D29">
              <w:rPr>
                <w:rFonts w:ascii="Calibri" w:eastAsia="Times New Roman" w:hAnsi="Calibri" w:cs="Calibri"/>
                <w:lang w:bidi="ne-NP"/>
              </w:rPr>
              <w:t>EPROM</w:t>
            </w:r>
          </w:p>
          <w:p w:rsidR="00556DBE" w:rsidRPr="00F87D29" w:rsidRDefault="00556DBE" w:rsidP="003E79F9">
            <w:pPr>
              <w:widowControl/>
              <w:numPr>
                <w:ilvl w:val="0"/>
                <w:numId w:val="41"/>
              </w:numPr>
              <w:rPr>
                <w:rFonts w:ascii="Calibri" w:eastAsia="Times New Roman" w:hAnsi="Calibri" w:cs="Calibri"/>
                <w:lang w:bidi="ne-NP"/>
              </w:rPr>
            </w:pPr>
            <w:r w:rsidRPr="00F87D29">
              <w:rPr>
                <w:rFonts w:ascii="Calibri" w:eastAsia="Times New Roman" w:hAnsi="Calibri" w:cs="Calibri"/>
                <w:lang w:bidi="ne-NP"/>
              </w:rPr>
              <w:t>EPROM</w:t>
            </w:r>
          </w:p>
          <w:p w:rsidR="00556DBE" w:rsidRDefault="00556DBE" w:rsidP="00F87D29">
            <w:pPr>
              <w:widowControl/>
              <w:rPr>
                <w:rFonts w:ascii="Calibri" w:eastAsia="Times New Roman" w:hAnsi="Calibri" w:cs="Calibri"/>
                <w:b/>
                <w:bCs/>
                <w:lang w:bidi="ne-NP"/>
              </w:rPr>
            </w:pPr>
          </w:p>
        </w:tc>
        <w:tc>
          <w:tcPr>
            <w:tcW w:w="3873" w:type="dxa"/>
          </w:tcPr>
          <w:p w:rsidR="00556DBE" w:rsidRPr="00F87D29" w:rsidRDefault="00556DBE" w:rsidP="00556DBE">
            <w:pPr>
              <w:widowControl/>
              <w:rPr>
                <w:rFonts w:ascii="Times New Roman" w:eastAsia="Times New Roman" w:hAnsi="Times New Roman" w:cs="Mangal"/>
                <w:color w:val="auto"/>
                <w:lang w:bidi="ne-NP"/>
              </w:rPr>
            </w:pPr>
            <w:r w:rsidRPr="00F87D29">
              <w:rPr>
                <w:rFonts w:ascii="Calibri" w:eastAsia="Times New Roman" w:hAnsi="Calibri" w:cs="Calibri"/>
                <w:b/>
                <w:bCs/>
                <w:lang w:bidi="ne-NP"/>
              </w:rPr>
              <w:t>Group "B"</w:t>
            </w:r>
          </w:p>
          <w:p w:rsidR="00556DBE" w:rsidRPr="00556DBE" w:rsidRDefault="00556DBE" w:rsidP="00556DBE">
            <w:pPr>
              <w:widowControl/>
              <w:rPr>
                <w:rFonts w:ascii="Calibri" w:eastAsia="Times New Roman" w:hAnsi="Calibri" w:cs="Calibri"/>
                <w:lang w:bidi="ne-NP"/>
              </w:rPr>
            </w:pPr>
            <w:r w:rsidRPr="00556DBE">
              <w:rPr>
                <w:rFonts w:ascii="Calibri" w:eastAsia="Times New Roman" w:hAnsi="Calibri" w:cs="Calibri"/>
                <w:lang w:bidi="ne-NP"/>
              </w:rPr>
              <w:t>ii.</w:t>
            </w:r>
            <w:r w:rsidRPr="00556DBE">
              <w:rPr>
                <w:rFonts w:ascii="Calibri" w:eastAsia="Times New Roman" w:hAnsi="Calibri" w:cs="Calibri"/>
                <w:lang w:bidi="ne-NP"/>
              </w:rPr>
              <w:tab/>
              <w:t>firmware</w:t>
            </w:r>
          </w:p>
          <w:p w:rsidR="00556DBE" w:rsidRPr="00556DBE" w:rsidRDefault="00556DBE" w:rsidP="00556DBE">
            <w:pPr>
              <w:widowControl/>
              <w:rPr>
                <w:rFonts w:ascii="Calibri" w:eastAsia="Times New Roman" w:hAnsi="Calibri" w:cs="Calibri"/>
                <w:lang w:bidi="ne-NP"/>
              </w:rPr>
            </w:pPr>
            <w:r w:rsidRPr="00556DBE">
              <w:rPr>
                <w:rFonts w:ascii="Calibri" w:eastAsia="Times New Roman" w:hAnsi="Calibri" w:cs="Calibri"/>
                <w:lang w:bidi="ne-NP"/>
              </w:rPr>
              <w:t>iii.</w:t>
            </w:r>
            <w:r w:rsidRPr="00556DBE">
              <w:rPr>
                <w:rFonts w:ascii="Calibri" w:eastAsia="Times New Roman" w:hAnsi="Calibri" w:cs="Calibri"/>
                <w:lang w:bidi="ne-NP"/>
              </w:rPr>
              <w:tab/>
              <w:t>ROM burner</w:t>
            </w:r>
          </w:p>
          <w:p w:rsidR="00556DBE" w:rsidRPr="00556DBE" w:rsidRDefault="00556DBE" w:rsidP="00556DBE">
            <w:pPr>
              <w:widowControl/>
              <w:rPr>
                <w:rFonts w:ascii="Calibri" w:eastAsia="Times New Roman" w:hAnsi="Calibri" w:cs="Calibri"/>
                <w:lang w:bidi="ne-NP"/>
              </w:rPr>
            </w:pPr>
            <w:r w:rsidRPr="00556DBE">
              <w:rPr>
                <w:rFonts w:ascii="Calibri" w:eastAsia="Times New Roman" w:hAnsi="Calibri" w:cs="Calibri"/>
                <w:lang w:bidi="ne-NP"/>
              </w:rPr>
              <w:t>iv.</w:t>
            </w:r>
            <w:r w:rsidRPr="00556DBE">
              <w:rPr>
                <w:rFonts w:ascii="Calibri" w:eastAsia="Times New Roman" w:hAnsi="Calibri" w:cs="Calibri"/>
                <w:lang w:bidi="ne-NP"/>
              </w:rPr>
              <w:tab/>
              <w:t>UV light</w:t>
            </w:r>
          </w:p>
          <w:p w:rsidR="00556DBE" w:rsidRPr="00556DBE" w:rsidRDefault="00556DBE" w:rsidP="00556DBE">
            <w:pPr>
              <w:widowControl/>
              <w:rPr>
                <w:rFonts w:ascii="Calibri" w:eastAsia="Times New Roman" w:hAnsi="Calibri" w:cs="Calibri"/>
                <w:lang w:bidi="ne-NP"/>
              </w:rPr>
            </w:pPr>
            <w:r w:rsidRPr="00556DBE">
              <w:rPr>
                <w:rFonts w:ascii="Calibri" w:eastAsia="Times New Roman" w:hAnsi="Calibri" w:cs="Calibri"/>
                <w:lang w:bidi="ne-NP"/>
              </w:rPr>
              <w:t>v.</w:t>
            </w:r>
            <w:r w:rsidRPr="00556DBE">
              <w:rPr>
                <w:rFonts w:ascii="Calibri" w:eastAsia="Times New Roman" w:hAnsi="Calibri" w:cs="Calibri"/>
                <w:lang w:bidi="ne-NP"/>
              </w:rPr>
              <w:tab/>
              <w:t>leakage of charges</w:t>
            </w:r>
          </w:p>
          <w:p w:rsidR="00556DBE" w:rsidRPr="00556DBE" w:rsidRDefault="00556DBE" w:rsidP="00556DBE">
            <w:pPr>
              <w:widowControl/>
              <w:rPr>
                <w:rFonts w:ascii="Calibri" w:eastAsia="Times New Roman" w:hAnsi="Calibri" w:cs="Calibri"/>
                <w:lang w:bidi="ne-NP"/>
              </w:rPr>
            </w:pPr>
            <w:r w:rsidRPr="00556DBE">
              <w:rPr>
                <w:rFonts w:ascii="Calibri" w:eastAsia="Times New Roman" w:hAnsi="Calibri" w:cs="Calibri"/>
                <w:lang w:bidi="ne-NP"/>
              </w:rPr>
              <w:t>vi.</w:t>
            </w:r>
            <w:r w:rsidRPr="00556DBE">
              <w:rPr>
                <w:rFonts w:ascii="Calibri" w:eastAsia="Times New Roman" w:hAnsi="Calibri" w:cs="Calibri"/>
                <w:lang w:bidi="ne-NP"/>
              </w:rPr>
              <w:tab/>
              <w:t>electrical pulses</w:t>
            </w:r>
          </w:p>
          <w:p w:rsidR="00556DBE" w:rsidRDefault="00556DBE" w:rsidP="00556DBE">
            <w:pPr>
              <w:widowControl/>
              <w:rPr>
                <w:rFonts w:ascii="Calibri" w:eastAsia="Times New Roman" w:hAnsi="Calibri" w:cs="Calibri"/>
                <w:b/>
                <w:bCs/>
                <w:lang w:bidi="ne-NP"/>
              </w:rPr>
            </w:pPr>
            <w:r w:rsidRPr="00556DBE">
              <w:rPr>
                <w:rFonts w:ascii="Calibri" w:eastAsia="Times New Roman" w:hAnsi="Calibri" w:cs="Calibri"/>
                <w:lang w:bidi="ne-NP"/>
              </w:rPr>
              <w:t>vii.</w:t>
            </w:r>
            <w:r w:rsidRPr="00556DBE">
              <w:rPr>
                <w:rFonts w:ascii="Calibri" w:eastAsia="Times New Roman" w:hAnsi="Calibri" w:cs="Calibri"/>
                <w:lang w:bidi="ne-NP"/>
              </w:rPr>
              <w:tab/>
              <w:t>no periodic refreshing</w:t>
            </w:r>
          </w:p>
        </w:tc>
      </w:tr>
      <w:tr w:rsidR="005F0CC9" w:rsidTr="005F0CC9">
        <w:tc>
          <w:tcPr>
            <w:tcW w:w="3873" w:type="dxa"/>
          </w:tcPr>
          <w:p w:rsidR="005F0CC9" w:rsidRPr="00F87D29" w:rsidRDefault="005F0CC9" w:rsidP="00556DBE">
            <w:pPr>
              <w:widowControl/>
              <w:rPr>
                <w:rFonts w:ascii="Calibri" w:eastAsia="Times New Roman" w:hAnsi="Calibri" w:cs="Calibri"/>
                <w:b/>
                <w:bCs/>
                <w:lang w:bidi="ne-NP"/>
              </w:rPr>
            </w:pPr>
          </w:p>
        </w:tc>
        <w:tc>
          <w:tcPr>
            <w:tcW w:w="3873" w:type="dxa"/>
          </w:tcPr>
          <w:p w:rsidR="005F0CC9" w:rsidRDefault="005F0CC9" w:rsidP="00556DBE">
            <w:pPr>
              <w:widowControl/>
              <w:rPr>
                <w:rFonts w:ascii="Calibri" w:eastAsia="Times New Roman" w:hAnsi="Calibri" w:cs="Calibri"/>
                <w:b/>
                <w:bCs/>
                <w:lang w:bidi="ne-NP"/>
              </w:rPr>
            </w:pPr>
          </w:p>
        </w:tc>
      </w:tr>
    </w:tbl>
    <w:p w:rsidR="00556DBE" w:rsidRDefault="00556DBE" w:rsidP="00F87D29">
      <w:pPr>
        <w:widowControl/>
        <w:rPr>
          <w:rFonts w:ascii="Calibri" w:eastAsia="Times New Roman" w:hAnsi="Calibri" w:cs="Calibri"/>
          <w:b/>
          <w:bCs/>
          <w:lang w:bidi="ne-NP"/>
        </w:rPr>
      </w:pPr>
    </w:p>
    <w:p w:rsidR="00F87D29" w:rsidRPr="00F87D29" w:rsidRDefault="00F87D29" w:rsidP="00F87D29">
      <w:pPr>
        <w:widowControl/>
        <w:rPr>
          <w:rFonts w:ascii="Times New Roman" w:eastAsia="Times New Roman" w:hAnsi="Times New Roman" w:cs="Mangal"/>
          <w:color w:val="auto"/>
          <w:lang w:bidi="ne-NP"/>
        </w:rPr>
      </w:pPr>
    </w:p>
    <w:p w:rsidR="00F87D29" w:rsidRDefault="00F87D29" w:rsidP="001208B5">
      <w:pPr>
        <w:rPr>
          <w:rFonts w:ascii="Times New Roman" w:hAnsi="Times New Roman" w:cs="Times New Roman"/>
          <w:sz w:val="22"/>
          <w:szCs w:val="22"/>
        </w:rPr>
      </w:pPr>
    </w:p>
    <w:p w:rsidR="00556DBE" w:rsidRDefault="00556DBE">
      <w:pPr>
        <w:rPr>
          <w:rFonts w:ascii="Times New Roman" w:hAnsi="Times New Roman" w:cs="Times New Roman"/>
          <w:sz w:val="22"/>
          <w:szCs w:val="22"/>
        </w:rPr>
      </w:pPr>
      <w:r>
        <w:rPr>
          <w:rFonts w:ascii="Times New Roman" w:hAnsi="Times New Roman" w:cs="Times New Roman"/>
          <w:sz w:val="22"/>
          <w:szCs w:val="22"/>
        </w:rPr>
        <w:br w:type="page"/>
      </w:r>
    </w:p>
    <w:p w:rsidR="00556DBE" w:rsidRPr="00556DBE" w:rsidRDefault="00556DBE" w:rsidP="00556DBE">
      <w:pPr>
        <w:widowControl/>
        <w:rPr>
          <w:rFonts w:ascii="Calibri" w:eastAsia="Times New Roman" w:hAnsi="Calibri" w:cs="Calibri"/>
          <w:b/>
          <w:bCs/>
          <w:lang w:bidi="ne-NP"/>
        </w:rPr>
      </w:pPr>
      <w:r w:rsidRPr="00556DBE">
        <w:rPr>
          <w:rFonts w:ascii="Calibri" w:eastAsia="Times New Roman" w:hAnsi="Calibri" w:cs="Calibri"/>
          <w:b/>
          <w:bCs/>
          <w:lang w:bidi="ne-NP"/>
        </w:rPr>
        <w:lastRenderedPageBreak/>
        <w:t>5.Write the full from of.</w:t>
      </w:r>
    </w:p>
    <w:tbl>
      <w:tblPr>
        <w:tblW w:w="0" w:type="auto"/>
        <w:tblLayout w:type="fixed"/>
        <w:tblCellMar>
          <w:left w:w="0" w:type="dxa"/>
          <w:right w:w="0" w:type="dxa"/>
        </w:tblCellMar>
        <w:tblLook w:val="0000" w:firstRow="0" w:lastRow="0" w:firstColumn="0" w:lastColumn="0" w:noHBand="0" w:noVBand="0"/>
      </w:tblPr>
      <w:tblGrid>
        <w:gridCol w:w="1301"/>
        <w:gridCol w:w="1795"/>
        <w:gridCol w:w="1421"/>
        <w:gridCol w:w="806"/>
      </w:tblGrid>
      <w:tr w:rsidR="00556DBE" w:rsidRPr="00556DBE">
        <w:trPr>
          <w:trHeight w:val="360"/>
        </w:trPr>
        <w:tc>
          <w:tcPr>
            <w:tcW w:w="1301" w:type="dxa"/>
            <w:tcBorders>
              <w:top w:val="nil"/>
              <w:left w:val="nil"/>
              <w:bottom w:val="nil"/>
              <w:right w:val="nil"/>
            </w:tcBorders>
            <w:shd w:val="clear" w:color="auto" w:fill="FFFFFF"/>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CPU</w:t>
            </w:r>
          </w:p>
        </w:tc>
        <w:tc>
          <w:tcPr>
            <w:tcW w:w="1795" w:type="dxa"/>
            <w:tcBorders>
              <w:top w:val="nil"/>
              <w:left w:val="nil"/>
              <w:bottom w:val="nil"/>
              <w:right w:val="nil"/>
            </w:tcBorders>
            <w:shd w:val="clear" w:color="auto" w:fill="FFFFFF"/>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CMOS</w:t>
            </w:r>
          </w:p>
        </w:tc>
        <w:tc>
          <w:tcPr>
            <w:tcW w:w="1421" w:type="dxa"/>
            <w:tcBorders>
              <w:top w:val="nil"/>
              <w:left w:val="nil"/>
              <w:bottom w:val="nil"/>
              <w:right w:val="nil"/>
            </w:tcBorders>
            <w:shd w:val="clear" w:color="auto" w:fill="FFFFFF"/>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IEEE</w:t>
            </w:r>
          </w:p>
        </w:tc>
        <w:tc>
          <w:tcPr>
            <w:tcW w:w="806" w:type="dxa"/>
            <w:tcBorders>
              <w:top w:val="nil"/>
              <w:left w:val="nil"/>
              <w:bottom w:val="nil"/>
              <w:right w:val="nil"/>
            </w:tcBorders>
            <w:shd w:val="clear" w:color="auto" w:fill="FFFFFF"/>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RAM</w:t>
            </w:r>
          </w:p>
        </w:tc>
      </w:tr>
      <w:tr w:rsidR="00556DBE" w:rsidRPr="00556DBE">
        <w:trPr>
          <w:trHeight w:val="475"/>
        </w:trPr>
        <w:tc>
          <w:tcPr>
            <w:tcW w:w="1301" w:type="dxa"/>
            <w:tcBorders>
              <w:top w:val="nil"/>
              <w:left w:val="nil"/>
              <w:bottom w:val="nil"/>
              <w:right w:val="nil"/>
            </w:tcBorders>
            <w:shd w:val="clear" w:color="auto" w:fill="FFFFFF"/>
            <w:vAlign w:val="center"/>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ROM</w:t>
            </w:r>
          </w:p>
        </w:tc>
        <w:tc>
          <w:tcPr>
            <w:tcW w:w="1795" w:type="dxa"/>
            <w:tcBorders>
              <w:top w:val="nil"/>
              <w:left w:val="nil"/>
              <w:bottom w:val="nil"/>
              <w:right w:val="nil"/>
            </w:tcBorders>
            <w:shd w:val="clear" w:color="auto" w:fill="FFFFFF"/>
            <w:vAlign w:val="center"/>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PROM</w:t>
            </w:r>
          </w:p>
        </w:tc>
        <w:tc>
          <w:tcPr>
            <w:tcW w:w="1421" w:type="dxa"/>
            <w:tcBorders>
              <w:top w:val="nil"/>
              <w:left w:val="nil"/>
              <w:bottom w:val="nil"/>
              <w:right w:val="nil"/>
            </w:tcBorders>
            <w:shd w:val="clear" w:color="auto" w:fill="FFFFFF"/>
            <w:vAlign w:val="center"/>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CD ROM</w:t>
            </w:r>
          </w:p>
        </w:tc>
        <w:tc>
          <w:tcPr>
            <w:tcW w:w="806" w:type="dxa"/>
            <w:tcBorders>
              <w:top w:val="nil"/>
              <w:left w:val="nil"/>
              <w:bottom w:val="nil"/>
              <w:right w:val="nil"/>
            </w:tcBorders>
            <w:shd w:val="clear" w:color="auto" w:fill="FFFFFF"/>
            <w:vAlign w:val="center"/>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DVD</w:t>
            </w:r>
          </w:p>
        </w:tc>
      </w:tr>
      <w:tr w:rsidR="00556DBE" w:rsidRPr="00556DBE">
        <w:trPr>
          <w:trHeight w:val="485"/>
        </w:trPr>
        <w:tc>
          <w:tcPr>
            <w:tcW w:w="1301" w:type="dxa"/>
            <w:tcBorders>
              <w:top w:val="nil"/>
              <w:left w:val="nil"/>
              <w:bottom w:val="nil"/>
              <w:right w:val="nil"/>
            </w:tcBorders>
            <w:shd w:val="clear" w:color="auto" w:fill="FFFFFF"/>
            <w:vAlign w:val="center"/>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PS/2</w:t>
            </w:r>
          </w:p>
        </w:tc>
        <w:tc>
          <w:tcPr>
            <w:tcW w:w="1795" w:type="dxa"/>
            <w:tcBorders>
              <w:top w:val="nil"/>
              <w:left w:val="nil"/>
              <w:bottom w:val="nil"/>
              <w:right w:val="nil"/>
            </w:tcBorders>
            <w:shd w:val="clear" w:color="auto" w:fill="FFFFFF"/>
            <w:vAlign w:val="center"/>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SRAM</w:t>
            </w:r>
          </w:p>
        </w:tc>
        <w:tc>
          <w:tcPr>
            <w:tcW w:w="1421" w:type="dxa"/>
            <w:tcBorders>
              <w:top w:val="nil"/>
              <w:left w:val="nil"/>
              <w:bottom w:val="nil"/>
              <w:right w:val="nil"/>
            </w:tcBorders>
            <w:shd w:val="clear" w:color="auto" w:fill="FFFFFF"/>
            <w:vAlign w:val="center"/>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EPROM</w:t>
            </w:r>
          </w:p>
        </w:tc>
        <w:tc>
          <w:tcPr>
            <w:tcW w:w="806" w:type="dxa"/>
            <w:tcBorders>
              <w:top w:val="nil"/>
              <w:left w:val="nil"/>
              <w:bottom w:val="nil"/>
              <w:right w:val="nil"/>
            </w:tcBorders>
            <w:shd w:val="clear" w:color="auto" w:fill="FFFFFF"/>
            <w:vAlign w:val="center"/>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USB</w:t>
            </w:r>
          </w:p>
        </w:tc>
      </w:tr>
      <w:tr w:rsidR="00556DBE" w:rsidRPr="00556DBE">
        <w:trPr>
          <w:trHeight w:val="365"/>
        </w:trPr>
        <w:tc>
          <w:tcPr>
            <w:tcW w:w="1301" w:type="dxa"/>
            <w:tcBorders>
              <w:top w:val="nil"/>
              <w:left w:val="nil"/>
              <w:bottom w:val="nil"/>
              <w:right w:val="nil"/>
            </w:tcBorders>
            <w:shd w:val="clear" w:color="auto" w:fill="FFFFFF"/>
            <w:vAlign w:val="bottom"/>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DRAM</w:t>
            </w:r>
          </w:p>
        </w:tc>
        <w:tc>
          <w:tcPr>
            <w:tcW w:w="1795" w:type="dxa"/>
            <w:tcBorders>
              <w:top w:val="nil"/>
              <w:left w:val="nil"/>
              <w:bottom w:val="nil"/>
              <w:right w:val="nil"/>
            </w:tcBorders>
            <w:shd w:val="clear" w:color="auto" w:fill="FFFFFF"/>
            <w:vAlign w:val="bottom"/>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EEPROM</w:t>
            </w:r>
          </w:p>
        </w:tc>
        <w:tc>
          <w:tcPr>
            <w:tcW w:w="1421" w:type="dxa"/>
            <w:tcBorders>
              <w:top w:val="nil"/>
              <w:left w:val="nil"/>
              <w:bottom w:val="nil"/>
              <w:right w:val="nil"/>
            </w:tcBorders>
            <w:shd w:val="clear" w:color="auto" w:fill="FFFFFF"/>
            <w:vAlign w:val="bottom"/>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LED</w:t>
            </w:r>
          </w:p>
        </w:tc>
        <w:tc>
          <w:tcPr>
            <w:tcW w:w="806" w:type="dxa"/>
            <w:tcBorders>
              <w:top w:val="nil"/>
              <w:left w:val="nil"/>
              <w:bottom w:val="nil"/>
              <w:right w:val="nil"/>
            </w:tcBorders>
            <w:shd w:val="clear" w:color="auto" w:fill="FFFFFF"/>
            <w:vAlign w:val="bottom"/>
          </w:tcPr>
          <w:p w:rsidR="00556DBE" w:rsidRPr="00556DBE" w:rsidRDefault="00556DBE" w:rsidP="00556DBE">
            <w:pPr>
              <w:widowControl/>
              <w:rPr>
                <w:rFonts w:ascii="Times New Roman" w:eastAsia="Times New Roman" w:hAnsi="Times New Roman" w:cs="Mangal"/>
                <w:color w:val="auto"/>
                <w:lang w:bidi="ne-NP"/>
              </w:rPr>
            </w:pPr>
            <w:r w:rsidRPr="00556DBE">
              <w:rPr>
                <w:rFonts w:ascii="Calibri" w:eastAsia="Times New Roman" w:hAnsi="Calibri" w:cs="Calibri"/>
                <w:lang w:bidi="ne-NP"/>
              </w:rPr>
              <w:t>QR</w:t>
            </w:r>
          </w:p>
        </w:tc>
      </w:tr>
    </w:tbl>
    <w:p w:rsidR="0066082A" w:rsidRDefault="0066082A" w:rsidP="0066082A">
      <w:pPr>
        <w:pStyle w:val="ListParagraph"/>
        <w:widowControl/>
        <w:ind w:left="450"/>
        <w:rPr>
          <w:rFonts w:ascii="Calibri" w:eastAsia="Times New Roman" w:hAnsi="Calibri" w:cs="Calibri"/>
          <w:b/>
          <w:bCs/>
          <w:lang w:bidi="ne-NP"/>
        </w:rPr>
      </w:pPr>
    </w:p>
    <w:p w:rsidR="00556DBE" w:rsidRPr="0066082A" w:rsidRDefault="00556DBE" w:rsidP="003E79F9">
      <w:pPr>
        <w:pStyle w:val="ListParagraph"/>
        <w:widowControl/>
        <w:numPr>
          <w:ilvl w:val="0"/>
          <w:numId w:val="33"/>
        </w:numPr>
        <w:rPr>
          <w:rFonts w:ascii="Calibri" w:eastAsia="Times New Roman" w:hAnsi="Calibri" w:cs="Calibri"/>
          <w:b/>
          <w:bCs/>
          <w:lang w:bidi="ne-NP"/>
        </w:rPr>
      </w:pPr>
      <w:r w:rsidRPr="0066082A">
        <w:rPr>
          <w:rFonts w:ascii="Calibri" w:eastAsia="Times New Roman" w:hAnsi="Calibri" w:cs="Calibri"/>
          <w:b/>
          <w:bCs/>
          <w:lang w:bidi="ne-NP"/>
        </w:rPr>
        <w:t>Answer the following questions.</w:t>
      </w:r>
    </w:p>
    <w:p w:rsidR="00556DBE" w:rsidRPr="00490D6E" w:rsidRDefault="00556DBE" w:rsidP="003E79F9">
      <w:pPr>
        <w:pStyle w:val="ListParagraph"/>
        <w:widowControl/>
        <w:numPr>
          <w:ilvl w:val="0"/>
          <w:numId w:val="42"/>
        </w:numPr>
        <w:rPr>
          <w:rFonts w:ascii="Calibri" w:eastAsia="Times New Roman" w:hAnsi="Calibri" w:cs="Calibri"/>
          <w:lang w:bidi="ne-NP"/>
        </w:rPr>
      </w:pPr>
      <w:r w:rsidRPr="00490D6E">
        <w:rPr>
          <w:rFonts w:ascii="Calibri" w:eastAsia="Times New Roman" w:hAnsi="Calibri" w:cs="Calibri"/>
          <w:lang w:bidi="ne-NP"/>
        </w:rPr>
        <w:t>What do you mean by computer hardware? List some hardware devices.</w:t>
      </w:r>
    </w:p>
    <w:p w:rsidR="00556DBE" w:rsidRPr="00490D6E" w:rsidRDefault="00556DBE" w:rsidP="003E79F9">
      <w:pPr>
        <w:pStyle w:val="ListParagraph"/>
        <w:widowControl/>
        <w:numPr>
          <w:ilvl w:val="0"/>
          <w:numId w:val="42"/>
        </w:numPr>
        <w:rPr>
          <w:rFonts w:ascii="Calibri" w:eastAsia="Times New Roman" w:hAnsi="Calibri" w:cs="Calibri"/>
          <w:lang w:bidi="ne-NP"/>
        </w:rPr>
      </w:pPr>
      <w:r w:rsidRPr="00490D6E">
        <w:rPr>
          <w:rFonts w:ascii="Calibri" w:eastAsia="Times New Roman" w:hAnsi="Calibri" w:cs="Calibri"/>
          <w:lang w:bidi="ne-NP"/>
        </w:rPr>
        <w:t>Why motherboard is called as centra</w:t>
      </w:r>
      <w:r w:rsidR="0066082A" w:rsidRPr="00490D6E">
        <w:rPr>
          <w:rFonts w:ascii="Calibri" w:eastAsia="Times New Roman" w:hAnsi="Calibri" w:cs="Calibri"/>
          <w:lang w:bidi="ne-NP"/>
        </w:rPr>
        <w:t xml:space="preserve">l nervous system of a computer?     </w:t>
      </w:r>
      <w:r w:rsidRPr="00490D6E">
        <w:rPr>
          <w:rFonts w:ascii="Calibri" w:eastAsia="Times New Roman" w:hAnsi="Calibri" w:cs="Calibri"/>
          <w:lang w:bidi="ne-NP"/>
        </w:rPr>
        <w:t>Explain.</w:t>
      </w:r>
    </w:p>
    <w:p w:rsidR="00556DBE" w:rsidRPr="00490D6E" w:rsidRDefault="00556DBE" w:rsidP="003E79F9">
      <w:pPr>
        <w:pStyle w:val="ListParagraph"/>
        <w:widowControl/>
        <w:numPr>
          <w:ilvl w:val="0"/>
          <w:numId w:val="42"/>
        </w:numPr>
        <w:rPr>
          <w:rFonts w:ascii="Calibri" w:eastAsia="Times New Roman" w:hAnsi="Calibri" w:cs="Calibri"/>
          <w:lang w:bidi="ne-NP"/>
        </w:rPr>
      </w:pPr>
      <w:r w:rsidRPr="00490D6E">
        <w:rPr>
          <w:rFonts w:ascii="Calibri" w:eastAsia="Times New Roman" w:hAnsi="Calibri" w:cs="Calibri"/>
          <w:lang w:bidi="ne-NP"/>
        </w:rPr>
        <w:t>List different components of a Motherboard.</w:t>
      </w:r>
    </w:p>
    <w:p w:rsidR="00556DBE" w:rsidRPr="00490D6E" w:rsidRDefault="00556DBE" w:rsidP="003E79F9">
      <w:pPr>
        <w:pStyle w:val="ListParagraph"/>
        <w:widowControl/>
        <w:numPr>
          <w:ilvl w:val="0"/>
          <w:numId w:val="42"/>
        </w:numPr>
        <w:rPr>
          <w:rFonts w:ascii="Calibri" w:eastAsia="Times New Roman" w:hAnsi="Calibri" w:cs="Calibri"/>
          <w:lang w:bidi="ne-NP"/>
        </w:rPr>
      </w:pPr>
      <w:r w:rsidRPr="00490D6E">
        <w:rPr>
          <w:rFonts w:ascii="Calibri" w:eastAsia="Times New Roman" w:hAnsi="Calibri" w:cs="Calibri"/>
          <w:lang w:bidi="ne-NP"/>
        </w:rPr>
        <w:t>List different ports of motherboard. Explain USB and Fire-Wire ports.</w:t>
      </w:r>
    </w:p>
    <w:p w:rsidR="00556DBE" w:rsidRPr="00490D6E" w:rsidRDefault="00556DBE" w:rsidP="003E79F9">
      <w:pPr>
        <w:pStyle w:val="ListParagraph"/>
        <w:widowControl/>
        <w:numPr>
          <w:ilvl w:val="0"/>
          <w:numId w:val="42"/>
        </w:numPr>
        <w:rPr>
          <w:rFonts w:ascii="Calibri" w:eastAsia="Times New Roman" w:hAnsi="Calibri" w:cs="Calibri"/>
          <w:lang w:bidi="ne-NP"/>
        </w:rPr>
      </w:pPr>
      <w:r w:rsidRPr="00490D6E">
        <w:rPr>
          <w:rFonts w:ascii="Calibri" w:eastAsia="Times New Roman" w:hAnsi="Calibri" w:cs="Calibri"/>
          <w:lang w:bidi="ne-NP"/>
        </w:rPr>
        <w:t>Explain different types of RAM.</w:t>
      </w:r>
    </w:p>
    <w:p w:rsidR="00556DBE" w:rsidRPr="00490D6E" w:rsidRDefault="00556DBE" w:rsidP="003E79F9">
      <w:pPr>
        <w:pStyle w:val="ListParagraph"/>
        <w:widowControl/>
        <w:numPr>
          <w:ilvl w:val="0"/>
          <w:numId w:val="42"/>
        </w:numPr>
        <w:rPr>
          <w:rFonts w:ascii="Calibri" w:eastAsia="Times New Roman" w:hAnsi="Calibri" w:cs="Calibri"/>
          <w:lang w:bidi="ne-NP"/>
        </w:rPr>
      </w:pPr>
      <w:r w:rsidRPr="00490D6E">
        <w:rPr>
          <w:rFonts w:ascii="Calibri" w:eastAsia="Times New Roman" w:hAnsi="Calibri" w:cs="Calibri"/>
          <w:lang w:bidi="ne-NP"/>
        </w:rPr>
        <w:t>Write short notes on:</w:t>
      </w:r>
    </w:p>
    <w:p w:rsidR="00556DBE" w:rsidRPr="00490D6E" w:rsidRDefault="00556DBE" w:rsidP="003E79F9">
      <w:pPr>
        <w:pStyle w:val="ListParagraph"/>
        <w:widowControl/>
        <w:numPr>
          <w:ilvl w:val="1"/>
          <w:numId w:val="43"/>
        </w:numPr>
        <w:rPr>
          <w:rFonts w:ascii="Calibri" w:eastAsia="Times New Roman" w:hAnsi="Calibri" w:cs="Calibri"/>
          <w:lang w:bidi="ne-NP"/>
        </w:rPr>
      </w:pPr>
      <w:r w:rsidRPr="00490D6E">
        <w:rPr>
          <w:rFonts w:ascii="Calibri" w:eastAsia="Times New Roman" w:hAnsi="Calibri" w:cs="Calibri"/>
          <w:lang w:bidi="ne-NP"/>
        </w:rPr>
        <w:t>PROM.</w:t>
      </w:r>
    </w:p>
    <w:p w:rsidR="00556DBE" w:rsidRPr="00490D6E" w:rsidRDefault="00556DBE" w:rsidP="003E79F9">
      <w:pPr>
        <w:pStyle w:val="ListParagraph"/>
        <w:widowControl/>
        <w:numPr>
          <w:ilvl w:val="1"/>
          <w:numId w:val="43"/>
        </w:numPr>
        <w:rPr>
          <w:rFonts w:ascii="Calibri" w:eastAsia="Times New Roman" w:hAnsi="Calibri" w:cs="Calibri"/>
          <w:lang w:bidi="ne-NP"/>
        </w:rPr>
      </w:pPr>
      <w:r w:rsidRPr="00490D6E">
        <w:rPr>
          <w:rFonts w:ascii="Calibri" w:eastAsia="Times New Roman" w:hAnsi="Calibri" w:cs="Calibri"/>
          <w:lang w:bidi="ne-NP"/>
        </w:rPr>
        <w:t>EPROM.</w:t>
      </w:r>
    </w:p>
    <w:p w:rsidR="00556DBE" w:rsidRPr="00490D6E" w:rsidRDefault="00556DBE" w:rsidP="003E79F9">
      <w:pPr>
        <w:pStyle w:val="ListParagraph"/>
        <w:widowControl/>
        <w:numPr>
          <w:ilvl w:val="1"/>
          <w:numId w:val="43"/>
        </w:numPr>
        <w:rPr>
          <w:rFonts w:ascii="Calibri" w:eastAsia="Times New Roman" w:hAnsi="Calibri" w:cs="Calibri"/>
          <w:lang w:bidi="ne-NP"/>
        </w:rPr>
      </w:pPr>
      <w:r w:rsidRPr="00490D6E">
        <w:rPr>
          <w:rFonts w:ascii="Calibri" w:eastAsia="Times New Roman" w:hAnsi="Calibri" w:cs="Calibri"/>
          <w:lang w:bidi="ne-NP"/>
        </w:rPr>
        <w:t>EPROM.</w:t>
      </w:r>
    </w:p>
    <w:p w:rsidR="00556DBE" w:rsidRPr="00490D6E" w:rsidRDefault="00556DBE" w:rsidP="003E79F9">
      <w:pPr>
        <w:pStyle w:val="ListParagraph"/>
        <w:widowControl/>
        <w:numPr>
          <w:ilvl w:val="0"/>
          <w:numId w:val="42"/>
        </w:numPr>
        <w:rPr>
          <w:rFonts w:ascii="Calibri" w:eastAsia="Times New Roman" w:hAnsi="Calibri" w:cs="Calibri"/>
          <w:lang w:bidi="ne-NP"/>
        </w:rPr>
      </w:pPr>
      <w:r w:rsidRPr="00490D6E">
        <w:rPr>
          <w:rFonts w:ascii="Calibri" w:eastAsia="Times New Roman" w:hAnsi="Calibri" w:cs="Calibri"/>
          <w:lang w:bidi="ne-NP"/>
        </w:rPr>
        <w:t>What do you mean by Flash memory? Explain.</w:t>
      </w:r>
    </w:p>
    <w:p w:rsidR="00556DBE" w:rsidRPr="00490D6E" w:rsidRDefault="00556DBE" w:rsidP="003E79F9">
      <w:pPr>
        <w:pStyle w:val="ListParagraph"/>
        <w:widowControl/>
        <w:numPr>
          <w:ilvl w:val="0"/>
          <w:numId w:val="42"/>
        </w:numPr>
        <w:rPr>
          <w:rFonts w:ascii="Calibri" w:eastAsia="Times New Roman" w:hAnsi="Calibri" w:cs="Calibri"/>
          <w:lang w:bidi="ne-NP"/>
        </w:rPr>
      </w:pPr>
      <w:r w:rsidRPr="00490D6E">
        <w:rPr>
          <w:rFonts w:ascii="Calibri" w:eastAsia="Times New Roman" w:hAnsi="Calibri" w:cs="Calibri"/>
          <w:lang w:bidi="ne-NP"/>
        </w:rPr>
        <w:t>Briefly describe the working mechanism of hard disk.</w:t>
      </w:r>
    </w:p>
    <w:p w:rsidR="00556DBE" w:rsidRPr="00490D6E" w:rsidRDefault="00556DBE" w:rsidP="003E79F9">
      <w:pPr>
        <w:pStyle w:val="ListParagraph"/>
        <w:widowControl/>
        <w:numPr>
          <w:ilvl w:val="0"/>
          <w:numId w:val="42"/>
        </w:numPr>
        <w:rPr>
          <w:rFonts w:ascii="Times New Roman" w:eastAsia="Times New Roman" w:hAnsi="Times New Roman" w:cs="Mangal"/>
          <w:color w:val="auto"/>
          <w:lang w:bidi="ne-NP"/>
        </w:rPr>
      </w:pPr>
      <w:r w:rsidRPr="00490D6E">
        <w:rPr>
          <w:rFonts w:ascii="Calibri" w:eastAsia="Times New Roman" w:hAnsi="Calibri" w:cs="Calibri"/>
          <w:lang w:bidi="ne-NP"/>
        </w:rPr>
        <w:t>Classify the types of printers.</w:t>
      </w:r>
    </w:p>
    <w:p w:rsidR="00556DBE" w:rsidRPr="00490D6E" w:rsidRDefault="0066082A" w:rsidP="003E79F9">
      <w:pPr>
        <w:pStyle w:val="ListParagraph"/>
        <w:widowControl/>
        <w:numPr>
          <w:ilvl w:val="0"/>
          <w:numId w:val="42"/>
        </w:numPr>
        <w:rPr>
          <w:rFonts w:ascii="Times New Roman" w:eastAsia="Times New Roman" w:hAnsi="Times New Roman" w:cs="Mangal"/>
          <w:color w:val="auto"/>
          <w:lang w:bidi="ne-NP"/>
        </w:rPr>
      </w:pPr>
      <w:r w:rsidRPr="00490D6E">
        <w:rPr>
          <w:rFonts w:ascii="Calibri" w:eastAsia="Times New Roman" w:hAnsi="Calibri" w:cs="Calibri"/>
          <w:lang w:bidi="ne-NP"/>
        </w:rPr>
        <w:t>What is an input device</w:t>
      </w:r>
      <w:r w:rsidR="00556DBE" w:rsidRPr="00490D6E">
        <w:rPr>
          <w:rFonts w:ascii="Calibri" w:eastAsia="Times New Roman" w:hAnsi="Calibri" w:cs="Calibri"/>
          <w:lang w:bidi="ne-NP"/>
        </w:rPr>
        <w:t>? Give any 10 examples.</w:t>
      </w:r>
    </w:p>
    <w:p w:rsidR="00556DBE" w:rsidRPr="00490D6E" w:rsidRDefault="0066082A" w:rsidP="003E79F9">
      <w:pPr>
        <w:pStyle w:val="ListParagraph"/>
        <w:widowControl/>
        <w:numPr>
          <w:ilvl w:val="0"/>
          <w:numId w:val="42"/>
        </w:numPr>
        <w:rPr>
          <w:rFonts w:ascii="Times New Roman" w:eastAsia="Times New Roman" w:hAnsi="Times New Roman" w:cs="Mangal"/>
          <w:color w:val="auto"/>
          <w:lang w:bidi="ne-NP"/>
        </w:rPr>
      </w:pPr>
      <w:r w:rsidRPr="00490D6E">
        <w:rPr>
          <w:rFonts w:ascii="Calibri" w:eastAsia="Times New Roman" w:hAnsi="Calibri" w:cs="Calibri"/>
          <w:lang w:bidi="ne-NP"/>
        </w:rPr>
        <w:t>What is an output device</w:t>
      </w:r>
      <w:r w:rsidR="00556DBE" w:rsidRPr="00490D6E">
        <w:rPr>
          <w:rFonts w:ascii="Calibri" w:eastAsia="Times New Roman" w:hAnsi="Calibri" w:cs="Calibri"/>
          <w:lang w:bidi="ne-NP"/>
        </w:rPr>
        <w:t>? Give any 4 example.</w:t>
      </w:r>
    </w:p>
    <w:p w:rsidR="00C364D7" w:rsidRDefault="00C364D7">
      <w:pPr>
        <w:rPr>
          <w:rFonts w:ascii="Times New Roman" w:hAnsi="Times New Roman" w:cs="Times New Roman"/>
          <w:sz w:val="22"/>
          <w:szCs w:val="22"/>
        </w:rPr>
      </w:pPr>
      <w:r>
        <w:rPr>
          <w:rFonts w:ascii="Times New Roman" w:hAnsi="Times New Roman" w:cs="Times New Roman"/>
          <w:sz w:val="22"/>
          <w:szCs w:val="22"/>
        </w:rPr>
        <w:br w:type="page"/>
      </w:r>
    </w:p>
    <w:p w:rsidR="00C364D7" w:rsidRPr="00C364D7" w:rsidRDefault="00A77126" w:rsidP="0023704E">
      <w:pPr>
        <w:pStyle w:val="Heading1"/>
        <w:rPr>
          <w:rFonts w:ascii="Times New Roman" w:eastAsia="Times New Roman" w:hAnsi="Times New Roman" w:cs="Mangal"/>
          <w:color w:val="auto"/>
          <w:lang w:bidi="ne-NP"/>
        </w:rPr>
      </w:pPr>
      <w:r>
        <w:rPr>
          <w:rFonts w:eastAsia="Times New Roman"/>
          <w:w w:val="70"/>
          <w:lang w:bidi="ne-NP"/>
        </w:rPr>
        <w:lastRenderedPageBreak/>
        <w:t xml:space="preserve">Chapter 5 </w:t>
      </w:r>
      <w:r w:rsidR="00C364D7" w:rsidRPr="00C364D7">
        <w:rPr>
          <w:rFonts w:eastAsia="Times New Roman"/>
          <w:w w:val="70"/>
          <w:lang w:bidi="ne-NP"/>
        </w:rPr>
        <w:t>COMPUTER SOFTWARE</w:t>
      </w:r>
    </w:p>
    <w:p w:rsidR="008B14D3" w:rsidRDefault="00FA7BC2" w:rsidP="00C364D7">
      <w:pPr>
        <w:widowControl/>
        <w:rPr>
          <w:rFonts w:ascii="Calibri" w:eastAsia="Times New Roman" w:hAnsi="Calibri" w:cs="Calibri"/>
          <w:b/>
          <w:bCs/>
          <w:lang w:bidi="ne-NP"/>
        </w:rPr>
      </w:pPr>
      <w:r>
        <w:rPr>
          <w:noProof/>
        </w:rPr>
        <w:pict>
          <v:shape id="_x0000_s1185" type="#_x0000_t202" style="position:absolute;margin-left:225.75pt;margin-top:336pt;width:156.75pt;height:.05pt;z-index:251824640;mso-position-horizontal-relative:text;mso-position-vertical-relative:text" stroked="f">
            <v:textbox style="mso-fit-shape-to-text:t" inset="0,0,0,0">
              <w:txbxContent>
                <w:p w:rsidR="00FA7BC2" w:rsidRPr="0052534B" w:rsidRDefault="00FA7BC2" w:rsidP="00544CF9">
                  <w:pPr>
                    <w:pStyle w:val="Caption"/>
                    <w:rPr>
                      <w:noProof/>
                      <w:color w:val="000000"/>
                      <w:sz w:val="24"/>
                      <w:szCs w:val="24"/>
                    </w:rPr>
                  </w:pPr>
                  <w:r>
                    <w:t xml:space="preserve">Figure </w:t>
                  </w:r>
                  <w:fldSimple w:instr=" SEQ Figure \* ARABIC ">
                    <w:r>
                      <w:rPr>
                        <w:noProof/>
                      </w:rPr>
                      <w:t>91</w:t>
                    </w:r>
                  </w:fldSimple>
                  <w:r>
                    <w:t xml:space="preserve"> Microsoft Kaspersky, Bitdefender, mac OS </w:t>
                  </w:r>
                </w:p>
              </w:txbxContent>
            </v:textbox>
            <w10:wrap type="square"/>
          </v:shape>
        </w:pict>
      </w:r>
      <w:r w:rsidR="00810FF0">
        <w:rPr>
          <w:noProof/>
          <w:lang w:val="en-GB" w:eastAsia="en-GB" w:bidi="ne-NP"/>
        </w:rPr>
        <w:drawing>
          <wp:anchor distT="0" distB="0" distL="114300" distR="114300" simplePos="0" relativeHeight="251616768" behindDoc="0" locked="0" layoutInCell="1" allowOverlap="1" wp14:anchorId="3B400A76" wp14:editId="22DE35DF">
            <wp:simplePos x="0" y="0"/>
            <wp:positionH relativeFrom="page">
              <wp:posOffset>4077970</wp:posOffset>
            </wp:positionH>
            <wp:positionV relativeFrom="page">
              <wp:posOffset>4031996</wp:posOffset>
            </wp:positionV>
            <wp:extent cx="1990725" cy="2143125"/>
            <wp:effectExtent l="0" t="0" r="9525"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90725" cy="2143125"/>
                    </a:xfrm>
                    <a:prstGeom prst="rect">
                      <a:avLst/>
                    </a:prstGeom>
                  </pic:spPr>
                </pic:pic>
              </a:graphicData>
            </a:graphic>
          </wp:anchor>
        </w:drawing>
      </w:r>
      <w:r>
        <w:rPr>
          <w:noProof/>
        </w:rPr>
        <w:pict>
          <v:shape id="_x0000_s1184" type="#_x0000_t202" style="position:absolute;margin-left:-.1pt;margin-top:128.05pt;width:373.5pt;height:.05pt;z-index:251823616;mso-position-horizontal-relative:text;mso-position-vertical-relative:text" stroked="f">
            <v:textbox style="mso-fit-shape-to-text:t" inset="0,0,0,0">
              <w:txbxContent>
                <w:p w:rsidR="00FA7BC2" w:rsidRPr="00492146" w:rsidRDefault="00FA7BC2" w:rsidP="00810FF0">
                  <w:pPr>
                    <w:pStyle w:val="Caption"/>
                    <w:rPr>
                      <w:noProof/>
                      <w:color w:val="000000"/>
                      <w:sz w:val="24"/>
                      <w:szCs w:val="24"/>
                    </w:rPr>
                  </w:pPr>
                  <w:r>
                    <w:t xml:space="preserve">Figure </w:t>
                  </w:r>
                  <w:fldSimple w:instr=" SEQ Figure \* ARABIC ">
                    <w:r>
                      <w:rPr>
                        <w:noProof/>
                      </w:rPr>
                      <w:t>92</w:t>
                    </w:r>
                  </w:fldSimple>
                  <w:r>
                    <w:t xml:space="preserve"> word excel outlook power point, chrome MS access , illustrator InDesign, Photoshop, android Linux</w:t>
                  </w:r>
                </w:p>
              </w:txbxContent>
            </v:textbox>
            <w10:wrap type="square"/>
          </v:shape>
        </w:pict>
      </w:r>
      <w:r w:rsidR="008B14D3">
        <w:rPr>
          <w:noProof/>
          <w:lang w:val="en-GB" w:eastAsia="en-GB" w:bidi="ne-NP"/>
        </w:rPr>
        <w:drawing>
          <wp:anchor distT="0" distB="0" distL="114300" distR="114300" simplePos="0" relativeHeight="251614720" behindDoc="0" locked="0" layoutInCell="1" allowOverlap="1" wp14:anchorId="4624A308" wp14:editId="068F5342">
            <wp:simplePos x="0" y="0"/>
            <wp:positionH relativeFrom="page">
              <wp:posOffset>1209675</wp:posOffset>
            </wp:positionH>
            <wp:positionV relativeFrom="page">
              <wp:posOffset>2333625</wp:posOffset>
            </wp:positionV>
            <wp:extent cx="4743450" cy="120015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43450" cy="1200150"/>
                    </a:xfrm>
                    <a:prstGeom prst="rect">
                      <a:avLst/>
                    </a:prstGeom>
                  </pic:spPr>
                </pic:pic>
              </a:graphicData>
            </a:graphic>
          </wp:anchor>
        </w:drawing>
      </w:r>
    </w:p>
    <w:p w:rsidR="008B14D3" w:rsidRDefault="008B14D3" w:rsidP="00C364D7">
      <w:pPr>
        <w:widowControl/>
        <w:rPr>
          <w:rFonts w:ascii="Calibri" w:eastAsia="Times New Roman" w:hAnsi="Calibri" w:cs="Calibri"/>
          <w:b/>
          <w:bCs/>
          <w:lang w:bidi="ne-NP"/>
        </w:rPr>
      </w:pPr>
    </w:p>
    <w:p w:rsidR="00C364D7" w:rsidRPr="00C364D7" w:rsidRDefault="00C364D7" w:rsidP="00C364D7">
      <w:pPr>
        <w:widowControl/>
        <w:rPr>
          <w:rFonts w:ascii="Times New Roman" w:eastAsia="Times New Roman" w:hAnsi="Times New Roman" w:cs="Mangal"/>
          <w:color w:val="auto"/>
          <w:lang w:bidi="ne-NP"/>
        </w:rPr>
      </w:pPr>
      <w:r w:rsidRPr="00C364D7">
        <w:rPr>
          <w:rFonts w:ascii="Calibri" w:eastAsia="Times New Roman" w:hAnsi="Calibri" w:cs="Calibri"/>
          <w:b/>
          <w:bCs/>
          <w:lang w:bidi="ne-NP"/>
        </w:rPr>
        <w:t>This chapter covers:</w:t>
      </w:r>
    </w:p>
    <w:p w:rsidR="00C364D7" w:rsidRPr="00C364D7" w:rsidRDefault="00C364D7" w:rsidP="00C364D7">
      <w:pPr>
        <w:widowControl/>
        <w:numPr>
          <w:ilvl w:val="0"/>
          <w:numId w:val="1"/>
        </w:numPr>
        <w:rPr>
          <w:rFonts w:ascii="Calibri" w:eastAsia="Times New Roman" w:hAnsi="Calibri" w:cs="Calibri"/>
          <w:b/>
          <w:bCs/>
          <w:lang w:bidi="ne-NP"/>
        </w:rPr>
      </w:pPr>
      <w:r w:rsidRPr="00C364D7">
        <w:rPr>
          <w:rFonts w:ascii="Calibri" w:eastAsia="Times New Roman" w:hAnsi="Calibri" w:cs="Calibri"/>
          <w:b/>
          <w:bCs/>
          <w:lang w:bidi="ne-NP"/>
        </w:rPr>
        <w:t>Introduction to Software</w:t>
      </w:r>
    </w:p>
    <w:p w:rsidR="00650673" w:rsidRDefault="00C364D7" w:rsidP="00C364D7">
      <w:pPr>
        <w:widowControl/>
        <w:numPr>
          <w:ilvl w:val="0"/>
          <w:numId w:val="1"/>
        </w:numPr>
        <w:rPr>
          <w:rFonts w:ascii="Calibri" w:eastAsia="Times New Roman" w:hAnsi="Calibri" w:cs="Calibri"/>
          <w:b/>
          <w:bCs/>
          <w:lang w:bidi="ne-NP"/>
        </w:rPr>
      </w:pPr>
      <w:r w:rsidRPr="00C364D7">
        <w:rPr>
          <w:rFonts w:ascii="Calibri" w:eastAsia="Times New Roman" w:hAnsi="Calibri" w:cs="Calibri"/>
          <w:b/>
          <w:bCs/>
          <w:lang w:bidi="ne-NP"/>
        </w:rPr>
        <w:t>Types of Software</w:t>
      </w:r>
    </w:p>
    <w:p w:rsidR="00C364D7" w:rsidRPr="00C364D7" w:rsidRDefault="00C364D7" w:rsidP="00650673">
      <w:pPr>
        <w:widowControl/>
        <w:ind w:left="1440"/>
        <w:rPr>
          <w:rFonts w:ascii="Calibri" w:eastAsia="Times New Roman" w:hAnsi="Calibri" w:cs="Calibri"/>
          <w:b/>
          <w:bCs/>
          <w:lang w:bidi="ne-NP"/>
        </w:rPr>
      </w:pPr>
      <w:r w:rsidRPr="00C364D7">
        <w:rPr>
          <w:rFonts w:ascii="Calibri" w:eastAsia="Times New Roman" w:hAnsi="Calibri" w:cs="Calibri"/>
          <w:b/>
          <w:bCs/>
          <w:lang w:bidi="ne-NP"/>
        </w:rPr>
        <w:t>» System Software</w:t>
      </w:r>
    </w:p>
    <w:p w:rsidR="00C364D7" w:rsidRPr="00C364D7" w:rsidRDefault="00C364D7" w:rsidP="00650673">
      <w:pPr>
        <w:widowControl/>
        <w:ind w:left="1440"/>
        <w:rPr>
          <w:rFonts w:ascii="Times New Roman" w:eastAsia="Times New Roman" w:hAnsi="Times New Roman" w:cs="Mangal"/>
          <w:color w:val="auto"/>
          <w:lang w:bidi="ne-NP"/>
        </w:rPr>
      </w:pPr>
      <w:r w:rsidRPr="00C364D7">
        <w:rPr>
          <w:rFonts w:ascii="Calibri" w:eastAsia="Times New Roman" w:hAnsi="Calibri" w:cs="Calibri"/>
          <w:b/>
          <w:bCs/>
          <w:lang w:bidi="ne-NP"/>
        </w:rPr>
        <w:t>» Application Software</w:t>
      </w:r>
    </w:p>
    <w:p w:rsidR="00C364D7" w:rsidRPr="00C364D7" w:rsidRDefault="00C364D7" w:rsidP="00650673">
      <w:pPr>
        <w:widowControl/>
        <w:ind w:left="1440"/>
        <w:rPr>
          <w:rFonts w:ascii="Times New Roman" w:eastAsia="Times New Roman" w:hAnsi="Times New Roman" w:cs="Mangal"/>
          <w:color w:val="auto"/>
          <w:lang w:bidi="ne-NP"/>
        </w:rPr>
      </w:pPr>
      <w:r w:rsidRPr="00C364D7">
        <w:rPr>
          <w:rFonts w:ascii="Calibri" w:eastAsia="Times New Roman" w:hAnsi="Calibri" w:cs="Calibri"/>
          <w:b/>
          <w:bCs/>
          <w:lang w:bidi="ne-NP"/>
        </w:rPr>
        <w:t>» Utility Software</w:t>
      </w:r>
    </w:p>
    <w:p w:rsidR="00C364D7" w:rsidRPr="00C364D7" w:rsidRDefault="00C364D7" w:rsidP="00650673">
      <w:pPr>
        <w:widowControl/>
        <w:ind w:left="1440"/>
        <w:rPr>
          <w:rFonts w:ascii="Times New Roman" w:eastAsia="Times New Roman" w:hAnsi="Times New Roman" w:cs="Mangal"/>
          <w:color w:val="auto"/>
          <w:lang w:bidi="ne-NP"/>
        </w:rPr>
      </w:pPr>
      <w:r w:rsidRPr="00C364D7">
        <w:rPr>
          <w:rFonts w:ascii="Calibri" w:eastAsia="Times New Roman" w:hAnsi="Calibri" w:cs="Calibri"/>
          <w:b/>
          <w:bCs/>
          <w:lang w:bidi="ne-NP"/>
        </w:rPr>
        <w:t>» GUI Environment</w:t>
      </w:r>
    </w:p>
    <w:p w:rsidR="00C364D7" w:rsidRPr="00C364D7" w:rsidRDefault="00C364D7" w:rsidP="00650673">
      <w:pPr>
        <w:widowControl/>
        <w:ind w:left="720" w:firstLine="720"/>
        <w:rPr>
          <w:rFonts w:ascii="Times New Roman" w:eastAsia="Times New Roman" w:hAnsi="Times New Roman" w:cs="Mangal"/>
          <w:color w:val="auto"/>
          <w:lang w:bidi="ne-NP"/>
        </w:rPr>
      </w:pPr>
      <w:r w:rsidRPr="00C364D7">
        <w:rPr>
          <w:rFonts w:ascii="Calibri" w:eastAsia="Times New Roman" w:hAnsi="Calibri" w:cs="Calibri"/>
          <w:b/>
          <w:bCs/>
          <w:lang w:bidi="ne-NP"/>
        </w:rPr>
        <w:t>» Desktop Application</w:t>
      </w:r>
    </w:p>
    <w:p w:rsidR="00C364D7" w:rsidRPr="00C364D7" w:rsidRDefault="00C364D7" w:rsidP="00650673">
      <w:pPr>
        <w:widowControl/>
        <w:ind w:left="720" w:firstLine="720"/>
        <w:rPr>
          <w:rFonts w:ascii="Times New Roman" w:eastAsia="Times New Roman" w:hAnsi="Times New Roman" w:cs="Mangal"/>
          <w:color w:val="auto"/>
          <w:lang w:bidi="ne-NP"/>
        </w:rPr>
      </w:pPr>
      <w:r w:rsidRPr="00C364D7">
        <w:rPr>
          <w:rFonts w:ascii="Calibri" w:eastAsia="Times New Roman" w:hAnsi="Calibri" w:cs="Calibri"/>
          <w:b/>
          <w:bCs/>
          <w:lang w:bidi="ne-NP"/>
        </w:rPr>
        <w:t>» Web Application</w:t>
      </w:r>
    </w:p>
    <w:p w:rsidR="00C364D7" w:rsidRPr="00C364D7" w:rsidRDefault="00C364D7" w:rsidP="00EF6F9D">
      <w:pPr>
        <w:pStyle w:val="Heading2"/>
        <w:rPr>
          <w:rFonts w:ascii="Times New Roman" w:eastAsia="Times New Roman" w:hAnsi="Times New Roman" w:cs="Mangal"/>
          <w:color w:val="auto"/>
          <w:lang w:bidi="ne-NP"/>
        </w:rPr>
      </w:pPr>
      <w:r w:rsidRPr="00C364D7">
        <w:rPr>
          <w:rFonts w:eastAsia="Times New Roman"/>
          <w:lang w:bidi="ne-NP"/>
        </w:rPr>
        <w:t>Introduction:</w:t>
      </w:r>
    </w:p>
    <w:p w:rsidR="00C364D7" w:rsidRPr="00C364D7" w:rsidRDefault="00C364D7" w:rsidP="00C364D7">
      <w:pPr>
        <w:widowControl/>
        <w:rPr>
          <w:rFonts w:ascii="Times New Roman" w:eastAsia="Times New Roman" w:hAnsi="Times New Roman" w:cs="Mangal"/>
          <w:color w:val="auto"/>
          <w:lang w:bidi="ne-NP"/>
        </w:rPr>
      </w:pPr>
      <w:r w:rsidRPr="00EF6F9D">
        <w:rPr>
          <w:rFonts w:ascii="Calibri" w:eastAsia="Times New Roman" w:hAnsi="Calibri" w:cs="Calibri"/>
          <w:lang w:bidi="ne-NP"/>
        </w:rPr>
        <w:t>So</w:t>
      </w:r>
      <w:r w:rsidR="00FD1BD1">
        <w:rPr>
          <w:rFonts w:ascii="Calibri" w:eastAsia="Times New Roman" w:hAnsi="Calibri" w:cs="Calibri"/>
          <w:lang w:bidi="ne-NP"/>
        </w:rPr>
        <w:t>ftware is a collection of instru</w:t>
      </w:r>
      <w:r w:rsidRPr="00EF6F9D">
        <w:rPr>
          <w:rFonts w:ascii="Calibri" w:eastAsia="Times New Roman" w:hAnsi="Calibri" w:cs="Calibri"/>
          <w:lang w:bidi="ne-NP"/>
        </w:rPr>
        <w:t>ctions</w:t>
      </w:r>
      <w:r w:rsidR="00810FF0">
        <w:rPr>
          <w:rFonts w:ascii="Calibri" w:eastAsia="Times New Roman" w:hAnsi="Calibri" w:cs="Calibri"/>
          <w:lang w:bidi="ne-NP"/>
        </w:rPr>
        <w:t xml:space="preserve"> </w:t>
      </w:r>
      <w:r w:rsidRPr="00C364D7">
        <w:rPr>
          <w:rFonts w:ascii="Calibri" w:eastAsia="Times New Roman" w:hAnsi="Calibri" w:cs="Calibri"/>
          <w:lang w:bidi="ne-NP"/>
        </w:rPr>
        <w:t>that enable the user to interact with</w:t>
      </w:r>
    </w:p>
    <w:p w:rsidR="00C364D7" w:rsidRPr="00C364D7" w:rsidRDefault="00C364D7" w:rsidP="00C364D7">
      <w:pPr>
        <w:widowControl/>
        <w:rPr>
          <w:rFonts w:ascii="Times New Roman" w:eastAsia="Times New Roman" w:hAnsi="Times New Roman" w:cs="Mangal"/>
          <w:color w:val="auto"/>
          <w:lang w:bidi="ne-NP"/>
        </w:rPr>
      </w:pPr>
      <w:r w:rsidRPr="00C364D7">
        <w:rPr>
          <w:rFonts w:ascii="Calibri" w:eastAsia="Times New Roman" w:hAnsi="Calibri" w:cs="Calibri"/>
          <w:lang w:bidi="ne-NP"/>
        </w:rPr>
        <w:t>a computer. Software are such type of programs which instruct the computer what to do? when to do? and how to do? any task. Without software, most computers would be useless. The set of instruction written in any programming language that can be understood by the computer is called program. Collection of computer programs is called software.</w:t>
      </w:r>
    </w:p>
    <w:p w:rsidR="00650673" w:rsidRDefault="00650673" w:rsidP="001208B5">
      <w:pPr>
        <w:rPr>
          <w:rFonts w:ascii="Times New Roman" w:hAnsi="Times New Roman" w:cs="Times New Roman"/>
          <w:sz w:val="22"/>
          <w:szCs w:val="22"/>
        </w:rPr>
      </w:pPr>
    </w:p>
    <w:p w:rsidR="00650673" w:rsidRDefault="00650673">
      <w:pPr>
        <w:rPr>
          <w:rFonts w:ascii="Times New Roman" w:hAnsi="Times New Roman" w:cs="Times New Roman"/>
          <w:sz w:val="22"/>
          <w:szCs w:val="22"/>
        </w:rPr>
      </w:pPr>
      <w:r>
        <w:rPr>
          <w:rFonts w:ascii="Times New Roman" w:hAnsi="Times New Roman" w:cs="Times New Roman"/>
          <w:sz w:val="22"/>
          <w:szCs w:val="22"/>
        </w:rPr>
        <w:br w:type="page"/>
      </w:r>
    </w:p>
    <w:p w:rsidR="00650673" w:rsidRPr="00650673" w:rsidRDefault="00650673" w:rsidP="00EF6F9D">
      <w:pPr>
        <w:pStyle w:val="Heading2"/>
        <w:rPr>
          <w:rFonts w:ascii="Times New Roman" w:eastAsia="Times New Roman" w:hAnsi="Times New Roman" w:cs="Mangal"/>
          <w:color w:val="auto"/>
          <w:lang w:bidi="ne-NP"/>
        </w:rPr>
      </w:pPr>
      <w:r w:rsidRPr="00650673">
        <w:rPr>
          <w:rFonts w:eastAsia="Times New Roman"/>
          <w:lang w:bidi="ne-NP"/>
        </w:rPr>
        <w:lastRenderedPageBreak/>
        <w:t>Types of Computer Software: -</w:t>
      </w:r>
    </w:p>
    <w:p w:rsidR="00650673" w:rsidRDefault="00650673" w:rsidP="00650673">
      <w:pPr>
        <w:widowControl/>
        <w:rPr>
          <w:rFonts w:ascii="Arial" w:eastAsia="Times New Roman" w:hAnsi="Arial" w:cs="Arial"/>
          <w:lang w:bidi="ne-NP"/>
        </w:rPr>
      </w:pPr>
      <w:r w:rsidRPr="00650673">
        <w:rPr>
          <w:rFonts w:ascii="Arial" w:eastAsia="Times New Roman" w:hAnsi="Arial" w:cs="Arial"/>
          <w:lang w:bidi="ne-NP"/>
        </w:rPr>
        <w:t>There are different types of computer software, designed to perform different task either for user or for computer. Broadly we have three type of software’s, they are: -</w:t>
      </w:r>
    </w:p>
    <w:p w:rsidR="00A73BFA" w:rsidRPr="00650673" w:rsidRDefault="00A73BFA" w:rsidP="00650673">
      <w:pPr>
        <w:widowControl/>
        <w:rPr>
          <w:rFonts w:ascii="Times New Roman" w:eastAsia="Times New Roman" w:hAnsi="Times New Roman" w:cs="Mangal"/>
          <w:color w:val="auto"/>
          <w:lang w:bidi="ne-NP"/>
        </w:rPr>
      </w:pPr>
    </w:p>
    <w:p w:rsidR="00650673" w:rsidRPr="00650673" w:rsidRDefault="00650673" w:rsidP="00650673">
      <w:pPr>
        <w:widowControl/>
        <w:numPr>
          <w:ilvl w:val="0"/>
          <w:numId w:val="1"/>
        </w:numPr>
        <w:rPr>
          <w:rFonts w:ascii="Calibri" w:eastAsia="Times New Roman" w:hAnsi="Calibri" w:cs="Calibri"/>
          <w:b/>
          <w:bCs/>
          <w:lang w:bidi="ne-NP"/>
        </w:rPr>
      </w:pPr>
      <w:r w:rsidRPr="00650673">
        <w:rPr>
          <w:rFonts w:ascii="Calibri" w:eastAsia="Times New Roman" w:hAnsi="Calibri" w:cs="Calibri"/>
          <w:b/>
          <w:bCs/>
          <w:lang w:bidi="ne-NP"/>
        </w:rPr>
        <w:t>System Software</w:t>
      </w:r>
    </w:p>
    <w:p w:rsidR="00650673" w:rsidRPr="00650673" w:rsidRDefault="00650673" w:rsidP="00650673">
      <w:pPr>
        <w:widowControl/>
        <w:numPr>
          <w:ilvl w:val="0"/>
          <w:numId w:val="1"/>
        </w:numPr>
        <w:rPr>
          <w:rFonts w:ascii="Calibri" w:eastAsia="Times New Roman" w:hAnsi="Calibri" w:cs="Calibri"/>
          <w:b/>
          <w:bCs/>
          <w:lang w:bidi="ne-NP"/>
        </w:rPr>
      </w:pPr>
      <w:r w:rsidRPr="00650673">
        <w:rPr>
          <w:rFonts w:ascii="Calibri" w:eastAsia="Times New Roman" w:hAnsi="Calibri" w:cs="Calibri"/>
          <w:b/>
          <w:bCs/>
          <w:lang w:bidi="ne-NP"/>
        </w:rPr>
        <w:t>Application Software</w:t>
      </w:r>
    </w:p>
    <w:p w:rsidR="00650673" w:rsidRPr="00650673" w:rsidRDefault="00FA7BC2" w:rsidP="00650673">
      <w:pPr>
        <w:widowControl/>
        <w:numPr>
          <w:ilvl w:val="0"/>
          <w:numId w:val="1"/>
        </w:numPr>
        <w:rPr>
          <w:rFonts w:ascii="Calibri" w:eastAsia="Times New Roman" w:hAnsi="Calibri" w:cs="Calibri"/>
          <w:b/>
          <w:bCs/>
          <w:lang w:bidi="ne-NP"/>
        </w:rPr>
      </w:pPr>
      <w:r>
        <w:rPr>
          <w:noProof/>
        </w:rPr>
        <w:pict>
          <v:shape id="Text Box 311" o:spid="_x0000_s1106" type="#_x0000_t202" style="position:absolute;left:0;text-align:left;margin-left:12.1pt;margin-top:107.75pt;width:333.75pt;height:25.5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" stroked="f">
            <v:textbox style="mso-fit-shape-to-text:t" inset="0,0,0,0">
              <w:txbxContent>
                <w:p w:rsidR="00FA7BC2" w:rsidRPr="009A3719" w:rsidRDefault="00FA7BC2" w:rsidP="00903A38">
                  <w:pPr>
                    <w:pStyle w:val="Caption"/>
                    <w:rPr>
                      <w:noProof/>
                      <w:color w:val="000000"/>
                      <w:sz w:val="24"/>
                      <w:szCs w:val="24"/>
                    </w:rPr>
                  </w:pPr>
                  <w:r>
                    <w:t xml:space="preserve">Figure </w:t>
                  </w:r>
                  <w:fldSimple w:instr=" SEQ Figure \* ARABIC ">
                    <w:r>
                      <w:rPr>
                        <w:noProof/>
                      </w:rPr>
                      <w:t>93</w:t>
                    </w:r>
                  </w:fldSimple>
                  <w:r>
                    <w:t xml:space="preserve"> window 10 power point, MS access excel outlook MS word Avira avast avg mc fee,   e set nod 32 , f- secure  Norton </w:t>
                  </w:r>
                </w:p>
              </w:txbxContent>
            </v:textbox>
            <w10:wrap type="square"/>
          </v:shape>
        </w:pict>
      </w:r>
      <w:r w:rsidR="00544CF9">
        <w:rPr>
          <w:noProof/>
          <w:lang w:val="en-GB" w:eastAsia="en-GB" w:bidi="ne-NP"/>
        </w:rPr>
        <w:drawing>
          <wp:anchor distT="0" distB="0" distL="114300" distR="114300" simplePos="0" relativeHeight="251663872" behindDoc="0" locked="0" layoutInCell="1" allowOverlap="1" wp14:anchorId="2BF46C2D" wp14:editId="5AE6B5EA">
            <wp:simplePos x="0" y="0"/>
            <wp:positionH relativeFrom="column">
              <wp:posOffset>127076</wp:posOffset>
            </wp:positionH>
            <wp:positionV relativeFrom="paragraph">
              <wp:posOffset>233680</wp:posOffset>
            </wp:positionV>
            <wp:extent cx="4688840" cy="981075"/>
            <wp:effectExtent l="0" t="0" r="0"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688840" cy="981075"/>
                    </a:xfrm>
                    <a:prstGeom prst="rect">
                      <a:avLst/>
                    </a:prstGeom>
                  </pic:spPr>
                </pic:pic>
              </a:graphicData>
            </a:graphic>
            <wp14:sizeRelH relativeFrom="page">
              <wp14:pctWidth>0</wp14:pctWidth>
            </wp14:sizeRelH>
            <wp14:sizeRelV relativeFrom="page">
              <wp14:pctHeight>0</wp14:pctHeight>
            </wp14:sizeRelV>
          </wp:anchor>
        </w:drawing>
      </w:r>
      <w:r w:rsidR="00650673" w:rsidRPr="00650673">
        <w:rPr>
          <w:rFonts w:ascii="Calibri" w:eastAsia="Times New Roman" w:hAnsi="Calibri" w:cs="Calibri"/>
          <w:b/>
          <w:bCs/>
          <w:lang w:bidi="ne-NP"/>
        </w:rPr>
        <w:t>Utility Software</w:t>
      </w:r>
    </w:p>
    <w:p w:rsidR="00650673" w:rsidRPr="00650673" w:rsidRDefault="00BD1BE0" w:rsidP="00EF6F9D">
      <w:pPr>
        <w:pStyle w:val="Heading3"/>
        <w:rPr>
          <w:rFonts w:ascii="Times New Roman" w:eastAsia="Times New Roman" w:hAnsi="Times New Roman" w:cs="Mangal"/>
          <w:color w:val="auto"/>
          <w:lang w:bidi="ne-NP"/>
        </w:rPr>
      </w:pPr>
      <w:r>
        <w:rPr>
          <w:noProof/>
          <w:lang w:val="en-GB" w:eastAsia="en-GB" w:bidi="ne-NP"/>
        </w:rPr>
        <w:drawing>
          <wp:anchor distT="0" distB="0" distL="114300" distR="114300" simplePos="0" relativeHeight="251619840" behindDoc="0" locked="0" layoutInCell="1" allowOverlap="1" wp14:anchorId="61964E9E" wp14:editId="5E52F8CF">
            <wp:simplePos x="0" y="0"/>
            <wp:positionH relativeFrom="page">
              <wp:posOffset>4756150</wp:posOffset>
            </wp:positionH>
            <wp:positionV relativeFrom="page">
              <wp:posOffset>4632553</wp:posOffset>
            </wp:positionV>
            <wp:extent cx="2724150" cy="200977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24150" cy="2009775"/>
                    </a:xfrm>
                    <a:prstGeom prst="rect">
                      <a:avLst/>
                    </a:prstGeom>
                  </pic:spPr>
                </pic:pic>
              </a:graphicData>
            </a:graphic>
          </wp:anchor>
        </w:drawing>
      </w:r>
      <w:r w:rsidR="00650673" w:rsidRPr="00650673">
        <w:rPr>
          <w:rFonts w:eastAsia="Times New Roman"/>
          <w:lang w:bidi="ne-NP"/>
        </w:rPr>
        <w:t>a) System Software</w:t>
      </w:r>
    </w:p>
    <w:p w:rsidR="00650673" w:rsidRPr="00650673" w:rsidRDefault="00650673" w:rsidP="00650673">
      <w:pPr>
        <w:widowControl/>
        <w:rPr>
          <w:rFonts w:ascii="Times New Roman" w:eastAsia="Times New Roman" w:hAnsi="Times New Roman" w:cs="Mangal"/>
          <w:color w:val="auto"/>
          <w:lang w:bidi="ne-NP"/>
        </w:rPr>
      </w:pPr>
      <w:r w:rsidRPr="00650673">
        <w:rPr>
          <w:rFonts w:ascii="Arial" w:eastAsia="Times New Roman" w:hAnsi="Arial" w:cs="Arial"/>
          <w:lang w:bidi="ne-NP"/>
        </w:rPr>
        <w:t>System software is a set of one or more programs designed to control the operation of a computer system. These programs don't solve</w:t>
      </w:r>
      <w:r w:rsidR="00B25040">
        <w:rPr>
          <w:rFonts w:ascii="Arial" w:eastAsia="Times New Roman" w:hAnsi="Arial" w:cs="Arial"/>
          <w:lang w:bidi="ne-NP"/>
        </w:rPr>
        <w:t xml:space="preserve"> </w:t>
      </w:r>
      <w:r w:rsidRPr="00650673">
        <w:rPr>
          <w:rFonts w:ascii="Arial" w:eastAsia="Times New Roman" w:hAnsi="Arial" w:cs="Arial"/>
          <w:lang w:bidi="ne-NP"/>
        </w:rPr>
        <w:t>specific problems. They are general programs written to assist humans in the use of the computer system. In general, system softw</w:t>
      </w:r>
      <w:r>
        <w:rPr>
          <w:rFonts w:ascii="Arial" w:eastAsia="Times New Roman" w:hAnsi="Arial" w:cs="Arial"/>
          <w:lang w:bidi="ne-NP"/>
        </w:rPr>
        <w:t xml:space="preserve">are </w:t>
      </w:r>
      <w:r w:rsidR="00D8023C">
        <w:rPr>
          <w:rFonts w:ascii="Arial" w:eastAsia="Times New Roman" w:hAnsi="Arial" w:cs="Arial"/>
          <w:lang w:bidi="ne-NP"/>
        </w:rPr>
        <w:t>supports</w:t>
      </w:r>
      <w:r>
        <w:rPr>
          <w:rFonts w:ascii="Arial" w:eastAsia="Times New Roman" w:hAnsi="Arial" w:cs="Arial"/>
          <w:lang w:bidi="ne-NP"/>
        </w:rPr>
        <w:t xml:space="preserve"> the development of o</w:t>
      </w:r>
      <w:r w:rsidRPr="00650673">
        <w:rPr>
          <w:rFonts w:ascii="Arial" w:eastAsia="Times New Roman" w:hAnsi="Arial" w:cs="Arial"/>
          <w:lang w:bidi="ne-NP"/>
        </w:rPr>
        <w:t xml:space="preserve">ther types of software </w:t>
      </w:r>
      <w:r>
        <w:rPr>
          <w:rFonts w:ascii="Arial" w:eastAsia="Times New Roman" w:hAnsi="Arial" w:cs="Arial"/>
          <w:lang w:bidi="ne-NP"/>
        </w:rPr>
        <w:t xml:space="preserve">and monitor the use of various hardware </w:t>
      </w:r>
      <w:r w:rsidRPr="00650673">
        <w:rPr>
          <w:rFonts w:ascii="Arial" w:eastAsia="Times New Roman" w:hAnsi="Arial" w:cs="Arial"/>
          <w:lang w:bidi="ne-NP"/>
        </w:rPr>
        <w:t>resources. Thus, system software controls</w:t>
      </w:r>
    </w:p>
    <w:p w:rsidR="00650673" w:rsidRDefault="00FA7BC2">
      <w:pPr>
        <w:rPr>
          <w:rFonts w:ascii="Times New Roman" w:hAnsi="Times New Roman" w:cs="Times New Roman"/>
          <w:sz w:val="22"/>
          <w:szCs w:val="22"/>
        </w:rPr>
      </w:pPr>
      <w:r>
        <w:rPr>
          <w:noProof/>
        </w:rPr>
        <w:pict>
          <v:shape id="Text Box 312" o:spid="_x0000_s1107" type="#_x0000_t202" style="position:absolute;margin-left:284.4pt;margin-top:25.9pt;width:214.5pt;height:25.5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" stroked="f">
            <v:textbox style="mso-fit-shape-to-text:t" inset="0,0,0,0">
              <w:txbxContent>
                <w:p w:rsidR="00FA7BC2" w:rsidRPr="003E3ED7" w:rsidRDefault="00FA7BC2" w:rsidP="00A565F5">
                  <w:pPr>
                    <w:pStyle w:val="Caption"/>
                    <w:rPr>
                      <w:noProof/>
                      <w:szCs w:val="24"/>
                    </w:rPr>
                  </w:pPr>
                  <w:r>
                    <w:t xml:space="preserve">Figure </w:t>
                  </w:r>
                  <w:fldSimple w:instr=" SEQ Figure \* ARABIC ">
                    <w:r>
                      <w:rPr>
                        <w:noProof/>
                      </w:rPr>
                      <w:t>94</w:t>
                    </w:r>
                  </w:fldSimple>
                  <w:r>
                    <w:t xml:space="preserve"> Microsoft apple, mac Ubuntu ms Dos</w:t>
                  </w:r>
                </w:p>
              </w:txbxContent>
            </v:textbox>
            <w10:wrap type="square"/>
          </v:shape>
        </w:pict>
      </w:r>
      <w:r w:rsidR="00650673">
        <w:rPr>
          <w:rFonts w:ascii="Times New Roman" w:hAnsi="Times New Roman" w:cs="Times New Roman"/>
          <w:sz w:val="22"/>
          <w:szCs w:val="22"/>
        </w:rPr>
        <w:br w:type="page"/>
      </w:r>
    </w:p>
    <w:p w:rsidR="00650673" w:rsidRPr="00650673" w:rsidRDefault="00650673" w:rsidP="00650673">
      <w:pPr>
        <w:widowControl/>
        <w:rPr>
          <w:rFonts w:ascii="Times New Roman" w:eastAsia="Times New Roman" w:hAnsi="Times New Roman" w:cs="Mangal"/>
          <w:color w:val="auto"/>
          <w:lang w:bidi="ne-NP"/>
        </w:rPr>
      </w:pPr>
      <w:r w:rsidRPr="00650673">
        <w:rPr>
          <w:rFonts w:ascii="Arial" w:eastAsia="Times New Roman" w:hAnsi="Arial" w:cs="Arial"/>
          <w:lang w:bidi="ne-NP"/>
        </w:rPr>
        <w:lastRenderedPageBreak/>
        <w:t>and manages the overall operation of the computer system and the</w:t>
      </w:r>
      <w:r w:rsidR="00B25040">
        <w:rPr>
          <w:rFonts w:ascii="Arial" w:eastAsia="Times New Roman" w:hAnsi="Arial" w:cs="Arial"/>
          <w:lang w:bidi="ne-NP"/>
        </w:rPr>
        <w:t xml:space="preserve"> </w:t>
      </w:r>
      <w:r w:rsidRPr="00650673">
        <w:rPr>
          <w:rFonts w:ascii="Arial" w:eastAsia="Times New Roman" w:hAnsi="Arial" w:cs="Arial"/>
          <w:lang w:bidi="ne-NP"/>
        </w:rPr>
        <w:t>person who prepares system software</w:t>
      </w:r>
      <w:r>
        <w:rPr>
          <w:rFonts w:ascii="Arial" w:eastAsia="Times New Roman" w:hAnsi="Arial" w:cs="Arial"/>
          <w:lang w:bidi="ne-NP"/>
        </w:rPr>
        <w:t xml:space="preserve"> is called as a system </w:t>
      </w:r>
      <w:r w:rsidRPr="00650673">
        <w:rPr>
          <w:rFonts w:ascii="Arial" w:eastAsia="Times New Roman" w:hAnsi="Arial" w:cs="Arial"/>
          <w:lang w:bidi="ne-NP"/>
        </w:rPr>
        <w:t>programmer. The system software is classified into two categories. They are:</w:t>
      </w:r>
    </w:p>
    <w:p w:rsidR="00650673" w:rsidRPr="00650673" w:rsidRDefault="00650673" w:rsidP="003E79F9">
      <w:pPr>
        <w:widowControl/>
        <w:numPr>
          <w:ilvl w:val="0"/>
          <w:numId w:val="44"/>
        </w:numPr>
        <w:rPr>
          <w:rFonts w:ascii="Calibri" w:eastAsia="Times New Roman" w:hAnsi="Calibri" w:cs="Calibri"/>
          <w:b/>
          <w:bCs/>
          <w:lang w:bidi="ne-NP"/>
        </w:rPr>
      </w:pPr>
      <w:r w:rsidRPr="00650673">
        <w:rPr>
          <w:rFonts w:ascii="Calibri" w:eastAsia="Times New Roman" w:hAnsi="Calibri" w:cs="Calibri"/>
          <w:b/>
          <w:bCs/>
          <w:lang w:bidi="ne-NP"/>
        </w:rPr>
        <w:t>Operating System</w:t>
      </w:r>
    </w:p>
    <w:p w:rsidR="00D64BA6" w:rsidRDefault="00650673" w:rsidP="00EF6F9D">
      <w:pPr>
        <w:widowControl/>
        <w:numPr>
          <w:ilvl w:val="0"/>
          <w:numId w:val="44"/>
        </w:numPr>
        <w:rPr>
          <w:rFonts w:ascii="Calibri" w:eastAsia="Times New Roman" w:hAnsi="Calibri" w:cs="Calibri"/>
          <w:b/>
          <w:bCs/>
          <w:lang w:bidi="ne-NP"/>
        </w:rPr>
      </w:pPr>
      <w:r w:rsidRPr="00650673">
        <w:rPr>
          <w:rFonts w:ascii="Calibri" w:eastAsia="Times New Roman" w:hAnsi="Calibri" w:cs="Calibri"/>
          <w:b/>
          <w:bCs/>
          <w:lang w:bidi="ne-NP"/>
        </w:rPr>
        <w:t>Language Processor</w:t>
      </w:r>
    </w:p>
    <w:p w:rsidR="00650673" w:rsidRPr="00D64BA6" w:rsidRDefault="00D64BA6" w:rsidP="00D64BA6">
      <w:pPr>
        <w:widowControl/>
        <w:rPr>
          <w:rFonts w:ascii="Calibri" w:eastAsia="Times New Roman" w:hAnsi="Calibri" w:cs="Calibri"/>
          <w:b/>
          <w:bCs/>
          <w:lang w:bidi="ne-NP"/>
        </w:rPr>
      </w:pPr>
      <w:r>
        <w:rPr>
          <w:rFonts w:eastAsia="Times New Roman"/>
          <w:lang w:bidi="ne-NP"/>
        </w:rPr>
        <w:t>I</w:t>
      </w:r>
      <w:r w:rsidR="00650673" w:rsidRPr="00BD1BE0">
        <w:rPr>
          <w:rStyle w:val="Heading4Char"/>
        </w:rPr>
        <w:t>) Operating System and its functions</w:t>
      </w:r>
    </w:p>
    <w:p w:rsidR="00650673" w:rsidRPr="00650673" w:rsidRDefault="00650673" w:rsidP="00650673">
      <w:pPr>
        <w:widowControl/>
        <w:rPr>
          <w:rFonts w:ascii="Times New Roman" w:eastAsia="Times New Roman" w:hAnsi="Times New Roman" w:cs="Mangal"/>
          <w:color w:val="auto"/>
          <w:lang w:bidi="ne-NP"/>
        </w:rPr>
      </w:pPr>
      <w:r w:rsidRPr="00650673">
        <w:rPr>
          <w:rFonts w:ascii="Arial" w:eastAsia="Times New Roman" w:hAnsi="Arial" w:cs="Arial"/>
          <w:lang w:bidi="ne-NP"/>
        </w:rPr>
        <w:t>An operating system (OS) is an integrated set of programs that is used to manage the various resources and overall operations of a computer system. The objective of operating system is to improve the performance and efficiency of a computer system. As the manager of a company, an operating system is responsible for the smooth and efficient operation control and manages a company of the entire computer system. The operating system provides the platform on which all other programs can run. The major functions of the operating system are:</w:t>
      </w:r>
    </w:p>
    <w:p w:rsidR="00650673" w:rsidRPr="00650673" w:rsidRDefault="00650673" w:rsidP="003E79F9">
      <w:pPr>
        <w:widowControl/>
        <w:numPr>
          <w:ilvl w:val="0"/>
          <w:numId w:val="45"/>
        </w:numPr>
        <w:rPr>
          <w:rFonts w:ascii="Calibri" w:eastAsia="Times New Roman" w:hAnsi="Calibri" w:cs="Calibri"/>
          <w:b/>
          <w:bCs/>
          <w:lang w:bidi="ne-NP"/>
        </w:rPr>
      </w:pPr>
      <w:r w:rsidRPr="00650673">
        <w:rPr>
          <w:rFonts w:ascii="Calibri" w:eastAsia="Times New Roman" w:hAnsi="Calibri" w:cs="Calibri"/>
          <w:b/>
          <w:bCs/>
          <w:lang w:bidi="ne-NP"/>
        </w:rPr>
        <w:t>Process Management</w:t>
      </w:r>
    </w:p>
    <w:p w:rsidR="00650673" w:rsidRPr="00650673" w:rsidRDefault="00650673" w:rsidP="003E79F9">
      <w:pPr>
        <w:widowControl/>
        <w:numPr>
          <w:ilvl w:val="0"/>
          <w:numId w:val="45"/>
        </w:numPr>
        <w:rPr>
          <w:rFonts w:ascii="Calibri" w:eastAsia="Times New Roman" w:hAnsi="Calibri" w:cs="Calibri"/>
          <w:b/>
          <w:bCs/>
          <w:lang w:bidi="ne-NP"/>
        </w:rPr>
      </w:pPr>
      <w:r w:rsidRPr="00650673">
        <w:rPr>
          <w:rFonts w:ascii="Calibri" w:eastAsia="Times New Roman" w:hAnsi="Calibri" w:cs="Calibri"/>
          <w:b/>
          <w:bCs/>
          <w:lang w:bidi="ne-NP"/>
        </w:rPr>
        <w:t>Memory Management</w:t>
      </w:r>
    </w:p>
    <w:p w:rsidR="00650673" w:rsidRPr="00650673" w:rsidRDefault="00650673" w:rsidP="003E79F9">
      <w:pPr>
        <w:widowControl/>
        <w:numPr>
          <w:ilvl w:val="0"/>
          <w:numId w:val="45"/>
        </w:numPr>
        <w:rPr>
          <w:rFonts w:ascii="Calibri" w:eastAsia="Times New Roman" w:hAnsi="Calibri" w:cs="Calibri"/>
          <w:b/>
          <w:bCs/>
          <w:lang w:bidi="ne-NP"/>
        </w:rPr>
      </w:pPr>
      <w:r w:rsidRPr="00650673">
        <w:rPr>
          <w:rFonts w:ascii="Calibri" w:eastAsia="Times New Roman" w:hAnsi="Calibri" w:cs="Calibri"/>
          <w:b/>
          <w:bCs/>
          <w:lang w:bidi="ne-NP"/>
        </w:rPr>
        <w:t>Input/output Management</w:t>
      </w:r>
    </w:p>
    <w:p w:rsidR="00650673" w:rsidRDefault="00650673" w:rsidP="003E79F9">
      <w:pPr>
        <w:widowControl/>
        <w:numPr>
          <w:ilvl w:val="0"/>
          <w:numId w:val="45"/>
        </w:numPr>
        <w:rPr>
          <w:rFonts w:ascii="Calibri" w:eastAsia="Times New Roman" w:hAnsi="Calibri" w:cs="Calibri"/>
          <w:b/>
          <w:bCs/>
          <w:lang w:bidi="ne-NP"/>
        </w:rPr>
      </w:pPr>
      <w:r w:rsidRPr="00650673">
        <w:rPr>
          <w:rFonts w:ascii="Calibri" w:eastAsia="Times New Roman" w:hAnsi="Calibri" w:cs="Calibri"/>
          <w:b/>
          <w:bCs/>
          <w:lang w:bidi="ne-NP"/>
        </w:rPr>
        <w:t>File Management and so on</w:t>
      </w:r>
    </w:p>
    <w:p w:rsidR="005F0CC9" w:rsidRDefault="005F0CC9" w:rsidP="00334F9C">
      <w:pPr>
        <w:widowControl/>
        <w:rPr>
          <w:rFonts w:ascii="Calibri" w:eastAsia="Times New Roman" w:hAnsi="Calibri" w:cs="Calibri"/>
          <w:b/>
          <w:bCs/>
          <w:lang w:bidi="ne-NP"/>
        </w:rPr>
      </w:pPr>
    </w:p>
    <w:p w:rsidR="005F0CC9" w:rsidRDefault="00FA7BC2">
      <w:pPr>
        <w:rPr>
          <w:rFonts w:ascii="Calibri" w:eastAsia="Times New Roman" w:hAnsi="Calibri" w:cs="Calibri"/>
          <w:b/>
          <w:bCs/>
          <w:lang w:bidi="ne-NP"/>
        </w:rPr>
      </w:pPr>
      <w:r>
        <w:rPr>
          <w:noProof/>
          <w:lang w:val="en-GB" w:eastAsia="en-GB" w:bidi="ne-NP"/>
        </w:rPr>
        <w:pict>
          <v:shape id="Text Box 313" o:spid="_x0000_s1186" type="#_x0000_t202" style="position:absolute;margin-left:5.4pt;margin-top:114.5pt;width:294.15pt;height:18.6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jPMQIAAGk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" stroked="f">
            <v:textbox inset="0,0,0,0">
              <w:txbxContent>
                <w:p w:rsidR="00FA7BC2" w:rsidRPr="00966040" w:rsidRDefault="00FA7BC2" w:rsidP="0031730F">
                  <w:pPr>
                    <w:pStyle w:val="Caption"/>
                    <w:rPr>
                      <w:noProof/>
                      <w:color w:val="000000"/>
                      <w:sz w:val="24"/>
                      <w:szCs w:val="24"/>
                    </w:rPr>
                  </w:pPr>
                  <w:r>
                    <w:t xml:space="preserve">Figure </w:t>
                  </w:r>
                  <w:fldSimple w:instr=" SEQ Figure \* ARABIC ">
                    <w:r>
                      <w:rPr>
                        <w:noProof/>
                      </w:rPr>
                      <w:t>95</w:t>
                    </w:r>
                  </w:fldSimple>
                  <w:r>
                    <w:t xml:space="preserve"> Android, windows 10, microsoft window, linux, macOs, Ubuntu, chrome</w:t>
                  </w:r>
                </w:p>
              </w:txbxContent>
            </v:textbox>
            <w10:wrap type="square"/>
          </v:shape>
        </w:pict>
      </w:r>
      <w:r w:rsidR="0031730F">
        <w:rPr>
          <w:noProof/>
          <w:lang w:val="en-GB" w:eastAsia="en-GB" w:bidi="ne-NP"/>
        </w:rPr>
        <w:drawing>
          <wp:anchor distT="0" distB="0" distL="114300" distR="114300" simplePos="0" relativeHeight="251627008" behindDoc="0" locked="0" layoutInCell="1" allowOverlap="1" wp14:anchorId="6A166BC5" wp14:editId="79315541">
            <wp:simplePos x="0" y="0"/>
            <wp:positionH relativeFrom="page">
              <wp:posOffset>1215466</wp:posOffset>
            </wp:positionH>
            <wp:positionV relativeFrom="page">
              <wp:posOffset>5106365</wp:posOffset>
            </wp:positionV>
            <wp:extent cx="4133850" cy="1285875"/>
            <wp:effectExtent l="0" t="0" r="0" b="952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33850" cy="1285875"/>
                    </a:xfrm>
                    <a:prstGeom prst="rect">
                      <a:avLst/>
                    </a:prstGeom>
                  </pic:spPr>
                </pic:pic>
              </a:graphicData>
            </a:graphic>
          </wp:anchor>
        </w:drawing>
      </w:r>
      <w:r w:rsidR="005F0CC9">
        <w:rPr>
          <w:rFonts w:ascii="Calibri" w:eastAsia="Times New Roman" w:hAnsi="Calibri" w:cs="Calibri"/>
          <w:b/>
          <w:bCs/>
          <w:lang w:bidi="ne-NP"/>
        </w:rPr>
        <w:br w:type="page"/>
      </w:r>
    </w:p>
    <w:p w:rsidR="00334F9C" w:rsidRPr="00650673" w:rsidRDefault="00334F9C" w:rsidP="00334F9C">
      <w:pPr>
        <w:widowControl/>
        <w:rPr>
          <w:rFonts w:ascii="Calibri" w:eastAsia="Times New Roman" w:hAnsi="Calibri" w:cs="Calibri"/>
          <w:b/>
          <w:bCs/>
          <w:lang w:bidi="ne-NP"/>
        </w:rPr>
      </w:pPr>
    </w:p>
    <w:p w:rsidR="00650673" w:rsidRPr="00650673" w:rsidRDefault="00FA7BC2" w:rsidP="00EF6F9D">
      <w:pPr>
        <w:pStyle w:val="Heading5"/>
        <w:rPr>
          <w:rFonts w:eastAsia="Times New Roman"/>
          <w:lang w:bidi="ne-NP"/>
        </w:rPr>
      </w:pPr>
      <w:r>
        <w:rPr>
          <w:noProof/>
        </w:rPr>
        <w:pict>
          <v:shape id="Text Box 314" o:spid="_x0000_s1109" type="#_x0000_t202" style="position:absolute;margin-left:191.15pt;margin-top:141.9pt;width:221.7pt;height:.0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" stroked="f">
            <v:textbox style="mso-next-textbox:#Text Box 314;mso-fit-shape-to-text:t" inset="0,0,0,0">
              <w:txbxContent>
                <w:p w:rsidR="00FA7BC2" w:rsidRPr="00BD32E7" w:rsidRDefault="00FA7BC2" w:rsidP="00A565F5">
                  <w:pPr>
                    <w:pStyle w:val="Caption"/>
                    <w:rPr>
                      <w:noProof/>
                      <w:sz w:val="24"/>
                      <w:szCs w:val="24"/>
                    </w:rPr>
                  </w:pPr>
                  <w:r>
                    <w:t xml:space="preserve">Figure </w:t>
                  </w:r>
                  <w:fldSimple w:instr=" SEQ Figure \* ARABIC ">
                    <w:r>
                      <w:rPr>
                        <w:noProof/>
                      </w:rPr>
                      <w:t>96</w:t>
                    </w:r>
                  </w:fldSimple>
                  <w:r>
                    <w:t xml:space="preserve"> Process management</w:t>
                  </w:r>
                </w:p>
              </w:txbxContent>
            </v:textbox>
            <w10:wrap type="square"/>
          </v:shape>
        </w:pict>
      </w:r>
      <w:r w:rsidR="00334F9C">
        <w:rPr>
          <w:noProof/>
          <w:lang w:val="en-GB" w:eastAsia="en-GB" w:bidi="ne-NP"/>
        </w:rPr>
        <w:drawing>
          <wp:anchor distT="0" distB="0" distL="114300" distR="114300" simplePos="0" relativeHeight="251631104" behindDoc="0" locked="0" layoutInCell="1" allowOverlap="1" wp14:anchorId="05F69C7A" wp14:editId="60DD9AFB">
            <wp:simplePos x="0" y="0"/>
            <wp:positionH relativeFrom="page">
              <wp:posOffset>3638551</wp:posOffset>
            </wp:positionH>
            <wp:positionV relativeFrom="page">
              <wp:posOffset>1466851</wp:posOffset>
            </wp:positionV>
            <wp:extent cx="2815972" cy="1695450"/>
            <wp:effectExtent l="0" t="0" r="381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28702" cy="1703114"/>
                    </a:xfrm>
                    <a:prstGeom prst="rect">
                      <a:avLst/>
                    </a:prstGeom>
                  </pic:spPr>
                </pic:pic>
              </a:graphicData>
            </a:graphic>
          </wp:anchor>
        </w:drawing>
      </w:r>
      <w:r w:rsidR="00650673" w:rsidRPr="00650673">
        <w:rPr>
          <w:rFonts w:eastAsia="Times New Roman"/>
          <w:lang w:bidi="ne-NP"/>
        </w:rPr>
        <w:t>Process Management</w:t>
      </w:r>
    </w:p>
    <w:p w:rsidR="00650673" w:rsidRDefault="0031730F" w:rsidP="00650673">
      <w:pPr>
        <w:widowControl/>
        <w:rPr>
          <w:rFonts w:ascii="Arial" w:eastAsia="Times New Roman" w:hAnsi="Arial" w:cs="Arial"/>
          <w:lang w:bidi="ne-NP"/>
        </w:rPr>
      </w:pPr>
      <w:r>
        <w:rPr>
          <w:noProof/>
          <w:lang w:val="en-GB" w:eastAsia="en-GB" w:bidi="ne-NP"/>
        </w:rPr>
        <w:drawing>
          <wp:anchor distT="0" distB="0" distL="114300" distR="114300" simplePos="0" relativeHeight="251633152" behindDoc="0" locked="0" layoutInCell="1" allowOverlap="1" wp14:anchorId="08C567D2" wp14:editId="182C95B8">
            <wp:simplePos x="0" y="0"/>
            <wp:positionH relativeFrom="page">
              <wp:posOffset>5345557</wp:posOffset>
            </wp:positionH>
            <wp:positionV relativeFrom="page">
              <wp:posOffset>4665218</wp:posOffset>
            </wp:positionV>
            <wp:extent cx="1866900" cy="17145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66900" cy="1714500"/>
                    </a:xfrm>
                    <a:prstGeom prst="rect">
                      <a:avLst/>
                    </a:prstGeom>
                  </pic:spPr>
                </pic:pic>
              </a:graphicData>
            </a:graphic>
          </wp:anchor>
        </w:drawing>
      </w:r>
      <w:r w:rsidR="00650673" w:rsidRPr="00650673">
        <w:rPr>
          <w:rFonts w:ascii="Arial" w:eastAsia="Times New Roman" w:hAnsi="Arial" w:cs="Arial"/>
          <w:lang w:bidi="ne-NP"/>
        </w:rPr>
        <w:t>Process is a task performed by the processor. The OS decides the order in which processes have access to the processor, and how much processing time eac</w:t>
      </w:r>
      <w:r w:rsidR="00B25040">
        <w:rPr>
          <w:rFonts w:ascii="Arial" w:eastAsia="Times New Roman" w:hAnsi="Arial" w:cs="Arial"/>
          <w:lang w:bidi="ne-NP"/>
        </w:rPr>
        <w:t xml:space="preserve"> </w:t>
      </w:r>
      <w:r w:rsidR="00650673" w:rsidRPr="00650673">
        <w:rPr>
          <w:rFonts w:ascii="Arial" w:eastAsia="Times New Roman" w:hAnsi="Arial" w:cs="Arial"/>
          <w:lang w:bidi="ne-NP"/>
        </w:rPr>
        <w:t>hprocess has. Different types ofprocess present in the processor are new process, running process, waiting process, ready process, end process. OS is responsible for scheduling the process, related to process management an Operating System performs the following activities. It keeps tracks of the status of processes. Allocates the CPU time to a process. De</w:t>
      </w:r>
      <w:r w:rsidR="00650673" w:rsidRPr="00650673">
        <w:rPr>
          <w:rFonts w:ascii="Arial" w:eastAsia="Times New Roman" w:hAnsi="Arial" w:cs="Arial"/>
          <w:lang w:bidi="ne-NP"/>
        </w:rPr>
        <w:softHyphen/>
        <w:t>al</w:t>
      </w:r>
      <w:r w:rsidR="00B25040">
        <w:rPr>
          <w:rFonts w:ascii="Arial" w:eastAsia="Times New Roman" w:hAnsi="Arial" w:cs="Arial"/>
          <w:lang w:bidi="ne-NP"/>
        </w:rPr>
        <w:t xml:space="preserve"> </w:t>
      </w:r>
      <w:r w:rsidR="00650673" w:rsidRPr="00650673">
        <w:rPr>
          <w:rFonts w:ascii="Arial" w:eastAsia="Times New Roman" w:hAnsi="Arial" w:cs="Arial"/>
          <w:lang w:bidi="ne-NP"/>
        </w:rPr>
        <w:t>locates processor when a process is no more required.</w:t>
      </w:r>
    </w:p>
    <w:p w:rsidR="00650673" w:rsidRPr="00650673" w:rsidRDefault="00650673" w:rsidP="00EF6F9D">
      <w:pPr>
        <w:pStyle w:val="Heading5"/>
        <w:rPr>
          <w:rFonts w:eastAsia="Times New Roman"/>
          <w:lang w:bidi="ne-NP"/>
        </w:rPr>
      </w:pPr>
      <w:r w:rsidRPr="00650673">
        <w:rPr>
          <w:rFonts w:eastAsia="Times New Roman"/>
          <w:lang w:bidi="ne-NP"/>
        </w:rPr>
        <w:t>Memory Management</w:t>
      </w:r>
    </w:p>
    <w:p w:rsidR="00650673" w:rsidRPr="00650673" w:rsidRDefault="00650673" w:rsidP="00650673">
      <w:pPr>
        <w:widowControl/>
        <w:rPr>
          <w:rFonts w:ascii="Times New Roman" w:eastAsia="Times New Roman" w:hAnsi="Times New Roman" w:cs="Mangal"/>
          <w:color w:val="auto"/>
          <w:lang w:bidi="ne-NP"/>
        </w:rPr>
      </w:pPr>
      <w:r w:rsidRPr="00650673">
        <w:rPr>
          <w:rFonts w:ascii="Arial" w:eastAsia="Times New Roman" w:hAnsi="Arial" w:cs="Arial"/>
          <w:lang w:bidi="ne-NP"/>
        </w:rPr>
        <w:t>The operating system manages the Primary Memory or Main Memory. In order to execute a program, it first loaded in the main memory. An Operating System performs the following activities for memory management: It keeps tracks of primary memory, i.e., which bytes</w:t>
      </w:r>
    </w:p>
    <w:p w:rsidR="00650673" w:rsidRPr="00650673" w:rsidRDefault="00650673" w:rsidP="00650673">
      <w:pPr>
        <w:widowControl/>
        <w:rPr>
          <w:rFonts w:ascii="Times New Roman" w:eastAsia="Times New Roman" w:hAnsi="Times New Roman" w:cs="Mangal"/>
          <w:color w:val="auto"/>
          <w:lang w:bidi="ne-NP"/>
        </w:rPr>
      </w:pPr>
      <w:r w:rsidRPr="00650673">
        <w:rPr>
          <w:rFonts w:ascii="Arial" w:eastAsia="Times New Roman" w:hAnsi="Arial" w:cs="Arial"/>
          <w:lang w:bidi="ne-NP"/>
        </w:rPr>
        <w:t>of memory are used by which user program. It also tracks memory addresses that have already been allocated and the memory addresses of the memory that has not yet been used.</w:t>
      </w:r>
    </w:p>
    <w:p w:rsidR="00F47391" w:rsidRDefault="00FA7BC2">
      <w:pPr>
        <w:rPr>
          <w:rFonts w:ascii="Times New Roman" w:hAnsi="Times New Roman" w:cs="Times New Roman"/>
          <w:sz w:val="22"/>
          <w:szCs w:val="22"/>
        </w:rPr>
      </w:pPr>
      <w:r>
        <w:rPr>
          <w:noProof/>
        </w:rPr>
        <w:pict>
          <v:shape id="Text Box 315" o:spid="_x0000_s1110" type="#_x0000_t202" style="position:absolute;margin-left:339.3pt;margin-top:29.4pt;width:147pt;height:25.5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" stroked="f">
            <v:textbox style="mso-fit-shape-to-text:t" inset="0,0,0,0">
              <w:txbxContent>
                <w:p w:rsidR="00FA7BC2" w:rsidRPr="00464FDD" w:rsidRDefault="00FA7BC2" w:rsidP="00A565F5">
                  <w:pPr>
                    <w:pStyle w:val="Caption"/>
                    <w:rPr>
                      <w:noProof/>
                      <w:sz w:val="24"/>
                      <w:szCs w:val="24"/>
                    </w:rPr>
                  </w:pPr>
                  <w:r>
                    <w:t xml:space="preserve">Figure </w:t>
                  </w:r>
                  <w:fldSimple w:instr=" SEQ Figure \* ARABIC ">
                    <w:r>
                      <w:rPr>
                        <w:noProof/>
                      </w:rPr>
                      <w:t>97</w:t>
                    </w:r>
                  </w:fldSimple>
                  <w:r>
                    <w:t xml:space="preserve"> Memory management</w:t>
                  </w:r>
                </w:p>
              </w:txbxContent>
            </v:textbox>
            <w10:wrap type="square"/>
          </v:shape>
        </w:pict>
      </w:r>
      <w:r w:rsidR="00F47391">
        <w:rPr>
          <w:rFonts w:ascii="Times New Roman" w:hAnsi="Times New Roman" w:cs="Times New Roman"/>
          <w:sz w:val="22"/>
          <w:szCs w:val="22"/>
        </w:rPr>
        <w:br w:type="page"/>
      </w:r>
    </w:p>
    <w:p w:rsidR="00F47391" w:rsidRDefault="00F47391" w:rsidP="00EF6F9D">
      <w:pPr>
        <w:pStyle w:val="Heading5"/>
        <w:rPr>
          <w:rFonts w:eastAsia="Times New Roman"/>
          <w:lang w:bidi="ne-NP"/>
        </w:rPr>
      </w:pPr>
      <w:r w:rsidRPr="00F47391">
        <w:rPr>
          <w:rFonts w:eastAsia="Times New Roman"/>
          <w:lang w:bidi="ne-NP"/>
        </w:rPr>
        <w:lastRenderedPageBreak/>
        <w:t>Input/out</w:t>
      </w:r>
      <w:r>
        <w:rPr>
          <w:rFonts w:eastAsia="Times New Roman"/>
          <w:lang w:bidi="ne-NP"/>
        </w:rPr>
        <w:t>p</w:t>
      </w:r>
      <w:r w:rsidRPr="00F47391">
        <w:rPr>
          <w:rFonts w:eastAsia="Times New Roman"/>
          <w:lang w:bidi="ne-NP"/>
        </w:rPr>
        <w:t>ut Management:</w:t>
      </w:r>
    </w:p>
    <w:p w:rsidR="00334F9C" w:rsidRPr="00334F9C" w:rsidRDefault="00FA7BC2" w:rsidP="00334F9C">
      <w:pPr>
        <w:rPr>
          <w:lang w:bidi="ne-NP"/>
        </w:rPr>
      </w:pPr>
      <w:r>
        <w:rPr>
          <w:noProof/>
        </w:rPr>
        <w:pict>
          <v:shape id="Text Box 316" o:spid="_x0000_s1111" type="#_x0000_t202" style="position:absolute;margin-left:277.5pt;margin-top:138.7pt;width:145.5pt;height:.0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" stroked="f">
            <v:textbox style="mso-fit-shape-to-text:t" inset="0,0,0,0">
              <w:txbxContent>
                <w:p w:rsidR="00FA7BC2" w:rsidRPr="00493216" w:rsidRDefault="00FA7BC2" w:rsidP="00A565F5">
                  <w:pPr>
                    <w:pStyle w:val="Caption"/>
                    <w:rPr>
                      <w:noProof/>
                      <w:color w:val="000000"/>
                      <w:sz w:val="24"/>
                      <w:szCs w:val="24"/>
                    </w:rPr>
                  </w:pPr>
                  <w:r>
                    <w:t xml:space="preserve">Figure </w:t>
                  </w:r>
                  <w:fldSimple w:instr=" SEQ Figure \* ARABIC ">
                    <w:r>
                      <w:rPr>
                        <w:noProof/>
                      </w:rPr>
                      <w:t>98</w:t>
                    </w:r>
                  </w:fldSimple>
                  <w:r>
                    <w:t xml:space="preserve"> Input output management</w:t>
                  </w:r>
                </w:p>
              </w:txbxContent>
            </v:textbox>
            <w10:wrap type="square"/>
          </v:shape>
        </w:pict>
      </w:r>
      <w:r w:rsidR="00334F9C">
        <w:rPr>
          <w:noProof/>
          <w:lang w:val="en-GB" w:eastAsia="en-GB" w:bidi="ne-NP"/>
        </w:rPr>
        <w:drawing>
          <wp:anchor distT="0" distB="0" distL="114300" distR="114300" simplePos="0" relativeHeight="251535872" behindDoc="0" locked="0" layoutInCell="1" allowOverlap="1">
            <wp:simplePos x="0" y="0"/>
            <wp:positionH relativeFrom="page">
              <wp:posOffset>4735195</wp:posOffset>
            </wp:positionH>
            <wp:positionV relativeFrom="page">
              <wp:posOffset>1726565</wp:posOffset>
            </wp:positionV>
            <wp:extent cx="1847850" cy="158115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47850" cy="1581150"/>
                    </a:xfrm>
                    <a:prstGeom prst="rect">
                      <a:avLst/>
                    </a:prstGeom>
                  </pic:spPr>
                </pic:pic>
              </a:graphicData>
            </a:graphic>
          </wp:anchor>
        </w:drawing>
      </w:r>
    </w:p>
    <w:p w:rsidR="00F47391" w:rsidRPr="00F47391" w:rsidRDefault="00F47391" w:rsidP="00F47391">
      <w:pPr>
        <w:widowControl/>
        <w:rPr>
          <w:rFonts w:ascii="Times New Roman" w:eastAsia="Times New Roman" w:hAnsi="Times New Roman" w:cs="Mangal"/>
          <w:color w:val="auto"/>
          <w:lang w:bidi="ne-NP"/>
        </w:rPr>
      </w:pPr>
      <w:r w:rsidRPr="00F47391">
        <w:rPr>
          <w:rFonts w:ascii="Arial" w:eastAsia="Times New Roman" w:hAnsi="Arial" w:cs="Arial"/>
          <w:lang w:bidi="ne-NP"/>
        </w:rPr>
        <w:t>All different types of input, whether from the keyboard, mouse or any other input devices is handled by the Operating System. The Operating System is responsible for performing different types of interfaces</w:t>
      </w:r>
    </w:p>
    <w:p w:rsidR="00F47391" w:rsidRPr="00F47391" w:rsidRDefault="00F47391" w:rsidP="00F47391">
      <w:pPr>
        <w:widowControl/>
        <w:rPr>
          <w:rFonts w:ascii="Times New Roman" w:eastAsia="Times New Roman" w:hAnsi="Times New Roman" w:cs="Mangal"/>
          <w:color w:val="auto"/>
          <w:lang w:bidi="ne-NP"/>
        </w:rPr>
      </w:pPr>
      <w:r w:rsidRPr="00F47391">
        <w:rPr>
          <w:rFonts w:ascii="Arial" w:eastAsia="Times New Roman" w:hAnsi="Arial" w:cs="Arial"/>
          <w:lang w:bidi="ne-NP"/>
        </w:rPr>
        <w:t>related to input or output in the most appropriate manner. For exam</w:t>
      </w:r>
      <w:r>
        <w:rPr>
          <w:rFonts w:ascii="Arial" w:eastAsia="Times New Roman" w:hAnsi="Arial" w:cs="Arial"/>
          <w:lang w:bidi="ne-NP"/>
        </w:rPr>
        <w:t xml:space="preserve">ple, there is difference in nature </w:t>
      </w:r>
      <w:r w:rsidRPr="00F47391">
        <w:rPr>
          <w:rFonts w:ascii="Arial" w:eastAsia="Times New Roman" w:hAnsi="Arial" w:cs="Arial"/>
          <w:lang w:bidi="ne-NP"/>
        </w:rPr>
        <w:t>of all types of peripheral devi</w:t>
      </w:r>
      <w:r>
        <w:rPr>
          <w:rFonts w:ascii="Arial" w:eastAsia="Times New Roman" w:hAnsi="Arial" w:cs="Arial"/>
          <w:lang w:bidi="ne-NP"/>
        </w:rPr>
        <w:t>ces such as mouse or keyboard,</w:t>
      </w:r>
      <w:r w:rsidRPr="00F47391">
        <w:rPr>
          <w:rFonts w:ascii="Arial" w:eastAsia="Times New Roman" w:hAnsi="Arial" w:cs="Arial"/>
          <w:lang w:bidi="ne-NP"/>
        </w:rPr>
        <w:t xml:space="preserve"> Operating System is responsible for handling data between them.</w:t>
      </w:r>
    </w:p>
    <w:p w:rsidR="00F47391" w:rsidRPr="00F47391" w:rsidRDefault="00FA7BC2" w:rsidP="00EF6F9D">
      <w:pPr>
        <w:pStyle w:val="Heading5"/>
        <w:rPr>
          <w:rFonts w:ascii="Times New Roman" w:eastAsia="Times New Roman" w:hAnsi="Times New Roman" w:cs="Mangal"/>
          <w:color w:val="auto"/>
          <w:lang w:bidi="ne-NP"/>
        </w:rPr>
      </w:pPr>
      <w:r>
        <w:rPr>
          <w:noProof/>
        </w:rPr>
        <w:pict>
          <v:shape id="Text Box 317" o:spid="_x0000_s1112" type="#_x0000_t202" style="position:absolute;margin-left:271.5pt;margin-top:136.9pt;width:158.25pt;height:.0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" stroked="f">
            <v:textbox style="mso-fit-shape-to-text:t" inset="0,0,0,0">
              <w:txbxContent>
                <w:p w:rsidR="00FA7BC2" w:rsidRPr="00993AB5" w:rsidRDefault="00FA7BC2" w:rsidP="006E13FC">
                  <w:pPr>
                    <w:pStyle w:val="Caption"/>
                    <w:rPr>
                      <w:noProof/>
                      <w:sz w:val="24"/>
                      <w:szCs w:val="24"/>
                    </w:rPr>
                  </w:pPr>
                  <w:r>
                    <w:t xml:space="preserve">Figure </w:t>
                  </w:r>
                  <w:fldSimple w:instr=" SEQ Figure \* ARABIC ">
                    <w:r>
                      <w:rPr>
                        <w:noProof/>
                      </w:rPr>
                      <w:t>99</w:t>
                    </w:r>
                  </w:fldSimple>
                  <w:r>
                    <w:t>FIle management</w:t>
                  </w:r>
                </w:p>
              </w:txbxContent>
            </v:textbox>
            <w10:wrap type="square"/>
          </v:shape>
        </w:pict>
      </w:r>
      <w:r w:rsidR="00334F9C">
        <w:rPr>
          <w:noProof/>
          <w:lang w:val="en-GB" w:eastAsia="en-GB" w:bidi="ne-NP"/>
        </w:rPr>
        <w:drawing>
          <wp:anchor distT="0" distB="0" distL="114300" distR="114300" simplePos="0" relativeHeight="251536896" behindDoc="0" locked="0" layoutInCell="1" allowOverlap="1">
            <wp:simplePos x="0" y="0"/>
            <wp:positionH relativeFrom="page">
              <wp:posOffset>4658995</wp:posOffset>
            </wp:positionH>
            <wp:positionV relativeFrom="page">
              <wp:posOffset>3700780</wp:posOffset>
            </wp:positionV>
            <wp:extent cx="2009775" cy="1600200"/>
            <wp:effectExtent l="0" t="0" r="9525"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009775" cy="1600200"/>
                    </a:xfrm>
                    <a:prstGeom prst="rect">
                      <a:avLst/>
                    </a:prstGeom>
                  </pic:spPr>
                </pic:pic>
              </a:graphicData>
            </a:graphic>
          </wp:anchor>
        </w:drawing>
      </w:r>
      <w:r w:rsidR="00EF6F9D">
        <w:rPr>
          <w:rFonts w:eastAsia="Times New Roman"/>
          <w:lang w:bidi="ne-NP"/>
        </w:rPr>
        <w:t xml:space="preserve">File </w:t>
      </w:r>
      <w:r w:rsidR="00F47391" w:rsidRPr="00F47391">
        <w:rPr>
          <w:rFonts w:eastAsia="Times New Roman"/>
          <w:lang w:bidi="ne-NP"/>
        </w:rPr>
        <w:t>Management:</w:t>
      </w:r>
    </w:p>
    <w:p w:rsidR="00F47391" w:rsidRPr="00F47391" w:rsidRDefault="00F47391" w:rsidP="00F47391">
      <w:pPr>
        <w:widowControl/>
        <w:rPr>
          <w:rFonts w:ascii="Times New Roman" w:eastAsia="Times New Roman" w:hAnsi="Times New Roman" w:cs="Mangal"/>
          <w:color w:val="auto"/>
          <w:lang w:bidi="ne-NP"/>
        </w:rPr>
      </w:pPr>
      <w:r w:rsidRPr="00F47391">
        <w:rPr>
          <w:rFonts w:ascii="Arial" w:eastAsia="Times New Roman" w:hAnsi="Arial" w:cs="Arial"/>
          <w:lang w:bidi="ne-NP"/>
        </w:rPr>
        <w:t>A file is a organized collection of related data and a place where they are stored is directories. An operating system organizes files and directories for efficient or easy navigatio</w:t>
      </w:r>
      <w:r>
        <w:rPr>
          <w:rFonts w:ascii="Arial" w:eastAsia="Times New Roman" w:hAnsi="Arial" w:cs="Arial"/>
          <w:lang w:bidi="ne-NP"/>
        </w:rPr>
        <w:t xml:space="preserve">n and usage. Regarding the file </w:t>
      </w:r>
      <w:r w:rsidRPr="00F47391">
        <w:rPr>
          <w:rFonts w:ascii="Arial" w:eastAsia="Times New Roman" w:hAnsi="Arial" w:cs="Arial"/>
          <w:lang w:bidi="ne-NP"/>
        </w:rPr>
        <w:t>management</w:t>
      </w:r>
      <w:r w:rsidR="00B25040">
        <w:rPr>
          <w:rFonts w:ascii="Arial" w:eastAsia="Times New Roman" w:hAnsi="Arial" w:cs="Arial"/>
          <w:lang w:bidi="ne-NP"/>
        </w:rPr>
        <w:t xml:space="preserve"> </w:t>
      </w:r>
      <w:r w:rsidRPr="00F47391">
        <w:rPr>
          <w:rFonts w:ascii="Arial" w:eastAsia="Times New Roman" w:hAnsi="Arial" w:cs="Arial"/>
          <w:lang w:bidi="ne-NP"/>
        </w:rPr>
        <w:t>an operating system is resp</w:t>
      </w:r>
      <w:r>
        <w:rPr>
          <w:rFonts w:ascii="Arial" w:eastAsia="Times New Roman" w:hAnsi="Arial" w:cs="Arial"/>
          <w:lang w:bidi="ne-NP"/>
        </w:rPr>
        <w:t xml:space="preserve">onsible for keeping track of where </w:t>
      </w:r>
      <w:r w:rsidRPr="00F47391">
        <w:rPr>
          <w:rFonts w:ascii="Arial" w:eastAsia="Times New Roman" w:hAnsi="Arial" w:cs="Arial"/>
          <w:lang w:bidi="ne-NP"/>
        </w:rPr>
        <w:t>information is stored, user access settings and status of every</w:t>
      </w:r>
    </w:p>
    <w:p w:rsidR="00F47391" w:rsidRDefault="00F47391" w:rsidP="00F47391">
      <w:pPr>
        <w:widowControl/>
        <w:rPr>
          <w:rFonts w:ascii="Arial" w:eastAsia="Times New Roman" w:hAnsi="Arial" w:cs="Arial"/>
          <w:lang w:bidi="ne-NP"/>
        </w:rPr>
      </w:pPr>
      <w:r w:rsidRPr="00F47391">
        <w:rPr>
          <w:rFonts w:ascii="Arial" w:eastAsia="Times New Roman" w:hAnsi="Arial" w:cs="Arial"/>
          <w:lang w:bidi="ne-NP"/>
        </w:rPr>
        <w:t>and directories.</w:t>
      </w:r>
    </w:p>
    <w:p w:rsidR="00A565F5" w:rsidRDefault="00A565F5" w:rsidP="00F47391">
      <w:pPr>
        <w:widowControl/>
        <w:rPr>
          <w:rFonts w:ascii="Arial" w:eastAsia="Times New Roman" w:hAnsi="Arial" w:cs="Arial"/>
          <w:lang w:bidi="ne-NP"/>
        </w:rPr>
      </w:pPr>
    </w:p>
    <w:p w:rsidR="00A565F5" w:rsidRPr="00F47391" w:rsidRDefault="00A565F5" w:rsidP="00F47391">
      <w:pPr>
        <w:widowControl/>
        <w:rPr>
          <w:rFonts w:ascii="Times New Roman" w:eastAsia="Times New Roman" w:hAnsi="Times New Roman" w:cs="Mangal"/>
          <w:color w:val="auto"/>
          <w:lang w:bidi="ne-NP"/>
        </w:rPr>
      </w:pPr>
    </w:p>
    <w:p w:rsidR="002D5EDF" w:rsidRDefault="002D5EDF">
      <w:pPr>
        <w:rPr>
          <w:rFonts w:ascii="Times New Roman" w:hAnsi="Times New Roman" w:cs="Times New Roman"/>
          <w:sz w:val="22"/>
          <w:szCs w:val="22"/>
        </w:rPr>
      </w:pPr>
      <w:r>
        <w:rPr>
          <w:rFonts w:ascii="Times New Roman" w:hAnsi="Times New Roman" w:cs="Times New Roman"/>
          <w:sz w:val="22"/>
          <w:szCs w:val="22"/>
        </w:rPr>
        <w:br w:type="page"/>
      </w:r>
    </w:p>
    <w:p w:rsidR="002D5EDF" w:rsidRDefault="00476106" w:rsidP="002D5EDF">
      <w:pPr>
        <w:widowControl/>
        <w:rPr>
          <w:rFonts w:ascii="Arial" w:eastAsia="Times New Roman" w:hAnsi="Arial" w:cs="Arial"/>
          <w:lang w:bidi="ne-NP"/>
        </w:rPr>
      </w:pPr>
      <w:r>
        <w:rPr>
          <w:rFonts w:ascii="Arial" w:eastAsia="Times New Roman" w:hAnsi="Arial" w:cs="Arial"/>
          <w:lang w:bidi="ne-NP"/>
        </w:rPr>
        <w:lastRenderedPageBreak/>
        <w:t>So</w:t>
      </w:r>
      <w:r w:rsidR="002D5EDF" w:rsidRPr="002D5EDF">
        <w:rPr>
          <w:rFonts w:ascii="Arial" w:eastAsia="Times New Roman" w:hAnsi="Arial" w:cs="Arial"/>
          <w:lang w:bidi="ne-NP"/>
        </w:rPr>
        <w:t xml:space="preserve">me of the examples of operating </w:t>
      </w:r>
      <w:r>
        <w:rPr>
          <w:rFonts w:ascii="Arial" w:eastAsia="Times New Roman" w:hAnsi="Arial" w:cs="Arial"/>
          <w:lang w:bidi="ne-NP"/>
        </w:rPr>
        <w:t>system are : MS-DOS, Microsoft win</w:t>
      </w:r>
      <w:r w:rsidR="002D5EDF" w:rsidRPr="002D5EDF">
        <w:rPr>
          <w:rFonts w:ascii="Arial" w:eastAsia="Times New Roman" w:hAnsi="Arial" w:cs="Arial"/>
          <w:lang w:bidi="ne-NP"/>
        </w:rPr>
        <w:t>dows 98/ME/ 2000/ XP/ Vista, UNIX, Linux, Mac OS and so on.</w:t>
      </w:r>
    </w:p>
    <w:p w:rsidR="00476106" w:rsidRPr="002D5EDF" w:rsidRDefault="00476106" w:rsidP="002D5EDF">
      <w:pPr>
        <w:widowControl/>
        <w:rPr>
          <w:rFonts w:ascii="Times New Roman" w:eastAsia="Times New Roman" w:hAnsi="Times New Roman" w:cs="Mangal"/>
          <w:color w:val="auto"/>
          <w:lang w:bidi="ne-NP"/>
        </w:rPr>
      </w:pPr>
    </w:p>
    <w:p w:rsidR="002D5EDF" w:rsidRDefault="00EF6F9D" w:rsidP="002D5EDF">
      <w:pPr>
        <w:widowControl/>
        <w:rPr>
          <w:rFonts w:ascii="Arial" w:eastAsia="Times New Roman" w:hAnsi="Arial" w:cs="Arial"/>
          <w:lang w:bidi="ne-NP"/>
        </w:rPr>
      </w:pPr>
      <w:r w:rsidRPr="008E671E">
        <w:rPr>
          <w:rStyle w:val="Heading2Char"/>
        </w:rPr>
        <w:t xml:space="preserve">Types of </w:t>
      </w:r>
      <w:r w:rsidR="002D5EDF" w:rsidRPr="008E671E">
        <w:rPr>
          <w:rStyle w:val="Heading2Char"/>
        </w:rPr>
        <w:t>Operating System</w:t>
      </w:r>
      <w:r w:rsidR="002D5EDF" w:rsidRPr="002D5EDF">
        <w:rPr>
          <w:rFonts w:ascii="Arial" w:eastAsia="Times New Roman" w:hAnsi="Arial" w:cs="Arial"/>
          <w:b/>
          <w:bCs/>
          <w:lang w:bidi="ne-NP"/>
        </w:rPr>
        <w:t xml:space="preserve">: </w:t>
      </w:r>
      <w:r w:rsidR="002D5EDF" w:rsidRPr="002D5EDF">
        <w:rPr>
          <w:rFonts w:ascii="Arial" w:eastAsia="Times New Roman" w:hAnsi="Arial" w:cs="Arial"/>
          <w:lang w:bidi="ne-NP"/>
        </w:rPr>
        <w:t>Based on mod</w:t>
      </w:r>
      <w:r w:rsidR="00476106">
        <w:rPr>
          <w:rFonts w:ascii="Arial" w:eastAsia="Times New Roman" w:hAnsi="Arial" w:cs="Arial"/>
          <w:lang w:bidi="ne-NP"/>
        </w:rPr>
        <w:t>e of user, there are two types o</w:t>
      </w:r>
      <w:r w:rsidR="002D5EDF" w:rsidRPr="002D5EDF">
        <w:rPr>
          <w:rFonts w:ascii="Arial" w:eastAsia="Times New Roman" w:hAnsi="Arial" w:cs="Arial"/>
          <w:lang w:bidi="ne-NP"/>
        </w:rPr>
        <w:t>perating systems, they are:-</w:t>
      </w:r>
    </w:p>
    <w:p w:rsidR="00476106" w:rsidRDefault="00476106" w:rsidP="002D5EDF">
      <w:pPr>
        <w:widowControl/>
        <w:rPr>
          <w:rFonts w:ascii="Times New Roman" w:eastAsia="Times New Roman" w:hAnsi="Times New Roman" w:cs="Mangal"/>
          <w:color w:val="auto"/>
          <w:lang w:bidi="ne-NP"/>
        </w:rPr>
      </w:pPr>
    </w:p>
    <w:p w:rsidR="00476106" w:rsidRPr="00476106" w:rsidRDefault="00FA7BC2" w:rsidP="008E671E">
      <w:pPr>
        <w:pStyle w:val="Heading3"/>
        <w:rPr>
          <w:rFonts w:ascii="Times New Roman" w:eastAsia="Times New Roman" w:hAnsi="Times New Roman" w:cs="Mangal"/>
          <w:color w:val="auto"/>
          <w:lang w:bidi="ne-NP"/>
        </w:rPr>
      </w:pPr>
      <w:r>
        <w:rPr>
          <w:noProof/>
        </w:rPr>
        <w:pict>
          <v:shape id="Text Box 318" o:spid="_x0000_s1113" type="#_x0000_t202" style="position:absolute;margin-left:299.25pt;margin-top:126.75pt;width:119.25pt;height:.0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" stroked="f">
            <v:textbox style="mso-fit-shape-to-text:t" inset="0,0,0,0">
              <w:txbxContent>
                <w:p w:rsidR="00FA7BC2" w:rsidRPr="00797D4A" w:rsidRDefault="00FA7BC2" w:rsidP="006E13FC">
                  <w:pPr>
                    <w:pStyle w:val="Caption"/>
                    <w:rPr>
                      <w:noProof/>
                      <w:szCs w:val="24"/>
                    </w:rPr>
                  </w:pPr>
                  <w:r>
                    <w:t xml:space="preserve">Figure </w:t>
                  </w:r>
                  <w:fldSimple w:instr=" SEQ Figure \* ARABIC ">
                    <w:r>
                      <w:rPr>
                        <w:noProof/>
                      </w:rPr>
                      <w:t>100</w:t>
                    </w:r>
                  </w:fldSimple>
                  <w:r>
                    <w:t xml:space="preserve"> Single user operating system</w:t>
                  </w:r>
                </w:p>
              </w:txbxContent>
            </v:textbox>
            <w10:wrap type="square"/>
          </v:shape>
        </w:pict>
      </w:r>
      <w:r w:rsidR="009976B0">
        <w:rPr>
          <w:noProof/>
          <w:lang w:val="en-GB" w:eastAsia="en-GB" w:bidi="ne-NP"/>
        </w:rPr>
        <w:drawing>
          <wp:anchor distT="0" distB="0" distL="114300" distR="114300" simplePos="0" relativeHeight="251537920" behindDoc="0" locked="0" layoutInCell="1" allowOverlap="1">
            <wp:simplePos x="0" y="0"/>
            <wp:positionH relativeFrom="page">
              <wp:posOffset>5011420</wp:posOffset>
            </wp:positionH>
            <wp:positionV relativeFrom="page">
              <wp:posOffset>2618740</wp:posOffset>
            </wp:positionV>
            <wp:extent cx="1514475" cy="1428750"/>
            <wp:effectExtent l="0" t="0" r="952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14475" cy="1428750"/>
                    </a:xfrm>
                    <a:prstGeom prst="rect">
                      <a:avLst/>
                    </a:prstGeom>
                  </pic:spPr>
                </pic:pic>
              </a:graphicData>
            </a:graphic>
          </wp:anchor>
        </w:drawing>
      </w:r>
      <w:r w:rsidR="00476106" w:rsidRPr="00476106">
        <w:rPr>
          <w:rFonts w:eastAsia="Times New Roman"/>
          <w:lang w:bidi="ne-NP"/>
        </w:rPr>
        <w:t>Single user operating system</w:t>
      </w:r>
    </w:p>
    <w:p w:rsidR="002D5EDF" w:rsidRDefault="002D5EDF" w:rsidP="002D5EDF">
      <w:pPr>
        <w:widowControl/>
        <w:rPr>
          <w:rFonts w:ascii="Arial" w:eastAsia="Times New Roman" w:hAnsi="Arial" w:cs="Arial"/>
          <w:lang w:bidi="ne-NP"/>
        </w:rPr>
      </w:pPr>
      <w:r w:rsidRPr="002D5EDF">
        <w:rPr>
          <w:rFonts w:ascii="Arial" w:eastAsia="Times New Roman" w:hAnsi="Arial" w:cs="Arial"/>
          <w:lang w:bidi="ne-NP"/>
        </w:rPr>
        <w:t>A single user op</w:t>
      </w:r>
      <w:r w:rsidR="00476106">
        <w:rPr>
          <w:rFonts w:ascii="Arial" w:eastAsia="Times New Roman" w:hAnsi="Arial" w:cs="Arial"/>
          <w:lang w:bidi="ne-NP"/>
        </w:rPr>
        <w:t>erating system allows only one u</w:t>
      </w:r>
      <w:r w:rsidRPr="002D5EDF">
        <w:rPr>
          <w:rFonts w:ascii="Arial" w:eastAsia="Times New Roman" w:hAnsi="Arial" w:cs="Arial"/>
          <w:lang w:bidi="ne-NP"/>
        </w:rPr>
        <w:t>ser to use the computer resources at a time. Such operating systems are generally used by people at home. Most of the operating system used by micro- computers is single user operating system like DOS, Windows etc. DOS is a</w:t>
      </w:r>
      <w:r w:rsidR="002F16BB">
        <w:rPr>
          <w:rFonts w:ascii="Arial" w:eastAsia="Times New Roman" w:hAnsi="Arial" w:cs="Arial"/>
          <w:lang w:bidi="ne-NP"/>
        </w:rPr>
        <w:t xml:space="preserve"> </w:t>
      </w:r>
      <w:r w:rsidR="00476106">
        <w:rPr>
          <w:rFonts w:ascii="Arial" w:eastAsia="Times New Roman" w:hAnsi="Arial" w:cs="Arial"/>
          <w:lang w:bidi="ne-NP"/>
        </w:rPr>
        <w:t>s</w:t>
      </w:r>
      <w:r w:rsidR="00476106" w:rsidRPr="002D5EDF">
        <w:rPr>
          <w:rFonts w:ascii="Arial" w:eastAsia="Times New Roman" w:hAnsi="Arial" w:cs="Arial"/>
          <w:lang w:bidi="ne-NP"/>
        </w:rPr>
        <w:t>ingle</w:t>
      </w:r>
      <w:r w:rsidRPr="002D5EDF">
        <w:rPr>
          <w:rFonts w:ascii="Arial" w:eastAsia="Times New Roman" w:hAnsi="Arial" w:cs="Arial"/>
          <w:lang w:bidi="ne-NP"/>
        </w:rPr>
        <w:t xml:space="preserve"> user and single tasking operating system whereas a window is a single user and multitasking operating system.</w:t>
      </w:r>
    </w:p>
    <w:p w:rsidR="00476106" w:rsidRDefault="00476106" w:rsidP="002D5EDF">
      <w:pPr>
        <w:widowControl/>
        <w:rPr>
          <w:rFonts w:ascii="Arial" w:eastAsia="Times New Roman" w:hAnsi="Arial" w:cs="Arial"/>
          <w:b/>
          <w:bCs/>
          <w:lang w:bidi="ne-NP"/>
        </w:rPr>
      </w:pPr>
    </w:p>
    <w:p w:rsidR="00476106" w:rsidRPr="00476106" w:rsidRDefault="00476106" w:rsidP="008E671E">
      <w:pPr>
        <w:pStyle w:val="Heading3"/>
        <w:rPr>
          <w:rFonts w:ascii="Times New Roman" w:eastAsia="Times New Roman" w:hAnsi="Times New Roman" w:cs="Mangal"/>
          <w:color w:val="auto"/>
          <w:lang w:bidi="ne-NP"/>
        </w:rPr>
      </w:pPr>
      <w:r>
        <w:rPr>
          <w:rFonts w:eastAsia="Times New Roman"/>
          <w:lang w:bidi="ne-NP"/>
        </w:rPr>
        <w:t>M</w:t>
      </w:r>
      <w:r w:rsidRPr="00476106">
        <w:rPr>
          <w:rFonts w:eastAsia="Times New Roman"/>
          <w:lang w:bidi="ne-NP"/>
        </w:rPr>
        <w:t>ultiuser operating system</w:t>
      </w:r>
    </w:p>
    <w:p w:rsidR="002D5EDF" w:rsidRPr="002D5EDF" w:rsidRDefault="00FA7BC2" w:rsidP="002D5EDF">
      <w:pPr>
        <w:widowControl/>
        <w:rPr>
          <w:rFonts w:ascii="Times New Roman" w:eastAsia="Times New Roman" w:hAnsi="Times New Roman" w:cs="Mangal"/>
          <w:color w:val="auto"/>
          <w:lang w:bidi="ne-NP"/>
        </w:rPr>
      </w:pPr>
      <w:r>
        <w:rPr>
          <w:noProof/>
        </w:rPr>
        <w:pict>
          <v:shape id="Text Box 319" o:spid="_x0000_s1114" type="#_x0000_t202" style="position:absolute;margin-left:281.25pt;margin-top:137.6pt;width:159.75pt;height:.0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" stroked="f">
            <v:textbox style="mso-fit-shape-to-text:t" inset="0,0,0,0">
              <w:txbxContent>
                <w:p w:rsidR="00FA7BC2" w:rsidRPr="009732A5" w:rsidRDefault="00FA7BC2" w:rsidP="006E13FC">
                  <w:pPr>
                    <w:pStyle w:val="Caption"/>
                    <w:rPr>
                      <w:noProof/>
                      <w:color w:val="000000"/>
                      <w:sz w:val="24"/>
                      <w:szCs w:val="24"/>
                    </w:rPr>
                  </w:pPr>
                  <w:r>
                    <w:t xml:space="preserve">Figure </w:t>
                  </w:r>
                  <w:fldSimple w:instr=" SEQ Figure \* ARABIC ">
                    <w:r>
                      <w:rPr>
                        <w:noProof/>
                      </w:rPr>
                      <w:t>101</w:t>
                    </w:r>
                  </w:fldSimple>
                  <w:r>
                    <w:t xml:space="preserve"> Multiuser operating system</w:t>
                  </w:r>
                </w:p>
              </w:txbxContent>
            </v:textbox>
            <w10:wrap type="square"/>
          </v:shape>
        </w:pict>
      </w:r>
      <w:r w:rsidR="006E13FC">
        <w:rPr>
          <w:noProof/>
          <w:lang w:val="en-GB" w:eastAsia="en-GB" w:bidi="ne-NP"/>
        </w:rPr>
        <w:drawing>
          <wp:anchor distT="0" distB="0" distL="114300" distR="114300" simplePos="0" relativeHeight="251538944" behindDoc="0" locked="0" layoutInCell="1" allowOverlap="1">
            <wp:simplePos x="0" y="0"/>
            <wp:positionH relativeFrom="page">
              <wp:posOffset>4782820</wp:posOffset>
            </wp:positionH>
            <wp:positionV relativeFrom="page">
              <wp:posOffset>4624010</wp:posOffset>
            </wp:positionV>
            <wp:extent cx="2028825" cy="1562100"/>
            <wp:effectExtent l="0" t="0" r="9525"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28825" cy="1562100"/>
                    </a:xfrm>
                    <a:prstGeom prst="rect">
                      <a:avLst/>
                    </a:prstGeom>
                  </pic:spPr>
                </pic:pic>
              </a:graphicData>
            </a:graphic>
          </wp:anchor>
        </w:drawing>
      </w:r>
      <w:r w:rsidR="002D5EDF" w:rsidRPr="002D5EDF">
        <w:rPr>
          <w:rFonts w:ascii="Arial" w:eastAsia="Times New Roman" w:hAnsi="Arial" w:cs="Arial"/>
          <w:lang w:bidi="ne-NP"/>
        </w:rPr>
        <w:t>A multiuser operating system allows more than one user to use the computer resources at a time. The '</w:t>
      </w:r>
      <w:r w:rsidR="00476106">
        <w:rPr>
          <w:rFonts w:ascii="Arial" w:eastAsia="Times New Roman" w:hAnsi="Arial" w:cs="Arial"/>
          <w:lang w:bidi="ne-NP"/>
        </w:rPr>
        <w:t>r</w:t>
      </w:r>
      <w:r w:rsidR="002D5EDF" w:rsidRPr="002D5EDF">
        <w:rPr>
          <w:rFonts w:ascii="Arial" w:eastAsia="Times New Roman" w:hAnsi="Arial" w:cs="Arial"/>
          <w:lang w:bidi="ne-NP"/>
        </w:rPr>
        <w:t xml:space="preserve">esources of the computer may </w:t>
      </w:r>
      <w:r w:rsidR="00476106">
        <w:rPr>
          <w:rFonts w:ascii="Arial" w:eastAsia="Times New Roman" w:hAnsi="Arial" w:cs="Arial"/>
          <w:lang w:bidi="ne-NP"/>
        </w:rPr>
        <w:t>i</w:t>
      </w:r>
      <w:r w:rsidR="002D5EDF" w:rsidRPr="002D5EDF">
        <w:rPr>
          <w:rFonts w:ascii="Arial" w:eastAsia="Times New Roman" w:hAnsi="Arial" w:cs="Arial"/>
          <w:lang w:bidi="ne-NP"/>
        </w:rPr>
        <w:t>nclud</w:t>
      </w:r>
      <w:r w:rsidR="00476106">
        <w:rPr>
          <w:rFonts w:ascii="Arial" w:eastAsia="Times New Roman" w:hAnsi="Arial" w:cs="Arial"/>
          <w:lang w:bidi="ne-NP"/>
        </w:rPr>
        <w:t>e hardware as well as software c</w:t>
      </w:r>
      <w:r w:rsidR="002D5EDF" w:rsidRPr="002D5EDF">
        <w:rPr>
          <w:rFonts w:ascii="Arial" w:eastAsia="Times New Roman" w:hAnsi="Arial" w:cs="Arial"/>
          <w:lang w:bidi="ne-NP"/>
        </w:rPr>
        <w:t>omponents. Multiuser operating systems are used in offices and z</w:t>
      </w:r>
      <w:r w:rsidR="00476106">
        <w:rPr>
          <w:rFonts w:ascii="Arial" w:eastAsia="Times New Roman" w:hAnsi="Arial" w:cs="Arial"/>
          <w:lang w:bidi="ne-NP"/>
        </w:rPr>
        <w:t xml:space="preserve"> g companies or organizations wh</w:t>
      </w:r>
      <w:r w:rsidR="002D5EDF" w:rsidRPr="002D5EDF">
        <w:rPr>
          <w:rFonts w:ascii="Arial" w:eastAsia="Times New Roman" w:hAnsi="Arial" w:cs="Arial"/>
          <w:lang w:bidi="ne-NP"/>
        </w:rPr>
        <w:t>ere many user can access the sam</w:t>
      </w:r>
      <w:r w:rsidR="00476106">
        <w:rPr>
          <w:rFonts w:ascii="Arial" w:eastAsia="Times New Roman" w:hAnsi="Arial" w:cs="Arial"/>
          <w:lang w:bidi="ne-NP"/>
        </w:rPr>
        <w:t>e computer at once. It means, mu</w:t>
      </w:r>
      <w:r w:rsidR="002D5EDF" w:rsidRPr="002D5EDF">
        <w:rPr>
          <w:rFonts w:ascii="Arial" w:eastAsia="Times New Roman" w:hAnsi="Arial" w:cs="Arial"/>
          <w:lang w:bidi="ne-NP"/>
        </w:rPr>
        <w:t>ltiuser operating system allows</w:t>
      </w:r>
    </w:p>
    <w:p w:rsidR="002D5EDF" w:rsidRPr="002D5EDF" w:rsidRDefault="00476106" w:rsidP="002D5EDF">
      <w:pPr>
        <w:widowControl/>
        <w:rPr>
          <w:rFonts w:ascii="Times New Roman" w:eastAsia="Times New Roman" w:hAnsi="Times New Roman" w:cs="Mangal"/>
          <w:color w:val="auto"/>
          <w:lang w:bidi="ne-NP"/>
        </w:rPr>
      </w:pPr>
      <w:r>
        <w:rPr>
          <w:rFonts w:ascii="Arial" w:eastAsia="Times New Roman" w:hAnsi="Arial" w:cs="Arial"/>
          <w:lang w:bidi="ne-NP"/>
        </w:rPr>
        <w:t xml:space="preserve">Some </w:t>
      </w:r>
      <w:r w:rsidR="002D5EDF" w:rsidRPr="002D5EDF">
        <w:rPr>
          <w:rFonts w:ascii="Arial" w:eastAsia="Times New Roman" w:hAnsi="Arial" w:cs="Arial"/>
          <w:lang w:bidi="ne-NP"/>
        </w:rPr>
        <w:t xml:space="preserve">user to work on a network environment. Some of the examples of </w:t>
      </w:r>
      <w:r>
        <w:rPr>
          <w:rFonts w:ascii="Arial" w:eastAsia="Times New Roman" w:hAnsi="Arial" w:cs="Arial"/>
          <w:lang w:bidi="ne-NP"/>
        </w:rPr>
        <w:t xml:space="preserve">multi </w:t>
      </w:r>
      <w:r w:rsidR="002D5EDF" w:rsidRPr="002D5EDF">
        <w:rPr>
          <w:rFonts w:ascii="Arial" w:eastAsia="Times New Roman" w:hAnsi="Arial" w:cs="Arial"/>
          <w:lang w:bidi="ne-NP"/>
        </w:rPr>
        <w:t>user operating system are: - UNIX, Novell Netware, Linux and so</w:t>
      </w:r>
    </w:p>
    <w:p w:rsidR="00476106" w:rsidRDefault="00476106">
      <w:pPr>
        <w:rPr>
          <w:rFonts w:ascii="Times New Roman" w:hAnsi="Times New Roman" w:cs="Times New Roman"/>
          <w:sz w:val="22"/>
          <w:szCs w:val="22"/>
        </w:rPr>
      </w:pPr>
      <w:r>
        <w:rPr>
          <w:rFonts w:ascii="Times New Roman" w:hAnsi="Times New Roman" w:cs="Times New Roman"/>
          <w:sz w:val="22"/>
          <w:szCs w:val="22"/>
        </w:rPr>
        <w:br w:type="page"/>
      </w:r>
    </w:p>
    <w:p w:rsidR="00476106" w:rsidRDefault="00476106" w:rsidP="008E671E">
      <w:pPr>
        <w:pStyle w:val="Heading4"/>
        <w:rPr>
          <w:rFonts w:cs="Mangal"/>
          <w:color w:val="auto"/>
        </w:rPr>
      </w:pPr>
      <w:r>
        <w:lastRenderedPageBreak/>
        <w:t>ii) Language Processor</w:t>
      </w:r>
    </w:p>
    <w:p w:rsidR="00476106" w:rsidRDefault="00476106" w:rsidP="00476106">
      <w:pPr>
        <w:rPr>
          <w:rFonts w:ascii="Arial" w:hAnsi="Arial" w:cs="Arial"/>
        </w:rPr>
      </w:pPr>
      <w:r>
        <w:rPr>
          <w:rFonts w:ascii="Arial" w:hAnsi="Arial" w:cs="Arial"/>
        </w:rPr>
        <w:t>Language processor is the system software that is used to translate the instruction written in a programming language into a machine understandable code. There are three types of language processors. There are:-</w:t>
      </w:r>
    </w:p>
    <w:p w:rsidR="00476106" w:rsidRPr="00386900" w:rsidRDefault="00476106" w:rsidP="001E5CA1">
      <w:pPr>
        <w:pStyle w:val="ListParagraph"/>
        <w:numPr>
          <w:ilvl w:val="0"/>
          <w:numId w:val="46"/>
        </w:numPr>
        <w:rPr>
          <w:rFonts w:ascii="Arial" w:hAnsi="Arial" w:cs="Arial"/>
        </w:rPr>
      </w:pPr>
      <w:r w:rsidRPr="00386900">
        <w:rPr>
          <w:rFonts w:ascii="Arial" w:hAnsi="Arial" w:cs="Arial"/>
        </w:rPr>
        <w:t>Assembler</w:t>
      </w:r>
    </w:p>
    <w:p w:rsidR="00476106" w:rsidRPr="00386900" w:rsidRDefault="00476106" w:rsidP="001E5CA1">
      <w:pPr>
        <w:pStyle w:val="ListParagraph"/>
        <w:numPr>
          <w:ilvl w:val="0"/>
          <w:numId w:val="46"/>
        </w:numPr>
        <w:rPr>
          <w:rFonts w:ascii="Arial" w:hAnsi="Arial" w:cs="Arial"/>
        </w:rPr>
      </w:pPr>
      <w:r w:rsidRPr="00386900">
        <w:rPr>
          <w:rFonts w:ascii="Arial" w:hAnsi="Arial" w:cs="Arial"/>
        </w:rPr>
        <w:t>Interpreter</w:t>
      </w:r>
    </w:p>
    <w:p w:rsidR="00476106" w:rsidRPr="00386900" w:rsidRDefault="00476106" w:rsidP="001E5CA1">
      <w:pPr>
        <w:pStyle w:val="ListParagraph"/>
        <w:numPr>
          <w:ilvl w:val="0"/>
          <w:numId w:val="46"/>
        </w:numPr>
        <w:rPr>
          <w:rFonts w:ascii="Arial" w:hAnsi="Arial" w:cs="Arial"/>
        </w:rPr>
      </w:pPr>
      <w:r w:rsidRPr="00386900">
        <w:rPr>
          <w:rFonts w:ascii="Arial" w:hAnsi="Arial" w:cs="Arial"/>
        </w:rPr>
        <w:t>Complier</w:t>
      </w:r>
    </w:p>
    <w:p w:rsidR="00476106" w:rsidRDefault="00476106" w:rsidP="00476106">
      <w:pPr>
        <w:rPr>
          <w:rFonts w:cs="Mangal"/>
          <w:color w:val="auto"/>
        </w:rPr>
      </w:pPr>
    </w:p>
    <w:p w:rsidR="00476106" w:rsidRDefault="00476106" w:rsidP="008E671E">
      <w:pPr>
        <w:pStyle w:val="Heading5"/>
        <w:rPr>
          <w:rFonts w:cs="Mangal"/>
          <w:color w:val="auto"/>
        </w:rPr>
      </w:pPr>
      <w:r>
        <w:t xml:space="preserve">Assembler </w:t>
      </w:r>
    </w:p>
    <w:p w:rsidR="00476106" w:rsidRDefault="00114F3F" w:rsidP="00476106">
      <w:pPr>
        <w:rPr>
          <w:rFonts w:ascii="Arial" w:hAnsi="Arial" w:cs="Arial"/>
        </w:rPr>
      </w:pPr>
      <w:r>
        <w:rPr>
          <w:noProof/>
          <w:lang w:val="en-GB" w:eastAsia="en-GB" w:bidi="ne-NP"/>
        </w:rPr>
        <w:drawing>
          <wp:anchor distT="0" distB="0" distL="114300" distR="114300" simplePos="0" relativeHeight="251636224" behindDoc="0" locked="0" layoutInCell="1" allowOverlap="1" wp14:anchorId="692722CD" wp14:editId="1D6EF0E2">
            <wp:simplePos x="0" y="0"/>
            <wp:positionH relativeFrom="page">
              <wp:posOffset>1479550</wp:posOffset>
            </wp:positionH>
            <wp:positionV relativeFrom="page">
              <wp:posOffset>4703242</wp:posOffset>
            </wp:positionV>
            <wp:extent cx="4343400" cy="121920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43400" cy="1219200"/>
                    </a:xfrm>
                    <a:prstGeom prst="rect">
                      <a:avLst/>
                    </a:prstGeom>
                  </pic:spPr>
                </pic:pic>
              </a:graphicData>
            </a:graphic>
          </wp:anchor>
        </w:drawing>
      </w:r>
      <w:r w:rsidR="00476106">
        <w:rPr>
          <w:rFonts w:ascii="Arial" w:hAnsi="Arial" w:cs="Arial"/>
        </w:rPr>
        <w:t>An assembler is a lang</w:t>
      </w:r>
      <w:r w:rsidR="00386900">
        <w:rPr>
          <w:rFonts w:ascii="Arial" w:hAnsi="Arial" w:cs="Arial"/>
        </w:rPr>
        <w:t>uage processor that translates i</w:t>
      </w:r>
      <w:r w:rsidR="00476106">
        <w:rPr>
          <w:rFonts w:ascii="Arial" w:hAnsi="Arial" w:cs="Arial"/>
        </w:rPr>
        <w:t>t program written in assembly level l</w:t>
      </w:r>
      <w:r w:rsidR="00386900">
        <w:rPr>
          <w:rFonts w:ascii="Arial" w:hAnsi="Arial" w:cs="Arial"/>
        </w:rPr>
        <w:t xml:space="preserve">anguage into its equivalent machine </w:t>
      </w:r>
      <w:r w:rsidR="00476106">
        <w:rPr>
          <w:rFonts w:ascii="Arial" w:hAnsi="Arial" w:cs="Arial"/>
        </w:rPr>
        <w:t>level language. It takes the basic commands and operations fro</w:t>
      </w:r>
      <w:r w:rsidR="00386900">
        <w:rPr>
          <w:rFonts w:ascii="Arial" w:hAnsi="Arial" w:cs="Arial"/>
        </w:rPr>
        <w:t>m</w:t>
      </w:r>
      <w:r w:rsidR="00476106">
        <w:rPr>
          <w:rFonts w:ascii="Arial" w:hAnsi="Arial" w:cs="Arial"/>
        </w:rPr>
        <w:t xml:space="preserve"> assembly (mnemonic) code and converts them into bina</w:t>
      </w:r>
      <w:r w:rsidR="00386900">
        <w:rPr>
          <w:rFonts w:ascii="Arial" w:hAnsi="Arial" w:cs="Arial"/>
        </w:rPr>
        <w:t>ry</w:t>
      </w:r>
      <w:r w:rsidR="00476106">
        <w:rPr>
          <w:rFonts w:ascii="Arial" w:hAnsi="Arial" w:cs="Arial"/>
        </w:rPr>
        <w:t xml:space="preserve"> code. Assemblers are similar to compilers as it also product executable code. A program written by a programmer in assem</w:t>
      </w:r>
      <w:r w:rsidR="00386900">
        <w:rPr>
          <w:rFonts w:ascii="Arial" w:hAnsi="Arial" w:cs="Arial"/>
        </w:rPr>
        <w:t>b</w:t>
      </w:r>
      <w:r w:rsidR="00476106">
        <w:rPr>
          <w:rFonts w:ascii="Arial" w:hAnsi="Arial" w:cs="Arial"/>
        </w:rPr>
        <w:t>l</w:t>
      </w:r>
      <w:r w:rsidR="00386900">
        <w:rPr>
          <w:rFonts w:ascii="Arial" w:hAnsi="Arial" w:cs="Arial"/>
        </w:rPr>
        <w:t>y</w:t>
      </w:r>
      <w:r w:rsidR="00476106">
        <w:rPr>
          <w:rFonts w:ascii="Arial" w:hAnsi="Arial" w:cs="Arial"/>
        </w:rPr>
        <w:t xml:space="preserve"> language is called a source program. When source program</w:t>
      </w:r>
      <w:r w:rsidR="002F16BB">
        <w:rPr>
          <w:rFonts w:ascii="Arial" w:hAnsi="Arial" w:cs="Arial"/>
        </w:rPr>
        <w:t xml:space="preserve"> </w:t>
      </w:r>
      <w:r w:rsidR="00476106">
        <w:rPr>
          <w:rFonts w:ascii="Arial" w:hAnsi="Arial" w:cs="Arial"/>
        </w:rPr>
        <w:t>converted to machine</w:t>
      </w:r>
      <w:r w:rsidR="00386900">
        <w:rPr>
          <w:rFonts w:ascii="Arial" w:hAnsi="Arial" w:cs="Arial"/>
        </w:rPr>
        <w:t xml:space="preserve"> code it is called object program.</w:t>
      </w:r>
    </w:p>
    <w:p w:rsidR="00480EA0" w:rsidRPr="00386900" w:rsidRDefault="00FA7BC2" w:rsidP="00476106">
      <w:pPr>
        <w:rPr>
          <w:rFonts w:cs="Mangal"/>
          <w:color w:val="auto"/>
        </w:rPr>
      </w:pPr>
      <w:r>
        <w:rPr>
          <w:noProof/>
        </w:rPr>
        <w:pict>
          <v:shape id="Text Box 320" o:spid="_x0000_s1115" type="#_x0000_t202" style="position:absolute;margin-left:26.35pt;margin-top:114.9pt;width:342pt;height:25.5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" stroked="f">
            <v:textbox style="mso-fit-shape-to-text:t" inset="0,0,0,0">
              <w:txbxContent>
                <w:p w:rsidR="00FA7BC2" w:rsidRPr="00344807" w:rsidRDefault="00FA7BC2" w:rsidP="006E13FC">
                  <w:pPr>
                    <w:pStyle w:val="Caption"/>
                    <w:rPr>
                      <w:noProof/>
                      <w:color w:val="000000"/>
                      <w:sz w:val="24"/>
                      <w:szCs w:val="24"/>
                    </w:rPr>
                  </w:pPr>
                  <w:r>
                    <w:t xml:space="preserve">Figure </w:t>
                  </w:r>
                  <w:fldSimple w:instr=" SEQ Figure \* ARABIC ">
                    <w:r>
                      <w:rPr>
                        <w:noProof/>
                      </w:rPr>
                      <w:t>102</w:t>
                    </w:r>
                  </w:fldSimple>
                  <w:r>
                    <w:t xml:space="preserve"> source code to assembler and assembler to object code</w:t>
                  </w:r>
                </w:p>
              </w:txbxContent>
            </v:textbox>
            <w10:wrap type="square"/>
          </v:shape>
        </w:pict>
      </w:r>
    </w:p>
    <w:p w:rsidR="00476106" w:rsidRDefault="00476106" w:rsidP="00476106">
      <w:pPr>
        <w:rPr>
          <w:rFonts w:cs="Mangal"/>
          <w:color w:val="auto"/>
          <w:sz w:val="20"/>
          <w:szCs w:val="20"/>
        </w:rPr>
      </w:pPr>
      <w:r>
        <w:rPr>
          <w:rFonts w:ascii="Arial" w:hAnsi="Arial" w:cs="Arial"/>
          <w:sz w:val="20"/>
          <w:szCs w:val="20"/>
        </w:rPr>
        <w:t>Source Code (Assembly Language)</w:t>
      </w:r>
    </w:p>
    <w:p w:rsidR="00476106" w:rsidRDefault="00386900" w:rsidP="00476106">
      <w:pPr>
        <w:rPr>
          <w:rFonts w:cs="Mangal"/>
          <w:color w:val="auto"/>
          <w:sz w:val="20"/>
          <w:szCs w:val="20"/>
        </w:rPr>
      </w:pPr>
      <w:r>
        <w:rPr>
          <w:rFonts w:ascii="Arial" w:hAnsi="Arial" w:cs="Arial"/>
          <w:sz w:val="20"/>
          <w:szCs w:val="20"/>
        </w:rPr>
        <w:t xml:space="preserve">To  </w:t>
      </w:r>
      <w:r w:rsidR="00476106">
        <w:rPr>
          <w:rFonts w:ascii="Arial" w:hAnsi="Arial" w:cs="Arial"/>
          <w:sz w:val="20"/>
          <w:szCs w:val="20"/>
        </w:rPr>
        <w:t>Assembler</w:t>
      </w:r>
      <w:r>
        <w:rPr>
          <w:rFonts w:ascii="Arial" w:hAnsi="Arial" w:cs="Arial"/>
          <w:sz w:val="20"/>
          <w:szCs w:val="20"/>
        </w:rPr>
        <w:t xml:space="preserve"> then</w:t>
      </w:r>
    </w:p>
    <w:p w:rsidR="00476106" w:rsidRDefault="00476106" w:rsidP="00476106">
      <w:pPr>
        <w:rPr>
          <w:rFonts w:ascii="Arial" w:hAnsi="Arial" w:cs="Arial"/>
          <w:sz w:val="20"/>
          <w:szCs w:val="20"/>
        </w:rPr>
      </w:pPr>
      <w:r>
        <w:rPr>
          <w:rFonts w:ascii="Arial" w:hAnsi="Arial" w:cs="Arial"/>
          <w:sz w:val="20"/>
          <w:szCs w:val="20"/>
        </w:rPr>
        <w:t>Object Code</w:t>
      </w:r>
    </w:p>
    <w:p w:rsidR="00386900" w:rsidRDefault="00FA7BC2" w:rsidP="008E671E">
      <w:pPr>
        <w:pStyle w:val="Heading5"/>
        <w:rPr>
          <w:rFonts w:cs="Mangal"/>
          <w:color w:val="auto"/>
          <w:sz w:val="20"/>
          <w:szCs w:val="20"/>
        </w:rPr>
      </w:pPr>
      <w:r>
        <w:rPr>
          <w:noProof/>
        </w:rPr>
        <w:pict>
          <v:shape id="Text Box 321" o:spid="_x0000_s1116" type="#_x0000_t202" style="position:absolute;margin-left:256.5pt;margin-top:120.65pt;width:166.5pt;height:.0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" stroked="f">
            <v:textbox style="mso-fit-shape-to-text:t" inset="0,0,0,0">
              <w:txbxContent>
                <w:p w:rsidR="00FA7BC2" w:rsidRPr="00503A40" w:rsidRDefault="00FA7BC2" w:rsidP="006E13FC">
                  <w:pPr>
                    <w:pStyle w:val="Caption"/>
                    <w:rPr>
                      <w:noProof/>
                      <w:sz w:val="24"/>
                      <w:szCs w:val="24"/>
                    </w:rPr>
                  </w:pPr>
                  <w:r>
                    <w:t xml:space="preserve">Figure </w:t>
                  </w:r>
                  <w:fldSimple w:instr=" SEQ Figure \* ARABIC ">
                    <w:r>
                      <w:rPr>
                        <w:noProof/>
                      </w:rPr>
                      <w:t>103</w:t>
                    </w:r>
                  </w:fldSimple>
                  <w:r>
                    <w:t xml:space="preserve"> Interpreter</w:t>
                  </w:r>
                </w:p>
              </w:txbxContent>
            </v:textbox>
            <w10:wrap type="square"/>
          </v:shape>
        </w:pict>
      </w:r>
      <w:r w:rsidR="00480EA0">
        <w:rPr>
          <w:noProof/>
          <w:lang w:val="en-GB" w:eastAsia="en-GB" w:bidi="ne-NP"/>
        </w:rPr>
        <w:drawing>
          <wp:anchor distT="0" distB="0" distL="114300" distR="114300" simplePos="0" relativeHeight="251539968" behindDoc="0" locked="0" layoutInCell="1" allowOverlap="1">
            <wp:simplePos x="0" y="0"/>
            <wp:positionH relativeFrom="page">
              <wp:posOffset>4468495</wp:posOffset>
            </wp:positionH>
            <wp:positionV relativeFrom="page">
              <wp:posOffset>6657340</wp:posOffset>
            </wp:positionV>
            <wp:extent cx="2114550" cy="1647825"/>
            <wp:effectExtent l="0" t="0" r="0" b="95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14550" cy="1647825"/>
                    </a:xfrm>
                    <a:prstGeom prst="rect">
                      <a:avLst/>
                    </a:prstGeom>
                  </pic:spPr>
                </pic:pic>
              </a:graphicData>
            </a:graphic>
          </wp:anchor>
        </w:drawing>
      </w:r>
      <w:r w:rsidR="00386900">
        <w:t>Interpreter</w:t>
      </w:r>
    </w:p>
    <w:p w:rsidR="00476106" w:rsidRDefault="00476106" w:rsidP="00476106">
      <w:pPr>
        <w:rPr>
          <w:rFonts w:cs="Mangal"/>
          <w:color w:val="auto"/>
        </w:rPr>
      </w:pPr>
      <w:r>
        <w:rPr>
          <w:rFonts w:ascii="Arial" w:hAnsi="Arial" w:cs="Arial"/>
        </w:rPr>
        <w:t>An interpreter is a language translator which is used fo</w:t>
      </w:r>
      <w:r w:rsidR="002F16BB">
        <w:rPr>
          <w:rFonts w:ascii="Arial" w:hAnsi="Arial" w:cs="Arial"/>
        </w:rPr>
        <w:t xml:space="preserve"> </w:t>
      </w:r>
      <w:r>
        <w:rPr>
          <w:rFonts w:ascii="Arial" w:hAnsi="Arial" w:cs="Arial"/>
        </w:rPr>
        <w:t>rtranslating high level language code into machine language code. It takes one statement of a high-level language and translates it</w:t>
      </w:r>
    </w:p>
    <w:p w:rsidR="00476106" w:rsidRDefault="00476106" w:rsidP="00476106">
      <w:pPr>
        <w:rPr>
          <w:rFonts w:cs="Mangal"/>
          <w:color w:val="auto"/>
          <w:sz w:val="20"/>
          <w:szCs w:val="20"/>
        </w:rPr>
      </w:pPr>
      <w:r>
        <w:rPr>
          <w:rFonts w:ascii="Arial" w:hAnsi="Arial" w:cs="Arial"/>
          <w:sz w:val="20"/>
          <w:szCs w:val="20"/>
        </w:rPr>
        <w:t>(Machine</w:t>
      </w:r>
    </w:p>
    <w:p w:rsidR="00386900" w:rsidRDefault="00386900">
      <w:pPr>
        <w:rPr>
          <w:rFonts w:ascii="Times New Roman" w:hAnsi="Times New Roman" w:cs="Times New Roman"/>
          <w:sz w:val="22"/>
          <w:szCs w:val="22"/>
        </w:rPr>
      </w:pPr>
    </w:p>
    <w:p w:rsidR="00386900" w:rsidRPr="00386900" w:rsidRDefault="00386900" w:rsidP="00386900">
      <w:pPr>
        <w:widowControl/>
        <w:rPr>
          <w:rFonts w:ascii="Times New Roman" w:eastAsia="Times New Roman" w:hAnsi="Times New Roman" w:cs="Mangal"/>
          <w:color w:val="auto"/>
          <w:lang w:bidi="ne-NP"/>
        </w:rPr>
      </w:pPr>
      <w:r w:rsidRPr="00386900">
        <w:rPr>
          <w:rFonts w:ascii="Arial" w:eastAsia="Times New Roman" w:hAnsi="Arial" w:cs="Arial"/>
          <w:lang w:bidi="ne-NP"/>
        </w:rPr>
        <w:lastRenderedPageBreak/>
        <w:t>into machine instruction and executes it immediately. Interpreters do not create any object program.</w:t>
      </w:r>
    </w:p>
    <w:p w:rsidR="00386900" w:rsidRPr="00386900" w:rsidRDefault="00386900" w:rsidP="00386900">
      <w:pPr>
        <w:widowControl/>
        <w:rPr>
          <w:rFonts w:ascii="Times New Roman" w:eastAsia="Times New Roman" w:hAnsi="Times New Roman" w:cs="Mangal"/>
          <w:color w:val="auto"/>
          <w:lang w:bidi="ne-NP"/>
        </w:rPr>
      </w:pPr>
      <w:r w:rsidRPr="00386900">
        <w:rPr>
          <w:rFonts w:ascii="Arial" w:eastAsia="Times New Roman" w:hAnsi="Arial" w:cs="Arial"/>
          <w:lang w:bidi="ne-NP"/>
        </w:rPr>
        <w:t>A compiler is a language translator that converts the whole instructions of a high-level language into machine language at once. Compilers are large programs which reside permanently in the sec</w:t>
      </w:r>
      <w:r w:rsidRPr="00386900">
        <w:rPr>
          <w:rFonts w:ascii="Arial" w:eastAsia="Times New Roman" w:hAnsi="Arial" w:cs="Arial"/>
          <w:lang w:bidi="ne-NP"/>
        </w:rPr>
        <w:softHyphen/>
        <w:t>ondary storage. When the translation of the program is done, they are copied into the main memory of the computer.</w:t>
      </w:r>
    </w:p>
    <w:p w:rsidR="00386900" w:rsidRDefault="00386900" w:rsidP="00386900">
      <w:pPr>
        <w:widowControl/>
        <w:rPr>
          <w:rFonts w:ascii="Arial" w:eastAsia="Times New Roman" w:hAnsi="Arial" w:cs="Arial"/>
          <w:sz w:val="20"/>
          <w:szCs w:val="20"/>
          <w:lang w:bidi="ne-NP"/>
        </w:rPr>
      </w:pPr>
      <w:r w:rsidRPr="00386900">
        <w:rPr>
          <w:rFonts w:ascii="Arial" w:eastAsia="Times New Roman" w:hAnsi="Arial" w:cs="Arial"/>
          <w:sz w:val="20"/>
          <w:szCs w:val="20"/>
          <w:lang w:bidi="ne-NP"/>
        </w:rPr>
        <w:t>Source Code</w:t>
      </w:r>
    </w:p>
    <w:p w:rsidR="00386900" w:rsidRDefault="00386900" w:rsidP="00386900">
      <w:pPr>
        <w:widowControl/>
        <w:rPr>
          <w:rFonts w:ascii="Arial" w:eastAsia="Times New Roman" w:hAnsi="Arial" w:cs="Arial"/>
          <w:sz w:val="20"/>
          <w:szCs w:val="20"/>
          <w:lang w:bidi="ne-NP"/>
        </w:rPr>
      </w:pPr>
      <w:r>
        <w:rPr>
          <w:rFonts w:ascii="Arial" w:eastAsia="Times New Roman" w:hAnsi="Arial" w:cs="Arial"/>
          <w:sz w:val="20"/>
          <w:szCs w:val="20"/>
          <w:lang w:bidi="ne-NP"/>
        </w:rPr>
        <w:t>To Compiler</w:t>
      </w:r>
    </w:p>
    <w:p w:rsidR="00386900" w:rsidRDefault="00386900" w:rsidP="00386900">
      <w:pPr>
        <w:widowControl/>
        <w:rPr>
          <w:rFonts w:ascii="Arial" w:eastAsia="Times New Roman" w:hAnsi="Arial" w:cs="Arial"/>
          <w:sz w:val="20"/>
          <w:szCs w:val="20"/>
          <w:lang w:bidi="ne-NP"/>
        </w:rPr>
      </w:pPr>
      <w:r>
        <w:rPr>
          <w:rFonts w:ascii="Arial" w:eastAsia="Times New Roman" w:hAnsi="Arial" w:cs="Arial"/>
          <w:sz w:val="20"/>
          <w:szCs w:val="20"/>
          <w:lang w:bidi="ne-NP"/>
        </w:rPr>
        <w:t>Then</w:t>
      </w:r>
    </w:p>
    <w:p w:rsidR="00386900" w:rsidRPr="00386900" w:rsidRDefault="00386900" w:rsidP="00386900">
      <w:pPr>
        <w:widowControl/>
        <w:rPr>
          <w:rFonts w:ascii="Times New Roman" w:eastAsia="Times New Roman" w:hAnsi="Times New Roman" w:cs="Mangal"/>
          <w:color w:val="auto"/>
          <w:sz w:val="20"/>
          <w:szCs w:val="20"/>
          <w:lang w:bidi="ne-NP"/>
        </w:rPr>
      </w:pPr>
      <w:r>
        <w:rPr>
          <w:rFonts w:ascii="Times New Roman" w:eastAsia="Times New Roman" w:hAnsi="Times New Roman" w:cs="Mangal"/>
          <w:color w:val="auto"/>
          <w:sz w:val="20"/>
          <w:szCs w:val="20"/>
          <w:lang w:bidi="ne-NP"/>
        </w:rPr>
        <w:t>Object code (</w:t>
      </w:r>
      <w:r>
        <w:rPr>
          <w:rFonts w:ascii="Arial" w:eastAsia="Times New Roman" w:hAnsi="Arial" w:cs="Arial"/>
          <w:sz w:val="20"/>
          <w:szCs w:val="20"/>
          <w:lang w:bidi="ne-NP"/>
        </w:rPr>
        <w:t>Machine</w:t>
      </w:r>
      <w:r w:rsidRPr="00386900">
        <w:rPr>
          <w:rFonts w:ascii="Arial" w:eastAsia="Times New Roman" w:hAnsi="Arial" w:cs="Arial"/>
          <w:sz w:val="20"/>
          <w:szCs w:val="20"/>
          <w:lang w:bidi="ne-NP"/>
        </w:rPr>
        <w:t xml:space="preserve"> Level Language)</w:t>
      </w:r>
    </w:p>
    <w:p w:rsidR="00386900" w:rsidRDefault="00386900" w:rsidP="008E671E">
      <w:pPr>
        <w:pStyle w:val="Heading3"/>
        <w:rPr>
          <w:rFonts w:eastAsia="Times New Roman"/>
          <w:lang w:bidi="ne-NP"/>
        </w:rPr>
      </w:pPr>
      <w:r w:rsidRPr="00386900">
        <w:rPr>
          <w:rFonts w:eastAsia="Times New Roman"/>
          <w:lang w:bidi="ne-NP"/>
        </w:rPr>
        <w:t>Application Software</w:t>
      </w:r>
    </w:p>
    <w:p w:rsidR="00480EA0" w:rsidRPr="00480EA0" w:rsidRDefault="00FA7BC2" w:rsidP="00480EA0">
      <w:pPr>
        <w:rPr>
          <w:lang w:bidi="ne-NP"/>
        </w:rPr>
      </w:pPr>
      <w:r>
        <w:rPr>
          <w:noProof/>
        </w:rPr>
        <w:pict>
          <v:shape id="Text Box 322" o:spid="_x0000_s1117" type="#_x0000_t202" style="position:absolute;margin-left:240pt;margin-top:108.7pt;width:234pt;height:.0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" stroked="f">
            <v:textbox style="mso-fit-shape-to-text:t" inset="0,0,0,0">
              <w:txbxContent>
                <w:p w:rsidR="00FA7BC2" w:rsidRPr="00D331D1" w:rsidRDefault="00FA7BC2" w:rsidP="00EC2E95">
                  <w:pPr>
                    <w:pStyle w:val="Caption"/>
                    <w:rPr>
                      <w:noProof/>
                      <w:color w:val="000000"/>
                      <w:sz w:val="24"/>
                      <w:szCs w:val="24"/>
                    </w:rPr>
                  </w:pPr>
                  <w:r>
                    <w:t xml:space="preserve">Figure </w:t>
                  </w:r>
                  <w:fldSimple w:instr=" SEQ Figure \* ARABIC ">
                    <w:r>
                      <w:rPr>
                        <w:noProof/>
                      </w:rPr>
                      <w:t>104</w:t>
                    </w:r>
                  </w:fldSimple>
                  <w:r>
                    <w:t xml:space="preserve"> word, excel, power, point one, note, outlook</w:t>
                  </w:r>
                </w:p>
              </w:txbxContent>
            </v:textbox>
            <w10:wrap type="square"/>
          </v:shape>
        </w:pict>
      </w:r>
      <w:r w:rsidR="00480EA0">
        <w:rPr>
          <w:noProof/>
          <w:lang w:val="en-GB" w:eastAsia="en-GB" w:bidi="ne-NP"/>
        </w:rPr>
        <w:drawing>
          <wp:anchor distT="0" distB="0" distL="114300" distR="114300" simplePos="0" relativeHeight="251540992" behindDoc="0" locked="0" layoutInCell="1" allowOverlap="1">
            <wp:simplePos x="0" y="0"/>
            <wp:positionH relativeFrom="page">
              <wp:posOffset>4258945</wp:posOffset>
            </wp:positionH>
            <wp:positionV relativeFrom="page">
              <wp:posOffset>3535045</wp:posOffset>
            </wp:positionV>
            <wp:extent cx="2971800" cy="1228725"/>
            <wp:effectExtent l="0" t="0" r="0" b="952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971800" cy="1228725"/>
                    </a:xfrm>
                    <a:prstGeom prst="rect">
                      <a:avLst/>
                    </a:prstGeom>
                  </pic:spPr>
                </pic:pic>
              </a:graphicData>
            </a:graphic>
          </wp:anchor>
        </w:drawing>
      </w:r>
    </w:p>
    <w:p w:rsidR="00386900" w:rsidRPr="00386900" w:rsidRDefault="00386900" w:rsidP="00386900">
      <w:pPr>
        <w:widowControl/>
        <w:rPr>
          <w:rFonts w:ascii="Times New Roman" w:eastAsia="Times New Roman" w:hAnsi="Times New Roman" w:cs="Mangal"/>
          <w:color w:val="auto"/>
          <w:lang w:bidi="ne-NP"/>
        </w:rPr>
      </w:pPr>
      <w:r w:rsidRPr="00386900">
        <w:rPr>
          <w:rFonts w:ascii="Arial" w:eastAsia="Times New Roman" w:hAnsi="Arial" w:cs="Arial"/>
          <w:lang w:bidi="ne-NP"/>
        </w:rPr>
        <w:t>Application software is a set of one or more programs which are designed to do a specific task. It is made to fulfill the user's demand.</w:t>
      </w:r>
    </w:p>
    <w:p w:rsidR="00386900" w:rsidRPr="00386900" w:rsidRDefault="00386900" w:rsidP="00386900">
      <w:pPr>
        <w:widowControl/>
        <w:rPr>
          <w:rFonts w:ascii="Times New Roman" w:eastAsia="Times New Roman" w:hAnsi="Times New Roman" w:cs="Mangal"/>
          <w:color w:val="auto"/>
          <w:sz w:val="20"/>
          <w:szCs w:val="20"/>
          <w:lang w:bidi="ne-NP"/>
        </w:rPr>
      </w:pPr>
      <w:r w:rsidRPr="00386900">
        <w:rPr>
          <w:rFonts w:ascii="Arial" w:eastAsia="Times New Roman" w:hAnsi="Arial" w:cs="Arial"/>
          <w:sz w:val="20"/>
          <w:szCs w:val="20"/>
          <w:lang w:bidi="ne-NP"/>
        </w:rPr>
        <w:t>Compiler</w:t>
      </w:r>
    </w:p>
    <w:p w:rsidR="00386900" w:rsidRPr="00386900" w:rsidRDefault="00386900" w:rsidP="00386900">
      <w:pPr>
        <w:widowControl/>
        <w:rPr>
          <w:rFonts w:ascii="Times New Roman" w:eastAsia="Times New Roman" w:hAnsi="Times New Roman" w:cs="Mangal"/>
          <w:color w:val="auto"/>
          <w:sz w:val="20"/>
          <w:szCs w:val="20"/>
          <w:lang w:bidi="ne-NP"/>
        </w:rPr>
      </w:pPr>
      <w:r w:rsidRPr="00386900">
        <w:rPr>
          <w:rFonts w:ascii="Arial" w:eastAsia="Times New Roman" w:hAnsi="Arial" w:cs="Arial"/>
          <w:sz w:val="20"/>
          <w:szCs w:val="20"/>
          <w:lang w:bidi="ne-NP"/>
        </w:rPr>
        <w:t>Object Code (Machine Language)</w:t>
      </w:r>
    </w:p>
    <w:p w:rsidR="00386900" w:rsidRPr="00386900" w:rsidRDefault="00386900" w:rsidP="00386900">
      <w:pPr>
        <w:widowControl/>
        <w:rPr>
          <w:rFonts w:ascii="Times New Roman" w:eastAsia="Times New Roman" w:hAnsi="Times New Roman" w:cs="Mangal"/>
          <w:color w:val="auto"/>
          <w:lang w:bidi="ne-NP"/>
        </w:rPr>
      </w:pPr>
      <w:r w:rsidRPr="00386900">
        <w:rPr>
          <w:rFonts w:ascii="Arial" w:eastAsia="Times New Roman" w:hAnsi="Arial" w:cs="Arial"/>
          <w:lang w:bidi="ne-NP"/>
        </w:rPr>
        <w:t>Application is also called as appli</w:t>
      </w:r>
      <w:r>
        <w:rPr>
          <w:rFonts w:ascii="Arial" w:eastAsia="Times New Roman" w:hAnsi="Arial" w:cs="Arial"/>
          <w:lang w:bidi="ne-NP"/>
        </w:rPr>
        <w:t>cation package. For example, a p</w:t>
      </w:r>
      <w:r w:rsidRPr="00386900">
        <w:rPr>
          <w:rFonts w:ascii="Arial" w:eastAsia="Times New Roman" w:hAnsi="Arial" w:cs="Arial"/>
          <w:lang w:bidi="ne-NP"/>
        </w:rPr>
        <w:t>ayroll package produces pay slips as the output, word processing jobs are done by word proc</w:t>
      </w:r>
      <w:r>
        <w:rPr>
          <w:rFonts w:ascii="Arial" w:eastAsia="Times New Roman" w:hAnsi="Arial" w:cs="Arial"/>
          <w:lang w:bidi="ne-NP"/>
        </w:rPr>
        <w:t>e</w:t>
      </w:r>
      <w:r w:rsidRPr="00386900">
        <w:rPr>
          <w:rFonts w:ascii="Arial" w:eastAsia="Times New Roman" w:hAnsi="Arial" w:cs="Arial"/>
          <w:lang w:bidi="ne-NP"/>
        </w:rPr>
        <w:t>ssing software (Ms-word) and School Management System processes examination results and produces nark sheets. There are two types of application software.</w:t>
      </w:r>
    </w:p>
    <w:p w:rsidR="00386900" w:rsidRPr="00386900" w:rsidRDefault="00386900" w:rsidP="001E5CA1">
      <w:pPr>
        <w:pStyle w:val="ListParagraph"/>
        <w:widowControl/>
        <w:numPr>
          <w:ilvl w:val="0"/>
          <w:numId w:val="47"/>
        </w:numPr>
        <w:rPr>
          <w:rFonts w:ascii="Arial" w:eastAsia="Times New Roman" w:hAnsi="Arial" w:cs="Arial"/>
          <w:b/>
          <w:bCs/>
          <w:lang w:bidi="ne-NP"/>
        </w:rPr>
      </w:pPr>
      <w:r w:rsidRPr="00386900">
        <w:rPr>
          <w:rFonts w:ascii="Arial" w:eastAsia="Times New Roman" w:hAnsi="Arial" w:cs="Arial"/>
          <w:b/>
          <w:bCs/>
          <w:lang w:bidi="ne-NP"/>
        </w:rPr>
        <w:t>Packaged Software</w:t>
      </w:r>
    </w:p>
    <w:p w:rsidR="00386900" w:rsidRPr="00386900" w:rsidRDefault="00386900" w:rsidP="001E5CA1">
      <w:pPr>
        <w:pStyle w:val="ListParagraph"/>
        <w:widowControl/>
        <w:numPr>
          <w:ilvl w:val="0"/>
          <w:numId w:val="47"/>
        </w:numPr>
        <w:rPr>
          <w:rFonts w:ascii="Times New Roman" w:eastAsia="Times New Roman" w:hAnsi="Times New Roman" w:cs="Mangal"/>
          <w:color w:val="auto"/>
          <w:lang w:bidi="ne-NP"/>
        </w:rPr>
      </w:pPr>
      <w:r w:rsidRPr="00386900">
        <w:rPr>
          <w:rFonts w:ascii="Arial" w:eastAsia="Times New Roman" w:hAnsi="Arial" w:cs="Arial"/>
          <w:b/>
          <w:bCs/>
          <w:lang w:bidi="ne-NP"/>
        </w:rPr>
        <w:t>Tailored Software</w:t>
      </w:r>
    </w:p>
    <w:p w:rsidR="00386900" w:rsidRPr="00386900" w:rsidRDefault="00386900" w:rsidP="00386900">
      <w:pPr>
        <w:pStyle w:val="ListParagraph"/>
        <w:widowControl/>
        <w:rPr>
          <w:rFonts w:ascii="Times New Roman" w:eastAsia="Times New Roman" w:hAnsi="Times New Roman" w:cs="Mangal"/>
          <w:color w:val="auto"/>
          <w:lang w:bidi="ne-NP"/>
        </w:rPr>
      </w:pPr>
    </w:p>
    <w:p w:rsidR="00C449C6" w:rsidRDefault="00C449C6">
      <w:pPr>
        <w:rPr>
          <w:rFonts w:ascii="Times New Roman" w:hAnsi="Times New Roman" w:cs="Times New Roman"/>
          <w:sz w:val="22"/>
          <w:szCs w:val="22"/>
        </w:rPr>
      </w:pPr>
    </w:p>
    <w:p w:rsidR="00C449C6" w:rsidRDefault="00C449C6">
      <w:pPr>
        <w:rPr>
          <w:rFonts w:ascii="Times New Roman" w:hAnsi="Times New Roman" w:cs="Times New Roman"/>
          <w:sz w:val="22"/>
          <w:szCs w:val="22"/>
        </w:rPr>
      </w:pPr>
      <w:r>
        <w:rPr>
          <w:rFonts w:ascii="Times New Roman" w:hAnsi="Times New Roman" w:cs="Times New Roman"/>
          <w:sz w:val="22"/>
          <w:szCs w:val="22"/>
        </w:rPr>
        <w:br w:type="page"/>
      </w:r>
    </w:p>
    <w:p w:rsidR="003B7AEC" w:rsidRDefault="00FA7BC2" w:rsidP="00C449C6">
      <w:pPr>
        <w:widowControl/>
        <w:rPr>
          <w:noProof/>
          <w:lang w:bidi="ne-NP"/>
        </w:rPr>
      </w:pPr>
      <w:r>
        <w:rPr>
          <w:noProof/>
        </w:rPr>
        <w:lastRenderedPageBreak/>
        <w:pict>
          <v:shape id="Text Box 323" o:spid="_x0000_s1118" type="#_x0000_t202" style="position:absolute;margin-left:296.85pt;margin-top:190.6pt;width:168.75pt;height:.0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" stroked="f">
            <v:textbox style="mso-fit-shape-to-text:t" inset="0,0,0,0">
              <w:txbxContent>
                <w:p w:rsidR="00FA7BC2" w:rsidRPr="00351690" w:rsidRDefault="00FA7BC2" w:rsidP="00EC2E95">
                  <w:pPr>
                    <w:pStyle w:val="Caption"/>
                    <w:rPr>
                      <w:noProof/>
                      <w:color w:val="000000"/>
                      <w:sz w:val="24"/>
                      <w:szCs w:val="24"/>
                    </w:rPr>
                  </w:pPr>
                  <w:r>
                    <w:t xml:space="preserve">Figure </w:t>
                  </w:r>
                  <w:fldSimple w:instr=" SEQ Figure \* ARABIC ">
                    <w:r>
                      <w:rPr>
                        <w:noProof/>
                      </w:rPr>
                      <w:t>105</w:t>
                    </w:r>
                  </w:fldSimple>
                  <w:r>
                    <w:t xml:space="preserve"> packaged software</w:t>
                  </w:r>
                </w:p>
              </w:txbxContent>
            </v:textbox>
            <w10:wrap type="square"/>
          </v:shape>
        </w:pict>
      </w:r>
      <w:r w:rsidR="00C72F40">
        <w:rPr>
          <w:noProof/>
          <w:lang w:val="en-GB" w:eastAsia="en-GB" w:bidi="ne-NP"/>
        </w:rPr>
        <w:drawing>
          <wp:anchor distT="0" distB="0" distL="114300" distR="114300" simplePos="0" relativeHeight="251542016" behindDoc="0" locked="0" layoutInCell="1" allowOverlap="1">
            <wp:simplePos x="0" y="0"/>
            <wp:positionH relativeFrom="page">
              <wp:posOffset>4980940</wp:posOffset>
            </wp:positionH>
            <wp:positionV relativeFrom="page">
              <wp:posOffset>1631950</wp:posOffset>
            </wp:positionV>
            <wp:extent cx="2143125" cy="2149319"/>
            <wp:effectExtent l="0" t="0" r="0" b="381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143125" cy="2149319"/>
                    </a:xfrm>
                    <a:prstGeom prst="rect">
                      <a:avLst/>
                    </a:prstGeom>
                  </pic:spPr>
                </pic:pic>
              </a:graphicData>
            </a:graphic>
          </wp:anchor>
        </w:drawing>
      </w:r>
    </w:p>
    <w:p w:rsidR="00C449C6" w:rsidRPr="00C449C6" w:rsidRDefault="00C449C6" w:rsidP="00C449C6">
      <w:pPr>
        <w:widowControl/>
        <w:rPr>
          <w:rFonts w:ascii="Times New Roman" w:eastAsia="Times New Roman" w:hAnsi="Times New Roman" w:cs="Mangal"/>
          <w:color w:val="auto"/>
          <w:sz w:val="22"/>
          <w:szCs w:val="22"/>
          <w:lang w:bidi="ne-NP"/>
        </w:rPr>
      </w:pPr>
      <w:r w:rsidRPr="00C449C6">
        <w:rPr>
          <w:rFonts w:ascii="Arial" w:eastAsia="Times New Roman" w:hAnsi="Arial" w:cs="Arial"/>
          <w:sz w:val="22"/>
          <w:szCs w:val="22"/>
          <w:highlight w:val="white"/>
          <w:lang w:bidi="ne-NP"/>
        </w:rPr>
        <w:t xml:space="preserve">a) </w:t>
      </w:r>
      <w:r w:rsidRPr="003B7AEC">
        <w:rPr>
          <w:rStyle w:val="Heading4Char"/>
          <w:lang w:bidi="ne-NP"/>
        </w:rPr>
        <w:t xml:space="preserve">Packaged </w:t>
      </w:r>
      <w:r w:rsidR="003B7AEC" w:rsidRPr="003B7AEC">
        <w:rPr>
          <w:rStyle w:val="Heading4Char"/>
        </w:rPr>
        <w:t>Software</w:t>
      </w:r>
      <w:r w:rsidR="003B7AEC" w:rsidRPr="00C449C6">
        <w:rPr>
          <w:rFonts w:ascii="Arial" w:eastAsia="Times New Roman" w:hAnsi="Arial" w:cs="Arial"/>
          <w:b/>
          <w:bCs/>
          <w:sz w:val="22"/>
          <w:szCs w:val="22"/>
          <w:highlight w:val="white"/>
          <w:lang w:bidi="ne-NP"/>
        </w:rPr>
        <w:t>:</w:t>
      </w:r>
      <w:r w:rsidR="003C3FA7">
        <w:rPr>
          <w:rFonts w:ascii="Arial" w:eastAsia="Times New Roman" w:hAnsi="Arial" w:cs="Arial"/>
          <w:b/>
          <w:bCs/>
          <w:sz w:val="22"/>
          <w:szCs w:val="22"/>
          <w:highlight w:val="white"/>
          <w:lang w:bidi="ne-NP"/>
        </w:rPr>
        <w:t xml:space="preserve"> </w:t>
      </w:r>
      <w:r w:rsidRPr="00C449C6">
        <w:rPr>
          <w:rFonts w:ascii="Arial" w:eastAsia="Times New Roman" w:hAnsi="Arial" w:cs="Arial"/>
          <w:sz w:val="22"/>
          <w:szCs w:val="22"/>
          <w:highlight w:val="white"/>
          <w:lang w:bidi="ne-NP"/>
        </w:rPr>
        <w:t>It is readymade software developed by a reputed company. It is developed for the global users to perform their generalized</w:t>
      </w:r>
    </w:p>
    <w:p w:rsidR="00C449C6" w:rsidRPr="00C449C6" w:rsidRDefault="003B7AEC" w:rsidP="00C449C6">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t</w:t>
      </w:r>
      <w:r w:rsidRPr="00C449C6">
        <w:rPr>
          <w:rFonts w:ascii="Arial" w:eastAsia="Times New Roman" w:hAnsi="Arial" w:cs="Arial"/>
          <w:sz w:val="22"/>
          <w:szCs w:val="22"/>
          <w:lang w:bidi="ne-NP"/>
        </w:rPr>
        <w:t>asks</w:t>
      </w:r>
      <w:r w:rsidR="00C449C6" w:rsidRPr="00C449C6">
        <w:rPr>
          <w:rFonts w:ascii="Arial" w:eastAsia="Times New Roman" w:hAnsi="Arial" w:cs="Arial"/>
          <w:sz w:val="22"/>
          <w:szCs w:val="22"/>
          <w:lang w:bidi="ne-NP"/>
        </w:rPr>
        <w:t>. MS-Word, MS-Excel, Photoshop and Corel Draw are some of the examples of packaged software. Some of the common packaged software are:-</w:t>
      </w:r>
    </w:p>
    <w:p w:rsidR="00C449C6" w:rsidRPr="00C449C6" w:rsidRDefault="00C449C6" w:rsidP="001E5CA1">
      <w:pPr>
        <w:widowControl/>
        <w:numPr>
          <w:ilvl w:val="0"/>
          <w:numId w:val="143"/>
        </w:numPr>
        <w:rPr>
          <w:rFonts w:ascii="Arial" w:eastAsia="Times New Roman" w:hAnsi="Arial" w:cs="Arial"/>
          <w:sz w:val="22"/>
          <w:szCs w:val="22"/>
          <w:lang w:bidi="ne-NP"/>
        </w:rPr>
      </w:pPr>
      <w:r w:rsidRPr="00C449C6">
        <w:rPr>
          <w:rFonts w:ascii="Arial" w:eastAsia="Times New Roman" w:hAnsi="Arial" w:cs="Arial"/>
          <w:sz w:val="22"/>
          <w:szCs w:val="22"/>
          <w:lang w:bidi="ne-NP"/>
        </w:rPr>
        <w:t>Word processing package: - MS-Word, Word Perfect.</w:t>
      </w:r>
    </w:p>
    <w:p w:rsidR="00C449C6" w:rsidRPr="00C449C6" w:rsidRDefault="00C449C6" w:rsidP="001E5CA1">
      <w:pPr>
        <w:widowControl/>
        <w:numPr>
          <w:ilvl w:val="0"/>
          <w:numId w:val="143"/>
        </w:numPr>
        <w:rPr>
          <w:rFonts w:ascii="Arial" w:eastAsia="Times New Roman" w:hAnsi="Arial" w:cs="Arial"/>
          <w:sz w:val="22"/>
          <w:szCs w:val="22"/>
          <w:lang w:bidi="ne-NP"/>
        </w:rPr>
      </w:pPr>
      <w:r w:rsidRPr="00C449C6">
        <w:rPr>
          <w:rFonts w:ascii="Arial" w:eastAsia="Times New Roman" w:hAnsi="Arial" w:cs="Arial"/>
          <w:sz w:val="22"/>
          <w:szCs w:val="22"/>
          <w:lang w:bidi="ne-NP"/>
        </w:rPr>
        <w:t>Spreadsheet package:- MS-Excel, Lotus 1-2-3.</w:t>
      </w:r>
    </w:p>
    <w:p w:rsidR="00C449C6" w:rsidRPr="00C449C6" w:rsidRDefault="00C449C6" w:rsidP="001E5CA1">
      <w:pPr>
        <w:widowControl/>
        <w:numPr>
          <w:ilvl w:val="0"/>
          <w:numId w:val="143"/>
        </w:numPr>
        <w:rPr>
          <w:rFonts w:ascii="Arial" w:eastAsia="Times New Roman" w:hAnsi="Arial" w:cs="Arial"/>
          <w:sz w:val="22"/>
          <w:szCs w:val="22"/>
          <w:lang w:bidi="ne-NP"/>
        </w:rPr>
      </w:pPr>
      <w:r w:rsidRPr="00C449C6">
        <w:rPr>
          <w:rFonts w:ascii="Arial" w:eastAsia="Times New Roman" w:hAnsi="Arial" w:cs="Arial"/>
          <w:sz w:val="22"/>
          <w:szCs w:val="22"/>
          <w:lang w:bidi="ne-NP"/>
        </w:rPr>
        <w:t>DBMS package</w:t>
      </w:r>
      <w:r w:rsidR="003B7AEC" w:rsidRPr="00C449C6">
        <w:rPr>
          <w:rFonts w:ascii="Arial" w:eastAsia="Times New Roman" w:hAnsi="Arial" w:cs="Arial"/>
          <w:sz w:val="22"/>
          <w:szCs w:val="22"/>
          <w:lang w:bidi="ne-NP"/>
        </w:rPr>
        <w:t>: -</w:t>
      </w:r>
      <w:r w:rsidRPr="00C449C6">
        <w:rPr>
          <w:rFonts w:ascii="Arial" w:eastAsia="Times New Roman" w:hAnsi="Arial" w:cs="Arial"/>
          <w:sz w:val="22"/>
          <w:szCs w:val="22"/>
          <w:lang w:bidi="ne-NP"/>
        </w:rPr>
        <w:t xml:space="preserve"> MS-Access, Oracle, My-Sql.</w:t>
      </w:r>
    </w:p>
    <w:p w:rsidR="00C449C6" w:rsidRPr="00C449C6" w:rsidRDefault="00C449C6" w:rsidP="001E5CA1">
      <w:pPr>
        <w:widowControl/>
        <w:numPr>
          <w:ilvl w:val="0"/>
          <w:numId w:val="143"/>
        </w:numPr>
        <w:rPr>
          <w:rFonts w:ascii="Arial" w:eastAsia="Times New Roman" w:hAnsi="Arial" w:cs="Arial"/>
          <w:sz w:val="22"/>
          <w:szCs w:val="22"/>
          <w:lang w:bidi="ne-NP"/>
        </w:rPr>
      </w:pPr>
      <w:r w:rsidRPr="00C449C6">
        <w:rPr>
          <w:rFonts w:ascii="Arial" w:eastAsia="Times New Roman" w:hAnsi="Arial" w:cs="Arial"/>
          <w:sz w:val="22"/>
          <w:szCs w:val="22"/>
          <w:lang w:bidi="ne-NP"/>
        </w:rPr>
        <w:t>Accounting package</w:t>
      </w:r>
      <w:r w:rsidR="003B7AEC" w:rsidRPr="00C449C6">
        <w:rPr>
          <w:rFonts w:ascii="Arial" w:eastAsia="Times New Roman" w:hAnsi="Arial" w:cs="Arial"/>
          <w:sz w:val="22"/>
          <w:szCs w:val="22"/>
          <w:lang w:bidi="ne-NP"/>
        </w:rPr>
        <w:t>: -</w:t>
      </w:r>
      <w:r w:rsidRPr="00C449C6">
        <w:rPr>
          <w:rFonts w:ascii="Arial" w:eastAsia="Times New Roman" w:hAnsi="Arial" w:cs="Arial"/>
          <w:sz w:val="22"/>
          <w:szCs w:val="22"/>
          <w:lang w:bidi="ne-NP"/>
        </w:rPr>
        <w:t xml:space="preserve"> Tally, Fact.</w:t>
      </w:r>
    </w:p>
    <w:p w:rsidR="00C449C6" w:rsidRPr="00C449C6" w:rsidRDefault="00C449C6" w:rsidP="001E5CA1">
      <w:pPr>
        <w:widowControl/>
        <w:numPr>
          <w:ilvl w:val="0"/>
          <w:numId w:val="143"/>
        </w:numPr>
        <w:rPr>
          <w:rFonts w:ascii="Arial" w:eastAsia="Times New Roman" w:hAnsi="Arial" w:cs="Arial"/>
          <w:sz w:val="22"/>
          <w:szCs w:val="22"/>
          <w:lang w:bidi="ne-NP"/>
        </w:rPr>
      </w:pPr>
      <w:r w:rsidRPr="00C449C6">
        <w:rPr>
          <w:rFonts w:ascii="Arial" w:eastAsia="Times New Roman" w:hAnsi="Arial" w:cs="Arial"/>
          <w:sz w:val="22"/>
          <w:szCs w:val="22"/>
          <w:lang w:bidi="ne-NP"/>
        </w:rPr>
        <w:t>Graphical package:- Adobe Photoshop, Corel draw, freehand</w:t>
      </w:r>
    </w:p>
    <w:p w:rsidR="00C449C6" w:rsidRPr="00C449C6" w:rsidRDefault="00C449C6" w:rsidP="001E5CA1">
      <w:pPr>
        <w:widowControl/>
        <w:numPr>
          <w:ilvl w:val="0"/>
          <w:numId w:val="143"/>
        </w:numPr>
        <w:rPr>
          <w:rFonts w:ascii="Arial" w:eastAsia="Times New Roman" w:hAnsi="Arial" w:cs="Arial"/>
          <w:sz w:val="22"/>
          <w:szCs w:val="22"/>
          <w:lang w:bidi="ne-NP"/>
        </w:rPr>
      </w:pPr>
      <w:r w:rsidRPr="00C449C6">
        <w:rPr>
          <w:rFonts w:ascii="Arial" w:eastAsia="Times New Roman" w:hAnsi="Arial" w:cs="Arial"/>
          <w:sz w:val="22"/>
          <w:szCs w:val="22"/>
          <w:lang w:bidi="ne-NP"/>
        </w:rPr>
        <w:t>Engineering package</w:t>
      </w:r>
      <w:r w:rsidR="003B7AEC" w:rsidRPr="00C449C6">
        <w:rPr>
          <w:rFonts w:ascii="Arial" w:eastAsia="Times New Roman" w:hAnsi="Arial" w:cs="Arial"/>
          <w:sz w:val="22"/>
          <w:szCs w:val="22"/>
          <w:lang w:bidi="ne-NP"/>
        </w:rPr>
        <w:t>: -</w:t>
      </w:r>
      <w:r w:rsidRPr="00C449C6">
        <w:rPr>
          <w:rFonts w:ascii="Arial" w:eastAsia="Times New Roman" w:hAnsi="Arial" w:cs="Arial"/>
          <w:sz w:val="22"/>
          <w:szCs w:val="22"/>
          <w:lang w:bidi="ne-NP"/>
        </w:rPr>
        <w:t xml:space="preserve"> CAD, Auto CAD, CAM.</w:t>
      </w:r>
    </w:p>
    <w:p w:rsidR="00C449C6" w:rsidRPr="00C449C6" w:rsidRDefault="00FA7BC2" w:rsidP="00C449C6">
      <w:pPr>
        <w:widowControl/>
        <w:rPr>
          <w:rFonts w:ascii="Times New Roman" w:eastAsia="Times New Roman" w:hAnsi="Times New Roman" w:cs="Mangal"/>
          <w:color w:val="auto"/>
          <w:sz w:val="22"/>
          <w:szCs w:val="22"/>
          <w:lang w:bidi="ne-NP"/>
        </w:rPr>
      </w:pPr>
      <w:r>
        <w:rPr>
          <w:noProof/>
        </w:rPr>
        <w:pict>
          <v:shape id="Text Box 324" o:spid="_x0000_s1119" type="#_x0000_t202" style="position:absolute;margin-left:283.85pt;margin-top:178.05pt;width:171.15pt;height:.05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" stroked="f">
            <v:textbox style="mso-fit-shape-to-text:t" inset="0,0,0,0">
              <w:txbxContent>
                <w:p w:rsidR="00FA7BC2" w:rsidRPr="00F45866" w:rsidRDefault="00FA7BC2" w:rsidP="00EC2E95">
                  <w:pPr>
                    <w:pStyle w:val="Caption"/>
                    <w:rPr>
                      <w:rFonts w:asciiTheme="majorHAnsi" w:eastAsiaTheme="majorEastAsia" w:hAnsiTheme="majorHAnsi" w:cstheme="majorBidi"/>
                      <w:noProof/>
                      <w:color w:val="2E74B5" w:themeColor="accent1" w:themeShade="BF"/>
                      <w:sz w:val="24"/>
                      <w:szCs w:val="24"/>
                    </w:rPr>
                  </w:pPr>
                  <w:r>
                    <w:t xml:space="preserve">Figure </w:t>
                  </w:r>
                  <w:fldSimple w:instr=" SEQ Figure \* ARABIC ">
                    <w:r>
                      <w:rPr>
                        <w:noProof/>
                      </w:rPr>
                      <w:t>106</w:t>
                    </w:r>
                  </w:fldSimple>
                  <w:r>
                    <w:t xml:space="preserve"> Tailored Software</w:t>
                  </w:r>
                </w:p>
              </w:txbxContent>
            </v:textbox>
            <w10:wrap type="square"/>
          </v:shape>
        </w:pict>
      </w:r>
      <w:r w:rsidR="003B7AEC" w:rsidRPr="003B7AEC">
        <w:rPr>
          <w:rStyle w:val="Heading4Char"/>
          <w:noProof/>
          <w:lang w:val="en-GB" w:eastAsia="en-GB" w:bidi="ne-NP"/>
        </w:rPr>
        <w:drawing>
          <wp:anchor distT="0" distB="0" distL="114300" distR="114300" simplePos="0" relativeHeight="251473408" behindDoc="0" locked="0" layoutInCell="1" allowOverlap="1">
            <wp:simplePos x="0" y="0"/>
            <wp:positionH relativeFrom="column">
              <wp:posOffset>3605190</wp:posOffset>
            </wp:positionH>
            <wp:positionV relativeFrom="paragraph">
              <wp:posOffset>140718</wp:posOffset>
            </wp:positionV>
            <wp:extent cx="2173605" cy="2063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73605" cy="2063750"/>
                    </a:xfrm>
                    <a:prstGeom prst="rect">
                      <a:avLst/>
                    </a:prstGeom>
                  </pic:spPr>
                </pic:pic>
              </a:graphicData>
            </a:graphic>
          </wp:anchor>
        </w:drawing>
      </w:r>
      <w:r w:rsidR="00C449C6" w:rsidRPr="003B7AEC">
        <w:rPr>
          <w:rStyle w:val="Heading4Char"/>
          <w:lang w:bidi="ne-NP"/>
        </w:rPr>
        <w:t>b) Tailored Software:</w:t>
      </w:r>
      <w:r w:rsidR="00CF5E71">
        <w:rPr>
          <w:rStyle w:val="Heading4Char"/>
          <w:lang w:bidi="ne-NP"/>
        </w:rPr>
        <w:t xml:space="preserve"> </w:t>
      </w:r>
      <w:r w:rsidR="00C449C6" w:rsidRPr="00C449C6">
        <w:rPr>
          <w:rFonts w:ascii="Arial" w:eastAsia="Times New Roman" w:hAnsi="Arial" w:cs="Arial"/>
          <w:sz w:val="22"/>
          <w:szCs w:val="22"/>
          <w:lang w:bidi="ne-NP"/>
        </w:rPr>
        <w:t>It is also known as customized software. It performs a specific task for the specific person or organization. It is made due to the specific requirement of the user. For example, school management system, payrollpackage, mark sheet preparation and so on. This software is m according to the specific requirement of the organization or comp</w:t>
      </w:r>
      <w:r w:rsidR="003B7AEC">
        <w:rPr>
          <w:rFonts w:ascii="Arial" w:eastAsia="Times New Roman" w:hAnsi="Arial" w:cs="Arial"/>
          <w:sz w:val="22"/>
          <w:szCs w:val="22"/>
          <w:lang w:bidi="ne-NP"/>
        </w:rPr>
        <w:t>any.</w:t>
      </w:r>
    </w:p>
    <w:p w:rsidR="00C449C6" w:rsidRPr="00C449C6" w:rsidRDefault="00C449C6" w:rsidP="00C449C6">
      <w:pPr>
        <w:widowControl/>
        <w:rPr>
          <w:rFonts w:ascii="Times New Roman" w:eastAsia="Times New Roman" w:hAnsi="Times New Roman" w:cs="Mangal"/>
          <w:color w:val="auto"/>
          <w:lang w:bidi="ne-NP"/>
        </w:rPr>
      </w:pPr>
    </w:p>
    <w:p w:rsidR="00C449C6" w:rsidRPr="00C449C6" w:rsidRDefault="00C449C6" w:rsidP="00C449C6">
      <w:pPr>
        <w:widowControl/>
        <w:rPr>
          <w:rFonts w:ascii="Times New Roman" w:eastAsia="Times New Roman" w:hAnsi="Times New Roman" w:cs="Mangal"/>
          <w:color w:val="auto"/>
          <w:lang w:bidi="ne-NP"/>
        </w:rPr>
      </w:pPr>
    </w:p>
    <w:p w:rsidR="00C449C6" w:rsidRPr="00C449C6" w:rsidRDefault="00C449C6" w:rsidP="00C449C6">
      <w:pPr>
        <w:widowControl/>
        <w:rPr>
          <w:rFonts w:ascii="Times New Roman" w:eastAsia="Times New Roman" w:hAnsi="Times New Roman" w:cs="Mangal"/>
          <w:color w:val="auto"/>
          <w:lang w:bidi="ne-NP"/>
        </w:rPr>
      </w:pPr>
    </w:p>
    <w:p w:rsidR="002E0FA0" w:rsidRDefault="002E0FA0">
      <w:pPr>
        <w:rPr>
          <w:rFonts w:ascii="Times New Roman" w:hAnsi="Times New Roman" w:cs="Times New Roman"/>
          <w:sz w:val="22"/>
          <w:szCs w:val="22"/>
        </w:rPr>
      </w:pPr>
      <w:r>
        <w:rPr>
          <w:rFonts w:ascii="Times New Roman" w:hAnsi="Times New Roman" w:cs="Times New Roman"/>
          <w:sz w:val="22"/>
          <w:szCs w:val="22"/>
        </w:rPr>
        <w:br w:type="page"/>
      </w:r>
    </w:p>
    <w:p w:rsidR="002E0FA0" w:rsidRDefault="002E0FA0" w:rsidP="002E0FA0">
      <w:pPr>
        <w:rPr>
          <w:rFonts w:ascii="Arial" w:hAnsi="Arial" w:cs="Arial"/>
        </w:rPr>
      </w:pPr>
      <w:r>
        <w:rPr>
          <w:rFonts w:ascii="Arial" w:hAnsi="Arial" w:cs="Arial"/>
        </w:rPr>
        <w:lastRenderedPageBreak/>
        <w:t>Differences between packaged and tailored software</w:t>
      </w:r>
    </w:p>
    <w:tbl>
      <w:tblPr>
        <w:tblStyle w:val="TableGrid"/>
        <w:tblW w:w="0" w:type="auto"/>
        <w:tblLook w:val="04A0" w:firstRow="1" w:lastRow="0" w:firstColumn="1" w:lastColumn="0" w:noHBand="0" w:noVBand="1"/>
      </w:tblPr>
      <w:tblGrid>
        <w:gridCol w:w="3873"/>
        <w:gridCol w:w="3873"/>
      </w:tblGrid>
      <w:tr w:rsidR="00C13ABD" w:rsidTr="00C13ABD">
        <w:tc>
          <w:tcPr>
            <w:tcW w:w="3873" w:type="dxa"/>
          </w:tcPr>
          <w:p w:rsidR="00C13ABD" w:rsidRDefault="00C13ABD" w:rsidP="00C13ABD">
            <w:r>
              <w:rPr>
                <w:rFonts w:ascii="Arial" w:hAnsi="Arial" w:cs="Arial"/>
              </w:rPr>
              <w:t>Packaged software</w:t>
            </w:r>
          </w:p>
          <w:p w:rsidR="00C13ABD" w:rsidRDefault="00C13ABD" w:rsidP="002E0FA0">
            <w:pPr>
              <w:rPr>
                <w:rFonts w:cs="Mangal"/>
                <w:color w:val="auto"/>
              </w:rPr>
            </w:pPr>
          </w:p>
        </w:tc>
        <w:tc>
          <w:tcPr>
            <w:tcW w:w="3873" w:type="dxa"/>
          </w:tcPr>
          <w:p w:rsidR="00C13ABD" w:rsidRDefault="00C13ABD" w:rsidP="002E0FA0">
            <w:pPr>
              <w:rPr>
                <w:rFonts w:cs="Mangal"/>
                <w:color w:val="auto"/>
              </w:rPr>
            </w:pPr>
            <w:r>
              <w:rPr>
                <w:rFonts w:cs="Mangal"/>
                <w:color w:val="auto"/>
              </w:rPr>
              <w:t>Tailored software</w:t>
            </w:r>
          </w:p>
        </w:tc>
      </w:tr>
      <w:tr w:rsidR="00C13ABD" w:rsidTr="00C13ABD">
        <w:tc>
          <w:tcPr>
            <w:tcW w:w="3873" w:type="dxa"/>
          </w:tcPr>
          <w:p w:rsidR="00C13ABD" w:rsidRDefault="00C13ABD" w:rsidP="00C13ABD">
            <w:pPr>
              <w:rPr>
                <w:rFonts w:cs="Mangal"/>
                <w:color w:val="auto"/>
              </w:rPr>
            </w:pPr>
            <w:r>
              <w:rPr>
                <w:rFonts w:ascii="Arial" w:hAnsi="Arial" w:cs="Arial"/>
              </w:rPr>
              <w:t>The requirement of many organizations and users can't be perfectly matched.</w:t>
            </w:r>
          </w:p>
          <w:p w:rsidR="00C13ABD" w:rsidRDefault="00C13ABD" w:rsidP="002E0FA0">
            <w:pPr>
              <w:rPr>
                <w:rFonts w:cs="Mangal"/>
                <w:color w:val="auto"/>
              </w:rPr>
            </w:pPr>
          </w:p>
        </w:tc>
        <w:tc>
          <w:tcPr>
            <w:tcW w:w="3873" w:type="dxa"/>
          </w:tcPr>
          <w:p w:rsidR="00C13ABD" w:rsidRDefault="00C13ABD" w:rsidP="002E0FA0">
            <w:pPr>
              <w:rPr>
                <w:rFonts w:cs="Mangal"/>
                <w:color w:val="auto"/>
              </w:rPr>
            </w:pPr>
            <w:r>
              <w:rPr>
                <w:rFonts w:ascii="Arial" w:hAnsi="Arial" w:cs="Arial"/>
              </w:rPr>
              <w:t>The requirement of the user or organization can be perfectly matched</w:t>
            </w:r>
          </w:p>
        </w:tc>
      </w:tr>
      <w:tr w:rsidR="00C13ABD" w:rsidTr="00C13ABD">
        <w:tc>
          <w:tcPr>
            <w:tcW w:w="3873" w:type="dxa"/>
          </w:tcPr>
          <w:p w:rsidR="00C13ABD" w:rsidRDefault="00C13ABD" w:rsidP="00C13ABD">
            <w:pPr>
              <w:rPr>
                <w:rFonts w:cs="Mangal"/>
                <w:color w:val="auto"/>
              </w:rPr>
            </w:pPr>
            <w:r>
              <w:rPr>
                <w:rFonts w:ascii="Arial" w:hAnsi="Arial" w:cs="Arial"/>
              </w:rPr>
              <w:t>This software can be trusted as they are made by reputed software houses.</w:t>
            </w:r>
          </w:p>
          <w:p w:rsidR="00C13ABD" w:rsidRDefault="00C13ABD" w:rsidP="002E0FA0">
            <w:pPr>
              <w:rPr>
                <w:rFonts w:cs="Mangal"/>
                <w:color w:val="auto"/>
              </w:rPr>
            </w:pPr>
          </w:p>
        </w:tc>
        <w:tc>
          <w:tcPr>
            <w:tcW w:w="3873" w:type="dxa"/>
          </w:tcPr>
          <w:p w:rsidR="00C13ABD" w:rsidRDefault="00C13ABD" w:rsidP="00C13ABD">
            <w:pPr>
              <w:rPr>
                <w:rFonts w:cs="Mangal"/>
                <w:color w:val="auto"/>
              </w:rPr>
            </w:pPr>
            <w:r>
              <w:rPr>
                <w:rFonts w:ascii="Arial" w:hAnsi="Arial" w:cs="Arial"/>
              </w:rPr>
              <w:t>These software are generally made by local programmers. So, it may contain error.</w:t>
            </w:r>
          </w:p>
          <w:p w:rsidR="00C13ABD" w:rsidRDefault="00C13ABD" w:rsidP="002E0FA0">
            <w:pPr>
              <w:rPr>
                <w:rFonts w:cs="Mangal"/>
                <w:color w:val="auto"/>
              </w:rPr>
            </w:pPr>
          </w:p>
        </w:tc>
      </w:tr>
      <w:tr w:rsidR="00C13ABD" w:rsidTr="00C13ABD">
        <w:tc>
          <w:tcPr>
            <w:tcW w:w="3873" w:type="dxa"/>
          </w:tcPr>
          <w:p w:rsidR="00C13ABD" w:rsidRDefault="00C13ABD" w:rsidP="00C13ABD">
            <w:pPr>
              <w:rPr>
                <w:rFonts w:cs="Mangal"/>
                <w:color w:val="auto"/>
              </w:rPr>
            </w:pPr>
            <w:r>
              <w:rPr>
                <w:rFonts w:ascii="Arial" w:hAnsi="Arial" w:cs="Arial"/>
              </w:rPr>
              <w:t>They cannot be changed easily.</w:t>
            </w:r>
          </w:p>
          <w:p w:rsidR="00C13ABD" w:rsidRDefault="00C13ABD" w:rsidP="002E0FA0">
            <w:pPr>
              <w:rPr>
                <w:rFonts w:cs="Mangal"/>
                <w:color w:val="auto"/>
              </w:rPr>
            </w:pPr>
          </w:p>
        </w:tc>
        <w:tc>
          <w:tcPr>
            <w:tcW w:w="3873" w:type="dxa"/>
          </w:tcPr>
          <w:p w:rsidR="00C13ABD" w:rsidRDefault="00C13ABD" w:rsidP="00C13ABD">
            <w:pPr>
              <w:rPr>
                <w:rFonts w:cs="Mangal"/>
                <w:color w:val="auto"/>
              </w:rPr>
            </w:pPr>
            <w:r>
              <w:rPr>
                <w:rFonts w:ascii="Arial" w:hAnsi="Arial" w:cs="Arial"/>
              </w:rPr>
              <w:t>They can be changed easily.</w:t>
            </w:r>
          </w:p>
          <w:p w:rsidR="00C13ABD" w:rsidRDefault="00C13ABD" w:rsidP="002E0FA0">
            <w:pPr>
              <w:rPr>
                <w:rFonts w:cs="Mangal"/>
                <w:color w:val="auto"/>
              </w:rPr>
            </w:pPr>
          </w:p>
        </w:tc>
      </w:tr>
      <w:tr w:rsidR="00C13ABD" w:rsidTr="00C13ABD">
        <w:tc>
          <w:tcPr>
            <w:tcW w:w="3873" w:type="dxa"/>
          </w:tcPr>
          <w:p w:rsidR="00C13ABD" w:rsidRDefault="00C13ABD" w:rsidP="002E0FA0">
            <w:pPr>
              <w:rPr>
                <w:rFonts w:cs="Mangal"/>
                <w:color w:val="auto"/>
              </w:rPr>
            </w:pPr>
            <w:r>
              <w:rPr>
                <w:rFonts w:ascii="Arial" w:hAnsi="Arial" w:cs="Arial"/>
              </w:rPr>
              <w:t>They are expensive for small organizations.</w:t>
            </w:r>
          </w:p>
        </w:tc>
        <w:tc>
          <w:tcPr>
            <w:tcW w:w="3873" w:type="dxa"/>
          </w:tcPr>
          <w:p w:rsidR="00C13ABD" w:rsidRDefault="00C13ABD" w:rsidP="002E0FA0">
            <w:pPr>
              <w:rPr>
                <w:rFonts w:cs="Mangal"/>
                <w:color w:val="auto"/>
              </w:rPr>
            </w:pPr>
            <w:r>
              <w:rPr>
                <w:rFonts w:ascii="Arial" w:hAnsi="Arial" w:cs="Arial"/>
              </w:rPr>
              <w:t>They are cheap.</w:t>
            </w:r>
          </w:p>
        </w:tc>
      </w:tr>
      <w:tr w:rsidR="00C13ABD" w:rsidTr="00C13ABD">
        <w:tc>
          <w:tcPr>
            <w:tcW w:w="3873" w:type="dxa"/>
          </w:tcPr>
          <w:p w:rsidR="00C13ABD" w:rsidRDefault="00C13ABD" w:rsidP="002E0FA0">
            <w:pPr>
              <w:rPr>
                <w:rFonts w:cs="Mangal"/>
                <w:color w:val="auto"/>
              </w:rPr>
            </w:pPr>
            <w:r>
              <w:rPr>
                <w:rFonts w:ascii="Arial" w:hAnsi="Arial" w:cs="Arial"/>
              </w:rPr>
              <w:t>MS Word, MS Excel, Adobe Photoshop and so on</w:t>
            </w:r>
          </w:p>
        </w:tc>
        <w:tc>
          <w:tcPr>
            <w:tcW w:w="3873" w:type="dxa"/>
          </w:tcPr>
          <w:p w:rsidR="00C13ABD" w:rsidRDefault="00C13ABD" w:rsidP="002E0FA0">
            <w:pPr>
              <w:rPr>
                <w:rFonts w:cs="Mangal"/>
                <w:color w:val="auto"/>
              </w:rPr>
            </w:pPr>
            <w:r>
              <w:rPr>
                <w:rFonts w:ascii="Arial" w:hAnsi="Arial" w:cs="Arial"/>
              </w:rPr>
              <w:t>School Management System, Payroll System, Billing System and so on.</w:t>
            </w:r>
          </w:p>
        </w:tc>
      </w:tr>
    </w:tbl>
    <w:p w:rsidR="002E0FA0" w:rsidRDefault="002E0FA0" w:rsidP="002E0FA0">
      <w:pPr>
        <w:rPr>
          <w:rFonts w:cs="Mangal"/>
          <w:color w:val="auto"/>
        </w:rPr>
      </w:pPr>
    </w:p>
    <w:p w:rsidR="002E0FA0" w:rsidRDefault="00FA7BC2" w:rsidP="003B7AEC">
      <w:pPr>
        <w:pStyle w:val="Heading4"/>
      </w:pPr>
      <w:r>
        <w:rPr>
          <w:noProof/>
        </w:rPr>
        <w:pict>
          <v:shape id="Text Box 325" o:spid="_x0000_s1120" type="#_x0000_t202" style="position:absolute;margin-left:239.25pt;margin-top:159.9pt;width:218.25pt;height:.0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" stroked="f">
            <v:textbox style="mso-fit-shape-to-text:t" inset="0,0,0,0">
              <w:txbxContent>
                <w:p w:rsidR="00FA7BC2" w:rsidRPr="00B325EA" w:rsidRDefault="00FA7BC2" w:rsidP="00EC2E95">
                  <w:pPr>
                    <w:pStyle w:val="Caption"/>
                    <w:rPr>
                      <w:noProof/>
                      <w:sz w:val="24"/>
                      <w:szCs w:val="24"/>
                    </w:rPr>
                  </w:pPr>
                  <w:r>
                    <w:t xml:space="preserve">Figure </w:t>
                  </w:r>
                  <w:fldSimple w:instr=" SEQ Figure \* ARABIC ">
                    <w:r>
                      <w:rPr>
                        <w:noProof/>
                      </w:rPr>
                      <w:t>107</w:t>
                    </w:r>
                  </w:fldSimple>
                  <w:r>
                    <w:t xml:space="preserve"> Utility Software</w:t>
                  </w:r>
                </w:p>
              </w:txbxContent>
            </v:textbox>
            <w10:wrap type="square"/>
          </v:shape>
        </w:pict>
      </w:r>
      <w:r w:rsidR="00C72F40">
        <w:rPr>
          <w:noProof/>
          <w:lang w:val="en-GB" w:eastAsia="en-GB" w:bidi="ne-NP"/>
        </w:rPr>
        <w:drawing>
          <wp:anchor distT="0" distB="0" distL="114300" distR="114300" simplePos="0" relativeHeight="251543040" behindDoc="0" locked="0" layoutInCell="1" allowOverlap="1">
            <wp:simplePos x="0" y="0"/>
            <wp:positionH relativeFrom="page">
              <wp:posOffset>4249420</wp:posOffset>
            </wp:positionH>
            <wp:positionV relativeFrom="page">
              <wp:posOffset>5339715</wp:posOffset>
            </wp:positionV>
            <wp:extent cx="2771775" cy="1866900"/>
            <wp:effectExtent l="0" t="0" r="952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71775" cy="1866900"/>
                    </a:xfrm>
                    <a:prstGeom prst="rect">
                      <a:avLst/>
                    </a:prstGeom>
                  </pic:spPr>
                </pic:pic>
              </a:graphicData>
            </a:graphic>
          </wp:anchor>
        </w:drawing>
      </w:r>
      <w:r w:rsidR="00C13ABD">
        <w:t>U</w:t>
      </w:r>
      <w:r w:rsidR="002E0FA0">
        <w:t>tility Software</w:t>
      </w:r>
    </w:p>
    <w:p w:rsidR="00C72F40" w:rsidRPr="00C72F40" w:rsidRDefault="00C72F40" w:rsidP="00C72F40"/>
    <w:p w:rsidR="002E0FA0" w:rsidRDefault="00C13ABD" w:rsidP="002E0FA0">
      <w:pPr>
        <w:rPr>
          <w:rFonts w:cs="Mangal"/>
          <w:color w:val="auto"/>
        </w:rPr>
      </w:pPr>
      <w:r>
        <w:rPr>
          <w:rFonts w:ascii="Arial" w:hAnsi="Arial" w:cs="Arial"/>
        </w:rPr>
        <w:t>Utility software is the supporting software which is used to perform</w:t>
      </w:r>
      <w:r w:rsidR="002E0FA0">
        <w:rPr>
          <w:rFonts w:ascii="Arial" w:hAnsi="Arial" w:cs="Arial"/>
        </w:rPr>
        <w:t xml:space="preserve"> specific tasks r</w:t>
      </w:r>
      <w:r>
        <w:rPr>
          <w:rFonts w:ascii="Arial" w:hAnsi="Arial" w:cs="Arial"/>
        </w:rPr>
        <w:t>elated the maintenance of the computer</w:t>
      </w:r>
      <w:r w:rsidR="002E0FA0">
        <w:rPr>
          <w:rFonts w:ascii="Arial" w:hAnsi="Arial" w:cs="Arial"/>
        </w:rPr>
        <w:t xml:space="preserve"> system. Some of the software are included in mating System Software, r-e are available as a separate</w:t>
      </w:r>
    </w:p>
    <w:p w:rsidR="00C13ABD" w:rsidRDefault="00386900">
      <w:pPr>
        <w:rPr>
          <w:rFonts w:ascii="Times New Roman" w:hAnsi="Times New Roman" w:cs="Times New Roman"/>
          <w:sz w:val="22"/>
          <w:szCs w:val="22"/>
        </w:rPr>
      </w:pPr>
      <w:r>
        <w:rPr>
          <w:rFonts w:ascii="Times New Roman" w:hAnsi="Times New Roman" w:cs="Times New Roman"/>
          <w:sz w:val="22"/>
          <w:szCs w:val="22"/>
        </w:rPr>
        <w:br w:type="page"/>
      </w:r>
    </w:p>
    <w:p w:rsidR="00C13ABD" w:rsidRPr="00C13ABD" w:rsidRDefault="00C13ABD" w:rsidP="00C13ABD">
      <w:pPr>
        <w:widowControl/>
        <w:rPr>
          <w:rFonts w:ascii="Times New Roman" w:eastAsia="Times New Roman" w:hAnsi="Times New Roman" w:cs="Mangal"/>
          <w:color w:val="auto"/>
          <w:lang w:bidi="ne-NP"/>
        </w:rPr>
      </w:pPr>
      <w:r w:rsidRPr="00C13ABD">
        <w:rPr>
          <w:rFonts w:ascii="Arial" w:eastAsia="Times New Roman" w:hAnsi="Arial" w:cs="Arial"/>
          <w:lang w:bidi="ne-NP"/>
        </w:rPr>
        <w:lastRenderedPageBreak/>
        <w:t xml:space="preserve">utility in the market. Utility programs are </w:t>
      </w:r>
      <w:r w:rsidR="00D6664A">
        <w:rPr>
          <w:rFonts w:ascii="Arial" w:eastAsia="Times New Roman" w:hAnsi="Arial" w:cs="Arial"/>
          <w:lang w:bidi="ne-NP"/>
        </w:rPr>
        <w:t>also called as service programs</w:t>
      </w:r>
      <w:r w:rsidRPr="00C13ABD">
        <w:rPr>
          <w:rFonts w:ascii="Arial" w:eastAsia="Times New Roman" w:hAnsi="Arial" w:cs="Arial"/>
          <w:lang w:bidi="ne-NP"/>
        </w:rPr>
        <w:t xml:space="preserve"> The examples of utility software are Norton utilities, PC tools, WinZip</w:t>
      </w:r>
    </w:p>
    <w:p w:rsidR="00C13ABD" w:rsidRPr="00C13ABD" w:rsidRDefault="00C13ABD" w:rsidP="00C13ABD">
      <w:pPr>
        <w:widowControl/>
        <w:rPr>
          <w:rFonts w:ascii="Times New Roman" w:eastAsia="Times New Roman" w:hAnsi="Times New Roman" w:cs="Mangal"/>
          <w:color w:val="auto"/>
          <w:lang w:bidi="ne-NP"/>
        </w:rPr>
      </w:pPr>
      <w:r w:rsidRPr="00C13ABD">
        <w:rPr>
          <w:rFonts w:ascii="Arial" w:eastAsia="Times New Roman" w:hAnsi="Arial" w:cs="Arial"/>
          <w:lang w:bidi="ne-NP"/>
        </w:rPr>
        <w:t>Partition magic, Backup Utility, Disk Defragmenter and so on.</w:t>
      </w:r>
    </w:p>
    <w:p w:rsidR="003B7AEC" w:rsidRDefault="00C13ABD" w:rsidP="003B7AEC">
      <w:pPr>
        <w:pStyle w:val="Heading4"/>
        <w:rPr>
          <w:rFonts w:eastAsia="Times New Roman"/>
          <w:lang w:bidi="ne-NP"/>
        </w:rPr>
      </w:pPr>
      <w:r w:rsidRPr="00C13ABD">
        <w:rPr>
          <w:rFonts w:eastAsia="Times New Roman"/>
          <w:lang w:bidi="ne-NP"/>
        </w:rPr>
        <w:t>GUI Environment:</w:t>
      </w:r>
    </w:p>
    <w:p w:rsidR="00C13ABD" w:rsidRDefault="00C13ABD" w:rsidP="003B7AEC">
      <w:pPr>
        <w:pStyle w:val="Heading4"/>
        <w:rPr>
          <w:rFonts w:eastAsia="Times New Roman"/>
          <w:lang w:bidi="ne-NP"/>
        </w:rPr>
      </w:pPr>
      <w:r w:rsidRPr="00C13ABD">
        <w:rPr>
          <w:rFonts w:eastAsia="Times New Roman"/>
          <w:lang w:bidi="ne-NP"/>
        </w:rPr>
        <w:t xml:space="preserve"> Introduction:</w:t>
      </w:r>
    </w:p>
    <w:p w:rsidR="00C13ABD" w:rsidRPr="00C13ABD" w:rsidRDefault="00FA7BC2" w:rsidP="00C13ABD">
      <w:pPr>
        <w:widowControl/>
        <w:rPr>
          <w:rFonts w:ascii="Times New Roman" w:eastAsia="Times New Roman" w:hAnsi="Times New Roman" w:cs="Mangal"/>
          <w:color w:val="auto"/>
          <w:lang w:bidi="ne-NP"/>
        </w:rPr>
      </w:pPr>
      <w:r>
        <w:rPr>
          <w:noProof/>
        </w:rPr>
        <w:pict>
          <v:shape id="Text Box 326" o:spid="_x0000_s1121" type="#_x0000_t202" style="position:absolute;margin-left:219.65pt;margin-top:158.65pt;width:226.5pt;height:.0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" stroked="f">
            <v:textbox style="mso-fit-shape-to-text:t" inset="0,0,0,0">
              <w:txbxContent>
                <w:p w:rsidR="00FA7BC2" w:rsidRPr="003B0F06" w:rsidRDefault="00FA7BC2" w:rsidP="006F66B4">
                  <w:pPr>
                    <w:pStyle w:val="Caption"/>
                    <w:rPr>
                      <w:noProof/>
                      <w:color w:val="000000"/>
                      <w:sz w:val="24"/>
                      <w:szCs w:val="24"/>
                    </w:rPr>
                  </w:pPr>
                  <w:r>
                    <w:t xml:space="preserve">Figure </w:t>
                  </w:r>
                  <w:fldSimple w:instr=" SEQ Figure \* ARABIC ">
                    <w:r>
                      <w:rPr>
                        <w:noProof/>
                      </w:rPr>
                      <w:t>108</w:t>
                    </w:r>
                  </w:fldSimple>
                  <w:r>
                    <w:t xml:space="preserve"> GUI Environment </w:t>
                  </w:r>
                </w:p>
              </w:txbxContent>
            </v:textbox>
            <w10:wrap type="square"/>
          </v:shape>
        </w:pict>
      </w:r>
      <w:r w:rsidR="00C72F40">
        <w:rPr>
          <w:noProof/>
          <w:lang w:val="en-GB" w:eastAsia="en-GB" w:bidi="ne-NP"/>
        </w:rPr>
        <w:drawing>
          <wp:anchor distT="0" distB="0" distL="114300" distR="114300" simplePos="0" relativeHeight="251544064" behindDoc="0" locked="0" layoutInCell="1" allowOverlap="1">
            <wp:simplePos x="0" y="0"/>
            <wp:positionH relativeFrom="page">
              <wp:posOffset>4000500</wp:posOffset>
            </wp:positionH>
            <wp:positionV relativeFrom="page">
              <wp:posOffset>2404110</wp:posOffset>
            </wp:positionV>
            <wp:extent cx="2876550" cy="1919946"/>
            <wp:effectExtent l="0" t="0" r="0" b="444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76550" cy="1919946"/>
                    </a:xfrm>
                    <a:prstGeom prst="rect">
                      <a:avLst/>
                    </a:prstGeom>
                  </pic:spPr>
                </pic:pic>
              </a:graphicData>
            </a:graphic>
          </wp:anchor>
        </w:drawing>
      </w:r>
      <w:r w:rsidR="00D6664A" w:rsidRPr="00D6664A">
        <w:rPr>
          <w:rFonts w:ascii="Times New Roman" w:eastAsia="Times New Roman" w:hAnsi="Times New Roman" w:cs="Mangal"/>
          <w:color w:val="auto"/>
          <w:lang w:bidi="ne-NP"/>
        </w:rPr>
        <w:t>A GUI (Graphical User Interface)is a computer environment that represents programs,</w:t>
      </w:r>
      <w:r w:rsidR="00CF5E71">
        <w:rPr>
          <w:rFonts w:ascii="Times New Roman" w:eastAsia="Times New Roman" w:hAnsi="Times New Roman" w:cs="Mangal"/>
          <w:color w:val="auto"/>
          <w:lang w:bidi="ne-NP"/>
        </w:rPr>
        <w:t xml:space="preserve"> </w:t>
      </w:r>
      <w:r w:rsidR="00D6664A" w:rsidRPr="00D6664A">
        <w:rPr>
          <w:rFonts w:ascii="Times New Roman" w:eastAsia="Times New Roman" w:hAnsi="Times New Roman" w:cs="Mangal"/>
          <w:color w:val="auto"/>
          <w:lang w:bidi="ne-NP"/>
        </w:rPr>
        <w:t>commands, files, and other</w:t>
      </w:r>
      <w:r w:rsidR="00CF5E71">
        <w:rPr>
          <w:rFonts w:ascii="Times New Roman" w:eastAsia="Times New Roman" w:hAnsi="Times New Roman" w:cs="Mangal"/>
          <w:color w:val="auto"/>
          <w:lang w:bidi="ne-NP"/>
        </w:rPr>
        <w:t xml:space="preserve"> </w:t>
      </w:r>
      <w:r w:rsidR="00D6664A" w:rsidRPr="00D6664A">
        <w:rPr>
          <w:rFonts w:ascii="Times New Roman" w:eastAsia="Times New Roman" w:hAnsi="Times New Roman" w:cs="Mangal"/>
          <w:color w:val="auto"/>
          <w:lang w:bidi="ne-NP"/>
        </w:rPr>
        <w:t>options as visual elements,</w:t>
      </w:r>
      <w:r w:rsidR="00CF5E71">
        <w:rPr>
          <w:rFonts w:ascii="Times New Roman" w:eastAsia="Times New Roman" w:hAnsi="Times New Roman" w:cs="Mangal"/>
          <w:color w:val="auto"/>
          <w:lang w:bidi="ne-NP"/>
        </w:rPr>
        <w:t xml:space="preserve"> </w:t>
      </w:r>
      <w:r w:rsidR="00D6664A" w:rsidRPr="00D6664A">
        <w:rPr>
          <w:rFonts w:ascii="Times New Roman" w:eastAsia="Times New Roman" w:hAnsi="Times New Roman" w:cs="Mangal"/>
          <w:color w:val="auto"/>
          <w:lang w:bidi="ne-NP"/>
        </w:rPr>
        <w:t>such as icons, pull-down menus, buttons, scroll bars</w:t>
      </w:r>
      <w:r w:rsidR="00CF5E71">
        <w:rPr>
          <w:rFonts w:ascii="Times New Roman" w:eastAsia="Times New Roman" w:hAnsi="Times New Roman" w:cs="Mangal"/>
          <w:color w:val="auto"/>
          <w:lang w:bidi="ne-NP"/>
        </w:rPr>
        <w:t xml:space="preserve"> </w:t>
      </w:r>
      <w:r w:rsidR="00D6664A" w:rsidRPr="00D6664A">
        <w:rPr>
          <w:rFonts w:ascii="Times New Roman" w:eastAsia="Times New Roman" w:hAnsi="Times New Roman" w:cs="Mangal"/>
          <w:color w:val="auto"/>
          <w:lang w:bidi="ne-NP"/>
        </w:rPr>
        <w:t>,</w:t>
      </w:r>
      <w:r w:rsidR="00C13ABD" w:rsidRPr="00C13ABD">
        <w:rPr>
          <w:rFonts w:ascii="Arial" w:eastAsia="Times New Roman" w:hAnsi="Arial" w:cs="Arial"/>
          <w:lang w:bidi="ne-NP"/>
        </w:rPr>
        <w:t>windows, and dialog boxes. It helps in simpl</w:t>
      </w:r>
      <w:r w:rsidR="00D6664A">
        <w:rPr>
          <w:rFonts w:ascii="Arial" w:eastAsia="Times New Roman" w:hAnsi="Arial" w:cs="Arial"/>
          <w:lang w:bidi="ne-NP"/>
        </w:rPr>
        <w:t xml:space="preserve">ifying user interaction with the </w:t>
      </w:r>
      <w:r w:rsidR="00C13ABD" w:rsidRPr="00C13ABD">
        <w:rPr>
          <w:rFonts w:ascii="Arial" w:eastAsia="Times New Roman" w:hAnsi="Arial" w:cs="Arial"/>
          <w:lang w:bidi="ne-NP"/>
        </w:rPr>
        <w:t>computer. The graphical user interface (GUI) was introduced to overcom</w:t>
      </w:r>
      <w:r w:rsidR="00D6664A">
        <w:rPr>
          <w:rFonts w:ascii="Arial" w:eastAsia="Times New Roman" w:hAnsi="Arial" w:cs="Arial"/>
          <w:lang w:bidi="ne-NP"/>
        </w:rPr>
        <w:t>e</w:t>
      </w:r>
      <w:r w:rsidR="00C13ABD" w:rsidRPr="00C13ABD">
        <w:rPr>
          <w:rFonts w:ascii="Arial" w:eastAsia="Times New Roman" w:hAnsi="Arial" w:cs="Arial"/>
          <w:lang w:bidi="ne-NP"/>
        </w:rPr>
        <w:t xml:space="preserve"> the drawback of Character User Inte</w:t>
      </w:r>
      <w:r w:rsidR="00D6664A">
        <w:rPr>
          <w:rFonts w:ascii="Arial" w:eastAsia="Times New Roman" w:hAnsi="Arial" w:cs="Arial"/>
          <w:lang w:bidi="ne-NP"/>
        </w:rPr>
        <w:t>rface (CUI) in which user has to</w:t>
      </w:r>
      <w:r w:rsidR="00C13ABD" w:rsidRPr="00C13ABD">
        <w:rPr>
          <w:rFonts w:ascii="Arial" w:eastAsia="Times New Roman" w:hAnsi="Arial" w:cs="Arial"/>
          <w:lang w:bidi="ne-NP"/>
        </w:rPr>
        <w:t xml:space="preserve"> memorized the commands and instruct the computer by typing.</w:t>
      </w:r>
    </w:p>
    <w:p w:rsidR="00C13ABD" w:rsidRPr="00C13ABD" w:rsidRDefault="00FA7BC2" w:rsidP="003B7AEC">
      <w:pPr>
        <w:pStyle w:val="Heading4"/>
        <w:rPr>
          <w:rFonts w:ascii="Times New Roman" w:eastAsia="Times New Roman" w:hAnsi="Times New Roman" w:cs="Mangal"/>
          <w:color w:val="auto"/>
          <w:lang w:bidi="ne-NP"/>
        </w:rPr>
      </w:pPr>
      <w:r>
        <w:rPr>
          <w:noProof/>
        </w:rPr>
        <w:pict>
          <v:shape id="Text Box 327" o:spid="_x0000_s1122" type="#_x0000_t202" style="position:absolute;margin-left:251.9pt;margin-top:114.65pt;width:181.4pt;height:.0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VAMQIAAGkEAAAOAAAAZHJzL2Uyb0RvYy54bWysVE1v2zAMvQ/YfxB0X5wPLO2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" stroked="f">
            <v:textbox style="mso-fit-shape-to-text:t" inset="0,0,0,0">
              <w:txbxContent>
                <w:p w:rsidR="00FA7BC2" w:rsidRPr="006A2825" w:rsidRDefault="00FA7BC2" w:rsidP="006F66B4">
                  <w:pPr>
                    <w:pStyle w:val="Caption"/>
                    <w:rPr>
                      <w:noProof/>
                      <w:sz w:val="24"/>
                      <w:szCs w:val="24"/>
                    </w:rPr>
                  </w:pPr>
                  <w:r>
                    <w:t xml:space="preserve">Figure </w:t>
                  </w:r>
                  <w:fldSimple w:instr=" SEQ Figure \* ARABIC ">
                    <w:r>
                      <w:rPr>
                        <w:noProof/>
                      </w:rPr>
                      <w:t>109</w:t>
                    </w:r>
                  </w:fldSimple>
                  <w:r>
                    <w:t xml:space="preserve"> Desktop</w:t>
                  </w:r>
                </w:p>
              </w:txbxContent>
            </v:textbox>
            <w10:wrap type="square"/>
          </v:shape>
        </w:pict>
      </w:r>
      <w:r w:rsidR="00F026CD">
        <w:rPr>
          <w:noProof/>
          <w:lang w:val="en-GB" w:eastAsia="en-GB" w:bidi="ne-NP"/>
        </w:rPr>
        <w:drawing>
          <wp:anchor distT="0" distB="0" distL="114300" distR="114300" simplePos="0" relativeHeight="251545088" behindDoc="0" locked="0" layoutInCell="1" allowOverlap="1">
            <wp:simplePos x="0" y="0"/>
            <wp:positionH relativeFrom="page">
              <wp:posOffset>4410075</wp:posOffset>
            </wp:positionH>
            <wp:positionV relativeFrom="page">
              <wp:posOffset>4687570</wp:posOffset>
            </wp:positionV>
            <wp:extent cx="2304210" cy="1355854"/>
            <wp:effectExtent l="0" t="0" r="127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304210" cy="1355854"/>
                    </a:xfrm>
                    <a:prstGeom prst="rect">
                      <a:avLst/>
                    </a:prstGeom>
                  </pic:spPr>
                </pic:pic>
              </a:graphicData>
            </a:graphic>
          </wp:anchor>
        </w:drawing>
      </w:r>
      <w:r w:rsidR="00C13ABD" w:rsidRPr="00C13ABD">
        <w:rPr>
          <w:rFonts w:eastAsia="Times New Roman"/>
          <w:lang w:bidi="ne-NP"/>
        </w:rPr>
        <w:t>Basic Components of GUI:</w:t>
      </w:r>
    </w:p>
    <w:p w:rsidR="00C13ABD" w:rsidRPr="00C13ABD" w:rsidRDefault="00C13ABD" w:rsidP="00C13ABD">
      <w:pPr>
        <w:widowControl/>
        <w:rPr>
          <w:rFonts w:ascii="Times New Roman" w:eastAsia="Times New Roman" w:hAnsi="Times New Roman" w:cs="Mangal"/>
          <w:color w:val="auto"/>
          <w:lang w:bidi="ne-NP"/>
        </w:rPr>
      </w:pPr>
      <w:r w:rsidRPr="00C13ABD">
        <w:rPr>
          <w:rFonts w:ascii="Arial" w:eastAsia="Times New Roman" w:hAnsi="Arial" w:cs="Arial"/>
          <w:lang w:bidi="ne-NP"/>
        </w:rPr>
        <w:t>GUI based operating system such MS-Windows and Mac. OS has the</w:t>
      </w:r>
      <w:r w:rsidR="00CF5E71">
        <w:rPr>
          <w:rFonts w:ascii="Arial" w:eastAsia="Times New Roman" w:hAnsi="Arial" w:cs="Arial"/>
          <w:lang w:bidi="ne-NP"/>
        </w:rPr>
        <w:t xml:space="preserve"> </w:t>
      </w:r>
      <w:r w:rsidRPr="00C13ABD">
        <w:rPr>
          <w:rFonts w:ascii="Arial" w:eastAsia="Times New Roman" w:hAnsi="Arial" w:cs="Arial"/>
          <w:lang w:bidi="ne-NP"/>
        </w:rPr>
        <w:t>following basic components:</w:t>
      </w:r>
    </w:p>
    <w:p w:rsidR="00C13ABD" w:rsidRPr="00C13ABD" w:rsidRDefault="00C13ABD" w:rsidP="00C13ABD">
      <w:pPr>
        <w:widowControl/>
        <w:rPr>
          <w:rFonts w:ascii="Times New Roman" w:eastAsia="Times New Roman" w:hAnsi="Times New Roman" w:cs="Mangal"/>
          <w:color w:val="auto"/>
          <w:lang w:bidi="ne-NP"/>
        </w:rPr>
      </w:pPr>
      <w:r w:rsidRPr="003B7AEC">
        <w:rPr>
          <w:rStyle w:val="Heading5Char"/>
        </w:rPr>
        <w:t xml:space="preserve">Desktop </w:t>
      </w:r>
      <w:r w:rsidRPr="00C13ABD">
        <w:rPr>
          <w:rFonts w:ascii="Arial" w:eastAsia="Times New Roman" w:hAnsi="Arial" w:cs="Arial"/>
          <w:b/>
          <w:bCs/>
          <w:lang w:bidi="ne-NP"/>
        </w:rPr>
        <w:t>:</w:t>
      </w:r>
      <w:r w:rsidRPr="00C13ABD">
        <w:rPr>
          <w:rFonts w:ascii="Arial" w:eastAsia="Times New Roman" w:hAnsi="Arial" w:cs="Arial"/>
          <w:lang w:bidi="ne-NP"/>
        </w:rPr>
        <w:t>The first screen of windows, which consists of my computer, recycle bin, control panel, taskbar, start button etc. is desktop. It</w:t>
      </w:r>
    </w:p>
    <w:p w:rsidR="00C13ABD" w:rsidRDefault="00C13ABD" w:rsidP="002E0FA0">
      <w:pPr>
        <w:rPr>
          <w:rFonts w:ascii="Times New Roman" w:hAnsi="Times New Roman" w:cs="Times New Roman"/>
          <w:sz w:val="22"/>
          <w:szCs w:val="22"/>
        </w:rPr>
      </w:pPr>
    </w:p>
    <w:p w:rsidR="00386900" w:rsidRDefault="00386900">
      <w:pPr>
        <w:rPr>
          <w:rFonts w:ascii="Times New Roman" w:hAnsi="Times New Roman" w:cs="Times New Roman"/>
          <w:sz w:val="22"/>
          <w:szCs w:val="22"/>
        </w:rPr>
      </w:pPr>
    </w:p>
    <w:p w:rsidR="00D6664A" w:rsidRDefault="00D6664A">
      <w:pPr>
        <w:rPr>
          <w:rFonts w:ascii="Times New Roman" w:hAnsi="Times New Roman" w:cs="Times New Roman"/>
          <w:sz w:val="22"/>
          <w:szCs w:val="22"/>
        </w:rPr>
      </w:pPr>
      <w:r>
        <w:rPr>
          <w:rFonts w:ascii="Times New Roman" w:hAnsi="Times New Roman" w:cs="Times New Roman"/>
          <w:sz w:val="22"/>
          <w:szCs w:val="22"/>
        </w:rPr>
        <w:br w:type="page"/>
      </w:r>
    </w:p>
    <w:p w:rsidR="00D6664A" w:rsidRPr="00D6664A" w:rsidRDefault="00FA7BC2" w:rsidP="00D6664A">
      <w:pPr>
        <w:widowControl/>
        <w:rPr>
          <w:rFonts w:ascii="Times New Roman" w:eastAsia="Times New Roman" w:hAnsi="Times New Roman" w:cs="Mangal"/>
          <w:color w:val="auto"/>
          <w:lang w:bidi="ne-NP"/>
        </w:rPr>
      </w:pPr>
      <w:r>
        <w:rPr>
          <w:noProof/>
        </w:rPr>
        <w:lastRenderedPageBreak/>
        <w:pict>
          <v:shape id="Text Box 328" o:spid="_x0000_s1123" type="#_x0000_t202" style="position:absolute;margin-left:299.25pt;margin-top:70.3pt;width:145.5pt;height:.0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" stroked="f">
            <v:textbox style="mso-fit-shape-to-text:t" inset="0,0,0,0">
              <w:txbxContent>
                <w:p w:rsidR="00FA7BC2" w:rsidRPr="003E50DD" w:rsidRDefault="00FA7BC2" w:rsidP="006F66B4">
                  <w:pPr>
                    <w:pStyle w:val="Caption"/>
                    <w:rPr>
                      <w:noProof/>
                      <w:color w:val="000000"/>
                      <w:sz w:val="24"/>
                      <w:szCs w:val="24"/>
                    </w:rPr>
                  </w:pPr>
                  <w:r>
                    <w:t xml:space="preserve">Figure </w:t>
                  </w:r>
                  <w:fldSimple w:instr=" SEQ Figure \* ARABIC ">
                    <w:r>
                      <w:rPr>
                        <w:noProof/>
                      </w:rPr>
                      <w:t>110</w:t>
                    </w:r>
                  </w:fldSimple>
                  <w:r>
                    <w:t xml:space="preserve"> Icons</w:t>
                  </w:r>
                </w:p>
              </w:txbxContent>
            </v:textbox>
            <w10:wrap type="square"/>
          </v:shape>
        </w:pict>
      </w:r>
      <w:r w:rsidR="00F026CD">
        <w:rPr>
          <w:noProof/>
          <w:lang w:val="en-GB" w:eastAsia="en-GB" w:bidi="ne-NP"/>
        </w:rPr>
        <w:drawing>
          <wp:anchor distT="0" distB="0" distL="114300" distR="114300" simplePos="0" relativeHeight="251546112" behindDoc="0" locked="0" layoutInCell="1" allowOverlap="1">
            <wp:simplePos x="0" y="0"/>
            <wp:positionH relativeFrom="page">
              <wp:posOffset>5011420</wp:posOffset>
            </wp:positionH>
            <wp:positionV relativeFrom="page">
              <wp:posOffset>1357630</wp:posOffset>
            </wp:positionV>
            <wp:extent cx="1847850" cy="89535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47850" cy="895350"/>
                    </a:xfrm>
                    <a:prstGeom prst="rect">
                      <a:avLst/>
                    </a:prstGeom>
                  </pic:spPr>
                </pic:pic>
              </a:graphicData>
            </a:graphic>
          </wp:anchor>
        </w:drawing>
      </w:r>
      <w:r w:rsidR="00D6664A">
        <w:rPr>
          <w:rFonts w:ascii="Arial" w:eastAsia="Times New Roman" w:hAnsi="Arial" w:cs="Arial"/>
          <w:lang w:bidi="ne-NP"/>
        </w:rPr>
        <w:t>ap</w:t>
      </w:r>
      <w:r w:rsidR="00D6664A" w:rsidRPr="00D6664A">
        <w:rPr>
          <w:rFonts w:ascii="Arial" w:eastAsia="Times New Roman" w:hAnsi="Arial" w:cs="Arial"/>
          <w:lang w:bidi="ne-NP"/>
        </w:rPr>
        <w:t>pears whenever user presses the switch "ON" of the computer system.</w:t>
      </w:r>
    </w:p>
    <w:p w:rsidR="00D6664A" w:rsidRPr="00D6664A" w:rsidRDefault="00D6664A" w:rsidP="00D6664A">
      <w:pPr>
        <w:widowControl/>
        <w:rPr>
          <w:rFonts w:ascii="Times New Roman" w:eastAsia="Times New Roman" w:hAnsi="Times New Roman" w:cs="Mangal"/>
          <w:color w:val="auto"/>
          <w:lang w:bidi="ne-NP"/>
        </w:rPr>
      </w:pPr>
      <w:r w:rsidRPr="003B7AEC">
        <w:rPr>
          <w:rStyle w:val="Heading5Char"/>
        </w:rPr>
        <w:t>Icons :</w:t>
      </w:r>
      <w:r>
        <w:rPr>
          <w:rFonts w:ascii="Arial" w:eastAsia="Times New Roman" w:hAnsi="Arial" w:cs="Arial"/>
          <w:lang w:bidi="ne-NP"/>
        </w:rPr>
        <w:t xml:space="preserve"> A small picture element </w:t>
      </w:r>
      <w:r w:rsidRPr="00D6664A">
        <w:rPr>
          <w:rFonts w:ascii="Arial" w:eastAsia="Times New Roman" w:hAnsi="Arial" w:cs="Arial"/>
          <w:lang w:bidi="ne-NP"/>
        </w:rPr>
        <w:t>presenting a file program or command s icon. User can open any program by 'a</w:t>
      </w:r>
      <w:r>
        <w:rPr>
          <w:rFonts w:ascii="Arial" w:eastAsia="Times New Roman" w:hAnsi="Arial" w:cs="Arial"/>
          <w:lang w:bidi="ne-NP"/>
        </w:rPr>
        <w:t>s</w:t>
      </w:r>
      <w:r w:rsidRPr="00D6664A">
        <w:rPr>
          <w:rFonts w:ascii="Arial" w:eastAsia="Times New Roman" w:hAnsi="Arial" w:cs="Arial"/>
          <w:lang w:bidi="ne-NP"/>
        </w:rPr>
        <w:t>king the mouse pointer over the icon and double clicking the left mouse button.</w:t>
      </w:r>
    </w:p>
    <w:p w:rsidR="00D6664A" w:rsidRPr="00D6664A" w:rsidRDefault="00FA7BC2" w:rsidP="00D6664A">
      <w:pPr>
        <w:widowControl/>
        <w:rPr>
          <w:rFonts w:ascii="Times New Roman" w:eastAsia="Times New Roman" w:hAnsi="Times New Roman" w:cs="Mangal"/>
          <w:color w:val="auto"/>
          <w:lang w:bidi="ne-NP"/>
        </w:rPr>
      </w:pPr>
      <w:r>
        <w:rPr>
          <w:noProof/>
        </w:rPr>
        <w:pict>
          <v:shape id="Text Box 329" o:spid="_x0000_s1124" type="#_x0000_t202" style="position:absolute;margin-left:298.95pt;margin-top:95.5pt;width:145.5pt;height:.0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" stroked="f">
            <v:textbox style="mso-fit-shape-to-text:t" inset="0,0,0,0">
              <w:txbxContent>
                <w:p w:rsidR="00FA7BC2" w:rsidRPr="00830867" w:rsidRDefault="00FA7BC2" w:rsidP="006F66B4">
                  <w:pPr>
                    <w:pStyle w:val="Caption"/>
                    <w:rPr>
                      <w:noProof/>
                      <w:color w:val="000000"/>
                      <w:sz w:val="24"/>
                      <w:szCs w:val="24"/>
                    </w:rPr>
                  </w:pPr>
                  <w:r>
                    <w:t xml:space="preserve">Figure </w:t>
                  </w:r>
                  <w:fldSimple w:instr=" SEQ Figure \* ARABIC ">
                    <w:r>
                      <w:rPr>
                        <w:noProof/>
                      </w:rPr>
                      <w:t>111</w:t>
                    </w:r>
                  </w:fldSimple>
                  <w:r>
                    <w:t>WIndows</w:t>
                  </w:r>
                </w:p>
              </w:txbxContent>
            </v:textbox>
            <w10:wrap type="square"/>
          </v:shape>
        </w:pict>
      </w:r>
      <w:r w:rsidR="006F66B4">
        <w:rPr>
          <w:noProof/>
          <w:lang w:val="en-GB" w:eastAsia="en-GB" w:bidi="ne-NP"/>
        </w:rPr>
        <w:drawing>
          <wp:anchor distT="0" distB="0" distL="114300" distR="114300" simplePos="0" relativeHeight="251547136" behindDoc="0" locked="0" layoutInCell="1" allowOverlap="1">
            <wp:simplePos x="0" y="0"/>
            <wp:positionH relativeFrom="page">
              <wp:posOffset>5007935</wp:posOffset>
            </wp:positionH>
            <wp:positionV relativeFrom="page">
              <wp:posOffset>2626242</wp:posOffset>
            </wp:positionV>
            <wp:extent cx="1847850" cy="100965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847850" cy="1009650"/>
                    </a:xfrm>
                    <a:prstGeom prst="rect">
                      <a:avLst/>
                    </a:prstGeom>
                  </pic:spPr>
                </pic:pic>
              </a:graphicData>
            </a:graphic>
          </wp:anchor>
        </w:drawing>
      </w:r>
      <w:r w:rsidR="00D6664A" w:rsidRPr="003B7AEC">
        <w:rPr>
          <w:rStyle w:val="Heading5Char"/>
        </w:rPr>
        <w:t>Window</w:t>
      </w:r>
      <w:r w:rsidR="0078121D">
        <w:rPr>
          <w:rStyle w:val="Heading5Char"/>
        </w:rPr>
        <w:t xml:space="preserve"> </w:t>
      </w:r>
      <w:r w:rsidR="00D6664A" w:rsidRPr="003B7AEC">
        <w:rPr>
          <w:rStyle w:val="Heading5Char"/>
        </w:rPr>
        <w:t>s:</w:t>
      </w:r>
      <w:r w:rsidR="00D6664A" w:rsidRPr="00D6664A">
        <w:rPr>
          <w:rFonts w:ascii="Arial" w:eastAsia="Times New Roman" w:hAnsi="Arial" w:cs="Arial"/>
          <w:lang w:bidi="ne-NP"/>
        </w:rPr>
        <w:t>A rectangular fram</w:t>
      </w:r>
      <w:r w:rsidR="00D6664A">
        <w:rPr>
          <w:rFonts w:ascii="Arial" w:eastAsia="Times New Roman" w:hAnsi="Arial" w:cs="Arial"/>
          <w:lang w:bidi="ne-NP"/>
        </w:rPr>
        <w:t>e which</w:t>
      </w:r>
      <w:r w:rsidR="00D6664A" w:rsidRPr="00D6664A">
        <w:rPr>
          <w:rFonts w:ascii="Arial" w:eastAsia="Times New Roman" w:hAnsi="Arial" w:cs="Arial"/>
          <w:lang w:bidi="ne-NP"/>
        </w:rPr>
        <w:t xml:space="preserve"> rep</w:t>
      </w:r>
      <w:r w:rsidR="00D6664A">
        <w:rPr>
          <w:rFonts w:ascii="Arial" w:eastAsia="Times New Roman" w:hAnsi="Arial" w:cs="Arial"/>
          <w:lang w:bidi="ne-NP"/>
        </w:rPr>
        <w:t>resents different application pr</w:t>
      </w:r>
      <w:r w:rsidR="00D6664A" w:rsidRPr="00D6664A">
        <w:rPr>
          <w:rFonts w:ascii="Arial" w:eastAsia="Times New Roman" w:hAnsi="Arial" w:cs="Arial"/>
          <w:lang w:bidi="ne-NP"/>
        </w:rPr>
        <w:t>ograms is window. The name is so, as in appeara</w:t>
      </w:r>
      <w:r w:rsidR="00D6664A">
        <w:rPr>
          <w:rFonts w:ascii="Arial" w:eastAsia="Times New Roman" w:hAnsi="Arial" w:cs="Arial"/>
          <w:lang w:bidi="ne-NP"/>
        </w:rPr>
        <w:t>nce it looks like a window. User can customize the windows in c</w:t>
      </w:r>
      <w:r w:rsidR="00D6664A" w:rsidRPr="00D6664A">
        <w:rPr>
          <w:rFonts w:ascii="Arial" w:eastAsia="Times New Roman" w:hAnsi="Arial" w:cs="Arial"/>
          <w:lang w:bidi="ne-NP"/>
        </w:rPr>
        <w:t>asc</w:t>
      </w:r>
      <w:r w:rsidR="00D6664A">
        <w:rPr>
          <w:rFonts w:ascii="Arial" w:eastAsia="Times New Roman" w:hAnsi="Arial" w:cs="Arial"/>
          <w:lang w:bidi="ne-NP"/>
        </w:rPr>
        <w:t>ading manner where each window c</w:t>
      </w:r>
      <w:r w:rsidR="00D6664A" w:rsidRPr="00D6664A">
        <w:rPr>
          <w:rFonts w:ascii="Arial" w:eastAsia="Times New Roman" w:hAnsi="Arial" w:cs="Arial"/>
          <w:lang w:bidi="ne-NP"/>
        </w:rPr>
        <w:t>ontains different programs. It can bea sized, maximized and minimized too. It also contains horizontal and</w:t>
      </w:r>
      <w:r w:rsidR="00D6664A">
        <w:rPr>
          <w:rFonts w:ascii="Times New Roman" w:eastAsia="Times New Roman" w:hAnsi="Times New Roman" w:cs="Mangal"/>
          <w:color w:val="auto"/>
          <w:lang w:bidi="ne-NP"/>
        </w:rPr>
        <w:t xml:space="preserve"> vertical </w:t>
      </w:r>
      <w:r w:rsidR="00D6664A" w:rsidRPr="00D6664A">
        <w:rPr>
          <w:rFonts w:ascii="Arial" w:eastAsia="Times New Roman" w:hAnsi="Arial" w:cs="Arial"/>
          <w:lang w:bidi="ne-NP"/>
        </w:rPr>
        <w:t>scroll bars to navigate around.</w:t>
      </w:r>
    </w:p>
    <w:p w:rsidR="00D6664A" w:rsidRDefault="00FA7BC2" w:rsidP="00D6664A">
      <w:pPr>
        <w:widowControl/>
        <w:rPr>
          <w:rFonts w:ascii="Arial" w:eastAsia="Times New Roman" w:hAnsi="Arial" w:cs="Arial"/>
          <w:lang w:bidi="ne-NP"/>
        </w:rPr>
      </w:pPr>
      <w:r>
        <w:rPr>
          <w:noProof/>
        </w:rPr>
        <w:pict>
          <v:shape id="Text Box 330" o:spid="_x0000_s1125" type="#_x0000_t202" style="position:absolute;margin-left:290pt;margin-top:108.9pt;width:204pt;height:.05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" stroked="f">
            <v:textbox style="mso-fit-shape-to-text:t" inset="0,0,0,0">
              <w:txbxContent>
                <w:p w:rsidR="00FA7BC2" w:rsidRPr="00DD66C0" w:rsidRDefault="00FA7BC2" w:rsidP="006F66B4">
                  <w:pPr>
                    <w:pStyle w:val="Caption"/>
                    <w:rPr>
                      <w:noProof/>
                      <w:color w:val="000000"/>
                      <w:sz w:val="24"/>
                      <w:szCs w:val="24"/>
                    </w:rPr>
                  </w:pPr>
                  <w:r>
                    <w:t xml:space="preserve">Figure </w:t>
                  </w:r>
                  <w:fldSimple w:instr=" SEQ Figure \* ARABIC ">
                    <w:r>
                      <w:rPr>
                        <w:noProof/>
                      </w:rPr>
                      <w:t>112</w:t>
                    </w:r>
                  </w:fldSimple>
                  <w:r>
                    <w:t xml:space="preserve"> Dialog box</w:t>
                  </w:r>
                </w:p>
              </w:txbxContent>
            </v:textbox>
            <w10:wrap type="square"/>
          </v:shape>
        </w:pict>
      </w:r>
      <w:r w:rsidR="00F026CD">
        <w:rPr>
          <w:noProof/>
          <w:lang w:val="en-GB" w:eastAsia="en-GB" w:bidi="ne-NP"/>
        </w:rPr>
        <w:drawing>
          <wp:anchor distT="0" distB="0" distL="114300" distR="114300" simplePos="0" relativeHeight="251548160" behindDoc="0" locked="0" layoutInCell="1" allowOverlap="1">
            <wp:simplePos x="0" y="0"/>
            <wp:positionH relativeFrom="page">
              <wp:posOffset>4894240</wp:posOffset>
            </wp:positionH>
            <wp:positionV relativeFrom="page">
              <wp:posOffset>4015548</wp:posOffset>
            </wp:positionV>
            <wp:extent cx="2590800" cy="102870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590800" cy="1028700"/>
                    </a:xfrm>
                    <a:prstGeom prst="rect">
                      <a:avLst/>
                    </a:prstGeom>
                  </pic:spPr>
                </pic:pic>
              </a:graphicData>
            </a:graphic>
          </wp:anchor>
        </w:drawing>
      </w:r>
      <w:r w:rsidR="00D6664A" w:rsidRPr="003B7AEC">
        <w:rPr>
          <w:rStyle w:val="Heading5Char"/>
        </w:rPr>
        <w:t>Dialog Box :</w:t>
      </w:r>
      <w:r w:rsidR="00D6664A">
        <w:rPr>
          <w:rFonts w:ascii="Arial" w:eastAsia="Times New Roman" w:hAnsi="Arial" w:cs="Arial"/>
          <w:lang w:bidi="ne-NP"/>
        </w:rPr>
        <w:t>The dialog b</w:t>
      </w:r>
      <w:r w:rsidR="00D6664A" w:rsidRPr="00D6664A">
        <w:rPr>
          <w:rFonts w:ascii="Arial" w:eastAsia="Times New Roman" w:hAnsi="Arial" w:cs="Arial"/>
          <w:lang w:bidi="ne-NP"/>
        </w:rPr>
        <w:t>ox (also called dialogue box) is a graphical control a e</w:t>
      </w:r>
      <w:r w:rsidR="00D6664A">
        <w:rPr>
          <w:rFonts w:ascii="Arial" w:eastAsia="Times New Roman" w:hAnsi="Arial" w:cs="Arial"/>
          <w:lang w:bidi="ne-NP"/>
        </w:rPr>
        <w:t>le</w:t>
      </w:r>
      <w:r w:rsidR="00D6664A" w:rsidRPr="00D6664A">
        <w:rPr>
          <w:rFonts w:ascii="Arial" w:eastAsia="Times New Roman" w:hAnsi="Arial" w:cs="Arial"/>
          <w:lang w:bidi="ne-NP"/>
        </w:rPr>
        <w:t>ment in the form of a small</w:t>
      </w:r>
      <w:r w:rsidR="00E36E98">
        <w:rPr>
          <w:rFonts w:ascii="Times New Roman" w:eastAsia="Times New Roman" w:hAnsi="Times New Roman" w:cs="Mangal"/>
          <w:color w:val="auto"/>
          <w:lang w:bidi="ne-NP"/>
        </w:rPr>
        <w:t>win</w:t>
      </w:r>
      <w:r w:rsidR="00D6664A" w:rsidRPr="00D6664A">
        <w:rPr>
          <w:rFonts w:ascii="Arial" w:eastAsia="Times New Roman" w:hAnsi="Arial" w:cs="Arial"/>
          <w:lang w:bidi="ne-NP"/>
        </w:rPr>
        <w:t>dow that communicates</w:t>
      </w:r>
      <w:r w:rsidR="00E36E98">
        <w:rPr>
          <w:rFonts w:ascii="Arial" w:eastAsia="Times New Roman" w:hAnsi="Arial" w:cs="Arial"/>
          <w:lang w:bidi="ne-NP"/>
        </w:rPr>
        <w:t>info</w:t>
      </w:r>
      <w:r w:rsidR="00D6664A" w:rsidRPr="00D6664A">
        <w:rPr>
          <w:rFonts w:ascii="Arial" w:eastAsia="Times New Roman" w:hAnsi="Arial" w:cs="Arial"/>
          <w:lang w:bidi="ne-NP"/>
        </w:rPr>
        <w:t>rmation to the user and prompts them for a response.</w:t>
      </w:r>
    </w:p>
    <w:p w:rsidR="00E36E98" w:rsidRDefault="00E36E98" w:rsidP="00D6664A">
      <w:pPr>
        <w:widowControl/>
        <w:rPr>
          <w:rFonts w:ascii="Arial" w:eastAsia="Times New Roman" w:hAnsi="Arial" w:cs="Arial"/>
          <w:lang w:bidi="ne-NP"/>
        </w:rPr>
      </w:pPr>
    </w:p>
    <w:p w:rsidR="00E36E98" w:rsidRPr="00D6664A" w:rsidRDefault="00E36E98" w:rsidP="00D6664A">
      <w:pPr>
        <w:widowControl/>
        <w:rPr>
          <w:rFonts w:ascii="Times New Roman" w:eastAsia="Times New Roman" w:hAnsi="Times New Roman" w:cs="Mangal"/>
          <w:color w:val="auto"/>
          <w:lang w:bidi="ne-NP"/>
        </w:rPr>
      </w:pPr>
      <w:r w:rsidRPr="003B7AEC">
        <w:rPr>
          <w:rStyle w:val="Heading5Char"/>
        </w:rPr>
        <w:t>Pointing Device:</w:t>
      </w:r>
      <w:r>
        <w:rPr>
          <w:rFonts w:ascii="Arial" w:eastAsia="Times New Roman" w:hAnsi="Arial" w:cs="Arial"/>
          <w:lang w:bidi="ne-NP"/>
        </w:rPr>
        <w:t xml:space="preserve"> A device (e.g. a graphics tablet, mouse, stylus, or trackball) used to control the movement of a cursor on a computer screen.</w:t>
      </w:r>
    </w:p>
    <w:p w:rsidR="00F47391" w:rsidRPr="005F0CC9" w:rsidRDefault="00FA7BC2" w:rsidP="005F0CC9">
      <w:pPr>
        <w:widowControl/>
        <w:rPr>
          <w:rFonts w:ascii="Times New Roman" w:eastAsia="Times New Roman" w:hAnsi="Times New Roman" w:cs="Mangal"/>
          <w:color w:val="auto"/>
          <w:lang w:bidi="ne-NP"/>
        </w:rPr>
      </w:pPr>
      <w:r>
        <w:rPr>
          <w:noProof/>
        </w:rPr>
        <w:pict>
          <v:shape id="Text Box 331" o:spid="_x0000_s1126" type="#_x0000_t202" style="position:absolute;margin-left:314.75pt;margin-top:106.75pt;width:129.75pt;height:.05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" stroked="f">
            <v:textbox style="mso-fit-shape-to-text:t" inset="0,0,0,0">
              <w:txbxContent>
                <w:p w:rsidR="00FA7BC2" w:rsidRPr="00C060FA" w:rsidRDefault="00FA7BC2" w:rsidP="006F66B4">
                  <w:pPr>
                    <w:pStyle w:val="Caption"/>
                    <w:rPr>
                      <w:noProof/>
                      <w:color w:val="000000"/>
                      <w:sz w:val="24"/>
                      <w:szCs w:val="24"/>
                    </w:rPr>
                  </w:pPr>
                  <w:r>
                    <w:t xml:space="preserve">Figure </w:t>
                  </w:r>
                  <w:fldSimple w:instr=" SEQ Figure \* ARABIC ">
                    <w:r>
                      <w:rPr>
                        <w:noProof/>
                      </w:rPr>
                      <w:t>113</w:t>
                    </w:r>
                  </w:fldSimple>
                  <w:r>
                    <w:t xml:space="preserve"> Pointing device</w:t>
                  </w:r>
                </w:p>
              </w:txbxContent>
            </v:textbox>
            <w10:wrap type="square"/>
          </v:shape>
        </w:pict>
      </w:r>
      <w:r w:rsidR="006F66B4">
        <w:rPr>
          <w:noProof/>
          <w:lang w:val="en-GB" w:eastAsia="en-GB" w:bidi="ne-NP"/>
        </w:rPr>
        <w:drawing>
          <wp:anchor distT="0" distB="0" distL="114300" distR="114300" simplePos="0" relativeHeight="251549184" behindDoc="0" locked="0" layoutInCell="1" allowOverlap="1">
            <wp:simplePos x="0" y="0"/>
            <wp:positionH relativeFrom="page">
              <wp:posOffset>5208817</wp:posOffset>
            </wp:positionH>
            <wp:positionV relativeFrom="page">
              <wp:posOffset>5425676</wp:posOffset>
            </wp:positionV>
            <wp:extent cx="1647825" cy="1190625"/>
            <wp:effectExtent l="0" t="0" r="9525" b="952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647825" cy="1190625"/>
                    </a:xfrm>
                    <a:prstGeom prst="rect">
                      <a:avLst/>
                    </a:prstGeom>
                  </pic:spPr>
                </pic:pic>
              </a:graphicData>
            </a:graphic>
          </wp:anchor>
        </w:drawing>
      </w:r>
    </w:p>
    <w:p w:rsidR="008A6768" w:rsidRDefault="008A6768">
      <w:pPr>
        <w:rPr>
          <w:rFonts w:ascii="Times New Roman" w:hAnsi="Times New Roman" w:cs="Times New Roman"/>
          <w:sz w:val="22"/>
          <w:szCs w:val="22"/>
        </w:rPr>
      </w:pPr>
      <w:r>
        <w:rPr>
          <w:rFonts w:ascii="Times New Roman" w:hAnsi="Times New Roman" w:cs="Times New Roman"/>
          <w:sz w:val="22"/>
          <w:szCs w:val="22"/>
        </w:rPr>
        <w:br w:type="page"/>
      </w:r>
    </w:p>
    <w:p w:rsidR="008A6768" w:rsidRPr="008A6768" w:rsidRDefault="00FA7BC2" w:rsidP="008A6768">
      <w:pPr>
        <w:widowControl/>
        <w:rPr>
          <w:rFonts w:ascii="Times New Roman" w:eastAsia="Times New Roman" w:hAnsi="Times New Roman" w:cs="Mangal"/>
          <w:color w:val="auto"/>
          <w:lang w:bidi="ne-NP"/>
        </w:rPr>
      </w:pPr>
      <w:r>
        <w:rPr>
          <w:noProof/>
        </w:rPr>
        <w:lastRenderedPageBreak/>
        <w:pict>
          <v:shape id="Text Box 332" o:spid="_x0000_s1127" type="#_x0000_t202" style="position:absolute;margin-left:369.75pt;margin-top:99pt;width:1in;height:.05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" stroked="f">
            <v:textbox style="mso-fit-shape-to-text:t" inset="0,0,0,0">
              <w:txbxContent>
                <w:p w:rsidR="00FA7BC2" w:rsidRPr="00A26A34" w:rsidRDefault="00FA7BC2" w:rsidP="006F66B4">
                  <w:pPr>
                    <w:pStyle w:val="Caption"/>
                    <w:rPr>
                      <w:noProof/>
                      <w:color w:val="000000"/>
                      <w:sz w:val="24"/>
                      <w:szCs w:val="24"/>
                    </w:rPr>
                  </w:pPr>
                  <w:r>
                    <w:t xml:space="preserve">Figure </w:t>
                  </w:r>
                  <w:fldSimple w:instr=" SEQ Figure \* ARABIC ">
                    <w:r>
                      <w:rPr>
                        <w:noProof/>
                      </w:rPr>
                      <w:t>114</w:t>
                    </w:r>
                  </w:fldSimple>
                  <w:r>
                    <w:t xml:space="preserve"> Mouse pointer</w:t>
                  </w:r>
                </w:p>
              </w:txbxContent>
            </v:textbox>
            <w10:wrap type="square"/>
          </v:shape>
        </w:pict>
      </w:r>
      <w:r w:rsidR="00730D0A">
        <w:rPr>
          <w:noProof/>
          <w:lang w:val="en-GB" w:eastAsia="en-GB" w:bidi="ne-NP"/>
        </w:rPr>
        <w:drawing>
          <wp:anchor distT="0" distB="0" distL="114300" distR="114300" simplePos="0" relativeHeight="251550208" behindDoc="0" locked="0" layoutInCell="1" allowOverlap="1">
            <wp:simplePos x="0" y="0"/>
            <wp:positionH relativeFrom="page">
              <wp:posOffset>5906770</wp:posOffset>
            </wp:positionH>
            <wp:positionV relativeFrom="page">
              <wp:posOffset>1331595</wp:posOffset>
            </wp:positionV>
            <wp:extent cx="619125" cy="1285875"/>
            <wp:effectExtent l="0" t="0" r="9525" b="952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9125" cy="1285875"/>
                    </a:xfrm>
                    <a:prstGeom prst="rect">
                      <a:avLst/>
                    </a:prstGeom>
                  </pic:spPr>
                </pic:pic>
              </a:graphicData>
            </a:graphic>
          </wp:anchor>
        </w:drawing>
      </w:r>
      <w:r w:rsidR="008A6768" w:rsidRPr="003B7AEC">
        <w:rPr>
          <w:rStyle w:val="Heading5Char"/>
        </w:rPr>
        <w:t>Mouse Pointer:</w:t>
      </w:r>
      <w:r w:rsidR="0078121D">
        <w:rPr>
          <w:rStyle w:val="Heading5Char"/>
        </w:rPr>
        <w:t xml:space="preserve"> </w:t>
      </w:r>
      <w:r w:rsidR="008A6768" w:rsidRPr="008A6768">
        <w:rPr>
          <w:rFonts w:ascii="Arial" w:eastAsia="Times New Roman" w:hAnsi="Arial" w:cs="Arial"/>
          <w:lang w:bidi="ne-NP"/>
        </w:rPr>
        <w:t>A mouse pointer, is a graphical image(generally in the shape of an arrow) that is used to control certain elements in a graphical user interface(GUI). More plainly, it indicates where your mouse should perform its next action, such as opening a program, or dragging a file to another location. The mouse pointer follows the path of the user's hand as they move their mouse. The graphic shows an example of a mouse pointer.</w:t>
      </w:r>
    </w:p>
    <w:p w:rsidR="008A6768" w:rsidRPr="008A6768" w:rsidRDefault="008A6768" w:rsidP="003B7AEC">
      <w:pPr>
        <w:pStyle w:val="Heading4"/>
        <w:rPr>
          <w:rFonts w:ascii="Times New Roman" w:eastAsia="Times New Roman" w:hAnsi="Times New Roman" w:cs="Mangal"/>
          <w:color w:val="auto"/>
          <w:lang w:bidi="ne-NP"/>
        </w:rPr>
      </w:pPr>
      <w:r w:rsidRPr="008A6768">
        <w:rPr>
          <w:rFonts w:eastAsia="Times New Roman"/>
          <w:lang w:bidi="ne-NP"/>
        </w:rPr>
        <w:t>Activities of mouse pointer</w:t>
      </w:r>
    </w:p>
    <w:p w:rsidR="006F66B4" w:rsidRDefault="006F66B4" w:rsidP="008A6768">
      <w:pPr>
        <w:widowControl/>
        <w:rPr>
          <w:noProof/>
          <w:lang w:val="en-GB" w:eastAsia="en-GB" w:bidi="ne-NP"/>
        </w:rPr>
      </w:pPr>
    </w:p>
    <w:p w:rsidR="006F66B4" w:rsidRDefault="00FA7BC2" w:rsidP="008A6768">
      <w:pPr>
        <w:widowControl/>
        <w:rPr>
          <w:noProof/>
          <w:lang w:val="en-GB" w:eastAsia="en-GB" w:bidi="ne-NP"/>
        </w:rPr>
      </w:pPr>
      <w:r>
        <w:rPr>
          <w:noProof/>
        </w:rPr>
        <w:pict>
          <v:shape id="Text Box 336" o:spid="_x0000_s1128" type="#_x0000_t202" style="position:absolute;margin-left:399.4pt;margin-top:71.2pt;width:1in;height:.05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" stroked="f">
            <v:textbox style="mso-fit-shape-to-text:t" inset="0,0,0,0">
              <w:txbxContent>
                <w:p w:rsidR="00FA7BC2" w:rsidRPr="00424EE5" w:rsidRDefault="00FA7BC2" w:rsidP="006F66B4">
                  <w:pPr>
                    <w:pStyle w:val="Caption"/>
                    <w:rPr>
                      <w:noProof/>
                      <w:color w:val="000000"/>
                      <w:sz w:val="24"/>
                      <w:szCs w:val="24"/>
                    </w:rPr>
                  </w:pPr>
                  <w:r>
                    <w:t xml:space="preserve">Figure </w:t>
                  </w:r>
                  <w:fldSimple w:instr=" SEQ Figure \* ARABIC ">
                    <w:r>
                      <w:rPr>
                        <w:noProof/>
                      </w:rPr>
                      <w:t>115</w:t>
                    </w:r>
                  </w:fldSimple>
                  <w:r>
                    <w:t xml:space="preserve"> Left click</w:t>
                  </w:r>
                </w:p>
              </w:txbxContent>
            </v:textbox>
            <w10:wrap type="square"/>
          </v:shape>
        </w:pict>
      </w:r>
      <w:r w:rsidR="006F66B4">
        <w:rPr>
          <w:noProof/>
          <w:lang w:val="en-GB" w:eastAsia="en-GB" w:bidi="ne-NP"/>
        </w:rPr>
        <w:drawing>
          <wp:anchor distT="0" distB="0" distL="114300" distR="114300" simplePos="0" relativeHeight="251551232" behindDoc="0" locked="0" layoutInCell="1" allowOverlap="1">
            <wp:simplePos x="0" y="0"/>
            <wp:positionH relativeFrom="page">
              <wp:posOffset>6283355</wp:posOffset>
            </wp:positionH>
            <wp:positionV relativeFrom="page">
              <wp:posOffset>3201537</wp:posOffset>
            </wp:positionV>
            <wp:extent cx="733425" cy="775970"/>
            <wp:effectExtent l="0" t="0" r="9525" b="508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b="78668"/>
                    <a:stretch/>
                  </pic:blipFill>
                  <pic:spPr bwMode="auto">
                    <a:xfrm>
                      <a:off x="0" y="0"/>
                      <a:ext cx="733425" cy="775970"/>
                    </a:xfrm>
                    <a:prstGeom prst="rect">
                      <a:avLst/>
                    </a:prstGeom>
                    <a:ln>
                      <a:noFill/>
                    </a:ln>
                    <a:extLst>
                      <a:ext uri="{53640926-AAD7-44D8-BBD7-CCE9431645EC}">
                        <a14:shadowObscured xmlns:a14="http://schemas.microsoft.com/office/drawing/2010/main"/>
                      </a:ext>
                    </a:extLst>
                  </pic:spPr>
                </pic:pic>
              </a:graphicData>
            </a:graphic>
          </wp:anchor>
        </w:drawing>
      </w:r>
    </w:p>
    <w:p w:rsidR="008A6768" w:rsidRPr="008A6768" w:rsidRDefault="008A6768" w:rsidP="008A6768">
      <w:pPr>
        <w:widowControl/>
        <w:rPr>
          <w:rFonts w:ascii="Times New Roman" w:eastAsia="Times New Roman" w:hAnsi="Times New Roman" w:cs="Mangal"/>
          <w:color w:val="auto"/>
          <w:lang w:bidi="ne-NP"/>
        </w:rPr>
      </w:pPr>
      <w:r w:rsidRPr="008A6768">
        <w:rPr>
          <w:rFonts w:ascii="Arial" w:eastAsia="Times New Roman" w:hAnsi="Arial" w:cs="Arial"/>
          <w:lang w:bidi="ne-NP"/>
        </w:rPr>
        <w:t xml:space="preserve">It is a symbol used for selecting object on the computer screen. Some </w:t>
      </w:r>
      <w:r w:rsidR="00F32421">
        <w:rPr>
          <w:rFonts w:ascii="Arial" w:eastAsia="Times New Roman" w:hAnsi="Arial" w:cs="Arial"/>
          <w:lang w:bidi="ne-NP"/>
        </w:rPr>
        <w:t xml:space="preserve">of </w:t>
      </w:r>
      <w:r w:rsidRPr="008A6768">
        <w:rPr>
          <w:rFonts w:ascii="Arial" w:eastAsia="Times New Roman" w:hAnsi="Arial" w:cs="Arial"/>
          <w:lang w:bidi="ne-NP"/>
        </w:rPr>
        <w:t>the activities performed by mouse pointers are:-</w:t>
      </w:r>
    </w:p>
    <w:p w:rsidR="008A6768" w:rsidRPr="008A6768" w:rsidRDefault="008A6768" w:rsidP="008A6768">
      <w:pPr>
        <w:widowControl/>
        <w:rPr>
          <w:rFonts w:ascii="Times New Roman" w:eastAsia="Times New Roman" w:hAnsi="Times New Roman" w:cs="Mangal"/>
          <w:color w:val="auto"/>
          <w:lang w:bidi="ne-NP"/>
        </w:rPr>
      </w:pPr>
      <w:r w:rsidRPr="003B7AEC">
        <w:rPr>
          <w:rStyle w:val="Heading5Char"/>
        </w:rPr>
        <w:t>Left Click:</w:t>
      </w:r>
      <w:r w:rsidR="00FD070C">
        <w:rPr>
          <w:rStyle w:val="Heading5Char"/>
        </w:rPr>
        <w:t xml:space="preserve"> </w:t>
      </w:r>
      <w:r w:rsidRPr="008A6768">
        <w:rPr>
          <w:rFonts w:ascii="Arial" w:eastAsia="Times New Roman" w:hAnsi="Arial" w:cs="Arial"/>
          <w:lang w:bidi="ne-NP"/>
        </w:rPr>
        <w:t>Left click means pressing the left button of the mouse once. Left click on mouse selects the objects on the screen. Using left click user can select programs, files, fold</w:t>
      </w:r>
      <w:r w:rsidRPr="008A6768">
        <w:rPr>
          <w:rFonts w:ascii="Arial" w:eastAsia="Times New Roman" w:hAnsi="Arial" w:cs="Arial"/>
          <w:lang w:bidi="ne-NP"/>
        </w:rPr>
        <w:softHyphen/>
        <w:t>ers, icons or any other object.</w:t>
      </w:r>
    </w:p>
    <w:p w:rsidR="008A6768" w:rsidRPr="008A6768" w:rsidRDefault="00FA7BC2" w:rsidP="008A6768">
      <w:pPr>
        <w:widowControl/>
        <w:rPr>
          <w:rFonts w:ascii="Times New Roman" w:eastAsia="Times New Roman" w:hAnsi="Times New Roman" w:cs="Mangal"/>
          <w:color w:val="auto"/>
          <w:lang w:bidi="ne-NP"/>
        </w:rPr>
      </w:pPr>
      <w:r>
        <w:rPr>
          <w:noProof/>
        </w:rPr>
        <w:pict>
          <v:shape id="Text Box 337" o:spid="_x0000_s1129" type="#_x0000_t202" style="position:absolute;margin-left:401pt;margin-top:73.4pt;width:1in;height:.0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" stroked="f">
            <v:textbox style="mso-fit-shape-to-text:t" inset="0,0,0,0">
              <w:txbxContent>
                <w:p w:rsidR="00FA7BC2" w:rsidRPr="0028290D" w:rsidRDefault="00FA7BC2" w:rsidP="006F66B4">
                  <w:pPr>
                    <w:pStyle w:val="Caption"/>
                    <w:rPr>
                      <w:noProof/>
                      <w:color w:val="000000"/>
                      <w:sz w:val="24"/>
                      <w:szCs w:val="24"/>
                    </w:rPr>
                  </w:pPr>
                  <w:r>
                    <w:t xml:space="preserve">Figure </w:t>
                  </w:r>
                  <w:fldSimple w:instr=" SEQ Figure \* ARABIC ">
                    <w:r>
                      <w:rPr>
                        <w:noProof/>
                      </w:rPr>
                      <w:t>116</w:t>
                    </w:r>
                  </w:fldSimple>
                  <w:r>
                    <w:t xml:space="preserve"> Right Click</w:t>
                  </w:r>
                </w:p>
              </w:txbxContent>
            </v:textbox>
            <w10:wrap type="square"/>
          </v:shape>
        </w:pict>
      </w:r>
      <w:r w:rsidR="006F66B4">
        <w:rPr>
          <w:noProof/>
          <w:lang w:val="en-GB" w:eastAsia="en-GB" w:bidi="ne-NP"/>
        </w:rPr>
        <w:drawing>
          <wp:anchor distT="0" distB="0" distL="114300" distR="114300" simplePos="0" relativeHeight="251659776" behindDoc="0" locked="0" layoutInCell="1" allowOverlap="1">
            <wp:simplePos x="0" y="0"/>
            <wp:positionH relativeFrom="page">
              <wp:posOffset>6303764</wp:posOffset>
            </wp:positionH>
            <wp:positionV relativeFrom="page">
              <wp:posOffset>4348775</wp:posOffset>
            </wp:positionV>
            <wp:extent cx="733425" cy="807085"/>
            <wp:effectExtent l="0" t="0" r="9525"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22799" b="54998"/>
                    <a:stretch/>
                  </pic:blipFill>
                  <pic:spPr bwMode="auto">
                    <a:xfrm>
                      <a:off x="0" y="0"/>
                      <a:ext cx="733425" cy="807085"/>
                    </a:xfrm>
                    <a:prstGeom prst="rect">
                      <a:avLst/>
                    </a:prstGeom>
                    <a:ln>
                      <a:noFill/>
                    </a:ln>
                    <a:extLst>
                      <a:ext uri="{53640926-AAD7-44D8-BBD7-CCE9431645EC}">
                        <a14:shadowObscured xmlns:a14="http://schemas.microsoft.com/office/drawing/2010/main"/>
                      </a:ext>
                    </a:extLst>
                  </pic:spPr>
                </pic:pic>
              </a:graphicData>
            </a:graphic>
          </wp:anchor>
        </w:drawing>
      </w:r>
      <w:r w:rsidR="008A6768" w:rsidRPr="003B7AEC">
        <w:rPr>
          <w:rStyle w:val="Heading5Char"/>
        </w:rPr>
        <w:t>Right Click</w:t>
      </w:r>
      <w:r w:rsidR="00FD070C">
        <w:rPr>
          <w:rStyle w:val="Heading5Char"/>
        </w:rPr>
        <w:t xml:space="preserve"> </w:t>
      </w:r>
      <w:r w:rsidR="008A6768" w:rsidRPr="008A6768">
        <w:rPr>
          <w:rFonts w:ascii="Arial" w:eastAsia="Times New Roman" w:hAnsi="Arial" w:cs="Arial"/>
          <w:lang w:bidi="ne-NP"/>
        </w:rPr>
        <w:t>Right click means pressing the right button of the mouse once. Right</w:t>
      </w:r>
      <w:r w:rsidR="008A6768">
        <w:rPr>
          <w:rFonts w:ascii="Arial" w:eastAsia="Times New Roman" w:hAnsi="Arial" w:cs="Arial"/>
          <w:lang w:bidi="ne-NP"/>
        </w:rPr>
        <w:t xml:space="preserve"> click on mouse opens the pop- </w:t>
      </w:r>
      <w:r w:rsidR="008A6768" w:rsidRPr="008A6768">
        <w:rPr>
          <w:rFonts w:ascii="Arial" w:eastAsia="Times New Roman" w:hAnsi="Arial" w:cs="Arial"/>
          <w:lang w:bidi="ne-NP"/>
        </w:rPr>
        <w:t>up menu containing lists of shortcut commands. It provides additional information in the form of drop-down menu.</w:t>
      </w:r>
    </w:p>
    <w:p w:rsidR="006F66B4" w:rsidRDefault="006F66B4" w:rsidP="008A6768">
      <w:pPr>
        <w:widowControl/>
        <w:rPr>
          <w:noProof/>
          <w:lang w:val="en-GB" w:eastAsia="en-GB" w:bidi="ne-NP"/>
        </w:rPr>
      </w:pPr>
    </w:p>
    <w:p w:rsidR="008A6768" w:rsidRPr="008A6768" w:rsidRDefault="00FA7BC2" w:rsidP="008A6768">
      <w:pPr>
        <w:widowControl/>
        <w:rPr>
          <w:rFonts w:ascii="Times New Roman" w:eastAsia="Times New Roman" w:hAnsi="Times New Roman" w:cs="Mangal"/>
          <w:color w:val="auto"/>
          <w:lang w:bidi="ne-NP"/>
        </w:rPr>
      </w:pPr>
      <w:r>
        <w:rPr>
          <w:noProof/>
        </w:rPr>
        <w:pict>
          <v:shape id="Text Box 338" o:spid="_x0000_s1130" type="#_x0000_t202" style="position:absolute;margin-left:406pt;margin-top:100.3pt;width:1in;height:.0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" stroked="f">
            <v:textbox style="mso-fit-shape-to-text:t" inset="0,0,0,0">
              <w:txbxContent>
                <w:p w:rsidR="00FA7BC2" w:rsidRPr="008035FE" w:rsidRDefault="00FA7BC2" w:rsidP="006F66B4">
                  <w:pPr>
                    <w:pStyle w:val="Caption"/>
                    <w:rPr>
                      <w:noProof/>
                      <w:color w:val="000000"/>
                      <w:sz w:val="24"/>
                      <w:szCs w:val="24"/>
                    </w:rPr>
                  </w:pPr>
                  <w:r>
                    <w:t xml:space="preserve">Figure </w:t>
                  </w:r>
                  <w:fldSimple w:instr=" SEQ Figure \* ARABIC ">
                    <w:r>
                      <w:rPr>
                        <w:noProof/>
                      </w:rPr>
                      <w:t>117</w:t>
                    </w:r>
                  </w:fldSimple>
                  <w:r>
                    <w:t xml:space="preserve"> Double click</w:t>
                  </w:r>
                </w:p>
              </w:txbxContent>
            </v:textbox>
            <w10:wrap type="square"/>
          </v:shape>
        </w:pict>
      </w:r>
      <w:r w:rsidR="006F66B4">
        <w:rPr>
          <w:noProof/>
          <w:lang w:val="en-GB" w:eastAsia="en-GB" w:bidi="ne-NP"/>
        </w:rPr>
        <w:drawing>
          <wp:anchor distT="0" distB="0" distL="114300" distR="114300" simplePos="0" relativeHeight="251660800" behindDoc="0" locked="0" layoutInCell="1" allowOverlap="1">
            <wp:simplePos x="0" y="0"/>
            <wp:positionH relativeFrom="page">
              <wp:posOffset>6367750</wp:posOffset>
            </wp:positionH>
            <wp:positionV relativeFrom="page">
              <wp:posOffset>5548261</wp:posOffset>
            </wp:positionV>
            <wp:extent cx="733425" cy="924560"/>
            <wp:effectExtent l="0" t="0" r="9525" b="889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46175" b="28406"/>
                    <a:stretch/>
                  </pic:blipFill>
                  <pic:spPr bwMode="auto">
                    <a:xfrm>
                      <a:off x="0" y="0"/>
                      <a:ext cx="733425" cy="924560"/>
                    </a:xfrm>
                    <a:prstGeom prst="rect">
                      <a:avLst/>
                    </a:prstGeom>
                    <a:ln>
                      <a:noFill/>
                    </a:ln>
                    <a:extLst>
                      <a:ext uri="{53640926-AAD7-44D8-BBD7-CCE9431645EC}">
                        <a14:shadowObscured xmlns:a14="http://schemas.microsoft.com/office/drawing/2010/main"/>
                      </a:ext>
                    </a:extLst>
                  </pic:spPr>
                </pic:pic>
              </a:graphicData>
            </a:graphic>
          </wp:anchor>
        </w:drawing>
      </w:r>
      <w:r w:rsidR="00FD070C">
        <w:rPr>
          <w:rStyle w:val="Heading5Char"/>
        </w:rPr>
        <w:t xml:space="preserve">Double-Click </w:t>
      </w:r>
      <w:r w:rsidR="008A6768" w:rsidRPr="008A6768">
        <w:rPr>
          <w:rFonts w:ascii="Arial" w:eastAsia="Times New Roman" w:hAnsi="Arial" w:cs="Arial"/>
          <w:lang w:bidi="ne-NP"/>
        </w:rPr>
        <w:t>Double click means quickly pressing the left mouse button twice in quick succession. It is used to open or execute a file, folder, or software program.</w:t>
      </w:r>
    </w:p>
    <w:p w:rsidR="008A6768" w:rsidRPr="008A6768" w:rsidRDefault="008A6768" w:rsidP="008A6768">
      <w:pPr>
        <w:widowControl/>
        <w:rPr>
          <w:rFonts w:ascii="Times New Roman" w:eastAsia="Times New Roman" w:hAnsi="Times New Roman" w:cs="Mangal"/>
          <w:color w:val="auto"/>
          <w:lang w:bidi="ne-NP"/>
        </w:rPr>
      </w:pPr>
      <w:r w:rsidRPr="003B7AEC">
        <w:rPr>
          <w:rStyle w:val="Heading5Char"/>
        </w:rPr>
        <w:t>Drag and Drop</w:t>
      </w:r>
      <w:r w:rsidRPr="008A6768">
        <w:rPr>
          <w:rFonts w:ascii="Arial" w:eastAsia="Times New Roman" w:hAnsi="Arial" w:cs="Arial"/>
          <w:b/>
          <w:bCs/>
          <w:lang w:bidi="ne-NP"/>
        </w:rPr>
        <w:t xml:space="preserve">: </w:t>
      </w:r>
      <w:r w:rsidRPr="008A6768">
        <w:rPr>
          <w:rFonts w:ascii="Arial" w:eastAsia="Times New Roman" w:hAnsi="Arial" w:cs="Arial"/>
          <w:lang w:bidi="ne-NP"/>
        </w:rPr>
        <w:t>Drag and drop means pressing and hold</w:t>
      </w:r>
      <w:r w:rsidRPr="008A6768">
        <w:rPr>
          <w:rFonts w:ascii="Arial" w:eastAsia="Times New Roman" w:hAnsi="Arial" w:cs="Arial"/>
          <w:lang w:bidi="ne-NP"/>
        </w:rPr>
        <w:softHyphen/>
        <w:t>ing the left mouse button and releasing it after moving the mouse to new location, drag and drop is a pointing device action in which the user selects a object by "grabbing" it and dragging it to a different location or onto another place.</w:t>
      </w:r>
    </w:p>
    <w:p w:rsidR="003B7AEC" w:rsidRDefault="003B7AEC" w:rsidP="008A6768">
      <w:pPr>
        <w:widowControl/>
        <w:rPr>
          <w:rFonts w:ascii="Arial" w:eastAsia="Times New Roman" w:hAnsi="Arial" w:cs="Arial"/>
          <w:lang w:bidi="ne-NP"/>
        </w:rPr>
      </w:pPr>
    </w:p>
    <w:p w:rsidR="008A6768" w:rsidRPr="008A6768" w:rsidRDefault="00FA7BC2" w:rsidP="008A6768">
      <w:pPr>
        <w:widowControl/>
        <w:rPr>
          <w:rFonts w:ascii="Times New Roman" w:eastAsia="Times New Roman" w:hAnsi="Times New Roman" w:cs="Mangal"/>
          <w:color w:val="auto"/>
          <w:lang w:bidi="ne-NP"/>
        </w:rPr>
      </w:pPr>
      <w:r>
        <w:rPr>
          <w:noProof/>
        </w:rPr>
        <w:pict>
          <v:shape id="Text Box 339" o:spid="_x0000_s1131" type="#_x0000_t202" style="position:absolute;margin-left:406pt;margin-top:88.1pt;width:1in;height:.0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" stroked="f">
            <v:textbox style="mso-fit-shape-to-text:t" inset="0,0,0,0">
              <w:txbxContent>
                <w:p w:rsidR="00FA7BC2" w:rsidRPr="00CD74B5" w:rsidRDefault="00FA7BC2" w:rsidP="006F66B4">
                  <w:pPr>
                    <w:pStyle w:val="Caption"/>
                    <w:rPr>
                      <w:noProof/>
                      <w:color w:val="000000"/>
                      <w:sz w:val="24"/>
                      <w:szCs w:val="24"/>
                    </w:rPr>
                  </w:pPr>
                  <w:r>
                    <w:t xml:space="preserve">Figure </w:t>
                  </w:r>
                  <w:fldSimple w:instr=" SEQ Figure \* ARABIC ">
                    <w:r>
                      <w:rPr>
                        <w:noProof/>
                      </w:rPr>
                      <w:t>118</w:t>
                    </w:r>
                  </w:fldSimple>
                  <w:r>
                    <w:t xml:space="preserve"> Drag and drop</w:t>
                  </w:r>
                </w:p>
              </w:txbxContent>
            </v:textbox>
            <w10:wrap type="square"/>
          </v:shape>
        </w:pict>
      </w:r>
      <w:r w:rsidR="006F66B4">
        <w:rPr>
          <w:noProof/>
          <w:lang w:val="en-GB" w:eastAsia="en-GB" w:bidi="ne-NP"/>
        </w:rPr>
        <w:drawing>
          <wp:anchor distT="0" distB="0" distL="114300" distR="114300" simplePos="0" relativeHeight="251661824" behindDoc="0" locked="0" layoutInCell="1" allowOverlap="1">
            <wp:simplePos x="0" y="0"/>
            <wp:positionH relativeFrom="page">
              <wp:posOffset>6367440</wp:posOffset>
            </wp:positionH>
            <wp:positionV relativeFrom="page">
              <wp:posOffset>6921161</wp:posOffset>
            </wp:positionV>
            <wp:extent cx="733425" cy="820420"/>
            <wp:effectExtent l="0" t="0" r="9525"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77438"/>
                    <a:stretch/>
                  </pic:blipFill>
                  <pic:spPr bwMode="auto">
                    <a:xfrm>
                      <a:off x="0" y="0"/>
                      <a:ext cx="733425" cy="820420"/>
                    </a:xfrm>
                    <a:prstGeom prst="rect">
                      <a:avLst/>
                    </a:prstGeom>
                    <a:ln>
                      <a:noFill/>
                    </a:ln>
                    <a:extLst>
                      <a:ext uri="{53640926-AAD7-44D8-BBD7-CCE9431645EC}">
                        <a14:shadowObscured xmlns:a14="http://schemas.microsoft.com/office/drawing/2010/main"/>
                      </a:ext>
                    </a:extLst>
                  </pic:spPr>
                </pic:pic>
              </a:graphicData>
            </a:graphic>
          </wp:anchor>
        </w:drawing>
      </w:r>
    </w:p>
    <w:p w:rsidR="006F66B4" w:rsidRDefault="006F66B4">
      <w:pPr>
        <w:rPr>
          <w:noProof/>
          <w:lang w:val="en-GB" w:eastAsia="en-GB" w:bidi="ne-NP"/>
        </w:rPr>
      </w:pPr>
    </w:p>
    <w:p w:rsidR="00F32421" w:rsidRDefault="00F32421">
      <w:pPr>
        <w:rPr>
          <w:rFonts w:ascii="Times New Roman" w:hAnsi="Times New Roman" w:cs="Times New Roman"/>
          <w:sz w:val="22"/>
          <w:szCs w:val="22"/>
        </w:rPr>
      </w:pPr>
      <w:r>
        <w:rPr>
          <w:rFonts w:ascii="Times New Roman" w:hAnsi="Times New Roman" w:cs="Times New Roman"/>
          <w:sz w:val="22"/>
          <w:szCs w:val="22"/>
        </w:rPr>
        <w:br w:type="page"/>
      </w:r>
    </w:p>
    <w:p w:rsidR="00F32421" w:rsidRPr="00F32421" w:rsidRDefault="00F32421" w:rsidP="00E30CF1">
      <w:pPr>
        <w:pStyle w:val="Heading4"/>
        <w:rPr>
          <w:rFonts w:ascii="Times New Roman" w:eastAsia="Times New Roman" w:hAnsi="Times New Roman" w:cs="Mangal"/>
          <w:color w:val="auto"/>
          <w:lang w:bidi="ne-NP"/>
        </w:rPr>
      </w:pPr>
      <w:r w:rsidRPr="00F32421">
        <w:rPr>
          <w:rFonts w:eastAsia="Times New Roman"/>
          <w:lang w:bidi="ne-NP"/>
        </w:rPr>
        <w:lastRenderedPageBreak/>
        <w:t>Files and Folder Management</w:t>
      </w:r>
    </w:p>
    <w:p w:rsidR="00F32421" w:rsidRDefault="00F32421" w:rsidP="00F32421">
      <w:pPr>
        <w:widowControl/>
        <w:rPr>
          <w:rFonts w:ascii="Arial" w:eastAsia="Times New Roman" w:hAnsi="Arial" w:cs="Arial"/>
          <w:lang w:bidi="ne-NP"/>
        </w:rPr>
      </w:pPr>
      <w:r w:rsidRPr="00E30CF1">
        <w:rPr>
          <w:rStyle w:val="Heading5Char"/>
        </w:rPr>
        <w:t>File:</w:t>
      </w:r>
      <w:r w:rsidRPr="00F32421">
        <w:rPr>
          <w:rFonts w:ascii="Arial" w:eastAsia="Times New Roman" w:hAnsi="Arial" w:cs="Arial"/>
          <w:lang w:bidi="ne-NP"/>
        </w:rPr>
        <w:t xml:space="preserve"> Organized collection of related information stored in a computer is file. In GUI environment icon of a file indicates its type. Like if it is a MS- Word application file or MS-Excel file user can easily identify it by its icon or picture. It is the electronic storage or </w:t>
      </w:r>
      <w:r>
        <w:rPr>
          <w:rFonts w:ascii="Arial" w:eastAsia="Times New Roman" w:hAnsi="Arial" w:cs="Arial"/>
          <w:lang w:bidi="ne-NP"/>
        </w:rPr>
        <w:t>any information in computer. Ev</w:t>
      </w:r>
      <w:r w:rsidRPr="00F32421">
        <w:rPr>
          <w:rFonts w:ascii="Arial" w:eastAsia="Times New Roman" w:hAnsi="Arial" w:cs="Arial"/>
          <w:lang w:bidi="ne-NP"/>
        </w:rPr>
        <w:t>ery file has its unique name and it has two parts: file name and extension which is separated by a dot(.). Some list of files along with their icon and extension is given below.</w:t>
      </w:r>
      <w:r w:rsidR="00705CFE" w:rsidRPr="00705CFE">
        <w:rPr>
          <w:noProof/>
          <w:lang w:val="en-GB" w:eastAsia="en-GB" w:bidi="ne-NP"/>
        </w:rPr>
        <w:t xml:space="preserve"> </w:t>
      </w:r>
      <w:r w:rsidR="00705CFE">
        <w:rPr>
          <w:noProof/>
          <w:lang w:val="en-GB" w:eastAsia="en-GB" w:bidi="ne-NP"/>
        </w:rPr>
        <w:drawing>
          <wp:inline distT="0" distB="0" distL="0" distR="0" wp14:anchorId="335CE472" wp14:editId="0DB4C0C9">
            <wp:extent cx="4114800" cy="7524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4114800" cy="752475"/>
                    </a:xfrm>
                    <a:prstGeom prst="rect">
                      <a:avLst/>
                    </a:prstGeom>
                  </pic:spPr>
                </pic:pic>
              </a:graphicData>
            </a:graphic>
          </wp:inline>
        </w:drawing>
      </w:r>
    </w:p>
    <w:p w:rsidR="00F32421" w:rsidRPr="00F32421" w:rsidRDefault="00FA7BC2" w:rsidP="00F32421">
      <w:pPr>
        <w:widowControl/>
        <w:rPr>
          <w:rFonts w:ascii="Times New Roman" w:eastAsia="Times New Roman" w:hAnsi="Times New Roman" w:cs="Mangal"/>
          <w:color w:val="auto"/>
          <w:lang w:bidi="ne-NP"/>
        </w:rPr>
      </w:pPr>
      <w:r>
        <w:rPr>
          <w:noProof/>
        </w:rPr>
        <w:pict>
          <v:shape id="Text Box 340" o:spid="_x0000_s1133" type="#_x0000_t202" style="position:absolute;margin-left:10.1pt;margin-top:2.75pt;width:282.8pt;height:41.15pt;z-index:25178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" stroked="f">
            <v:textbox style="mso-next-textbox:#Text Box 340;mso-fit-shape-to-text:t" inset="0,0,0,0">
              <w:txbxContent>
                <w:p w:rsidR="00FA7BC2" w:rsidRPr="008B3ECC" w:rsidRDefault="00FA7BC2" w:rsidP="00B94C00">
                  <w:pPr>
                    <w:pStyle w:val="Caption"/>
                    <w:rPr>
                      <w:noProof/>
                      <w:color w:val="000000"/>
                      <w:sz w:val="24"/>
                      <w:szCs w:val="24"/>
                    </w:rPr>
                  </w:pPr>
                  <w:r>
                    <w:t xml:space="preserve">Figure </w:t>
                  </w:r>
                  <w:fldSimple w:instr=" SEQ Figure \* ARABIC ">
                    <w:r>
                      <w:rPr>
                        <w:noProof/>
                      </w:rPr>
                      <w:t>119</w:t>
                    </w:r>
                  </w:fldSimple>
                  <w:r>
                    <w:t xml:space="preserve"> word , excel, illustrator, InDesign, Photoshop ,image, vlc, media player</w:t>
                  </w:r>
                </w:p>
              </w:txbxContent>
            </v:textbox>
            <w10:wrap type="square"/>
          </v:shape>
        </w:pict>
      </w:r>
    </w:p>
    <w:p w:rsidR="00705CFE" w:rsidRDefault="00705CFE" w:rsidP="00F32421">
      <w:pPr>
        <w:widowControl/>
        <w:rPr>
          <w:rStyle w:val="Heading5Char"/>
        </w:rPr>
      </w:pPr>
    </w:p>
    <w:p w:rsidR="00705CFE" w:rsidRDefault="00705CFE" w:rsidP="00F32421">
      <w:pPr>
        <w:widowControl/>
        <w:rPr>
          <w:rStyle w:val="Heading5Char"/>
        </w:rPr>
      </w:pPr>
    </w:p>
    <w:p w:rsidR="00705CFE" w:rsidRDefault="00705CFE" w:rsidP="00F32421">
      <w:pPr>
        <w:widowControl/>
        <w:rPr>
          <w:rStyle w:val="Heading5Char"/>
        </w:rPr>
      </w:pPr>
    </w:p>
    <w:p w:rsidR="00705CFE" w:rsidRDefault="00AD3C15" w:rsidP="00F32421">
      <w:pPr>
        <w:widowControl/>
        <w:rPr>
          <w:rStyle w:val="Heading5Char"/>
        </w:rPr>
      </w:pPr>
      <w:r>
        <w:rPr>
          <w:noProof/>
          <w:lang w:val="en-GB" w:eastAsia="en-GB" w:bidi="ne-NP"/>
        </w:rPr>
        <w:drawing>
          <wp:anchor distT="0" distB="0" distL="114300" distR="114300" simplePos="0" relativeHeight="251649536" behindDoc="0" locked="0" layoutInCell="1" allowOverlap="1" wp14:anchorId="173AABB6" wp14:editId="40DA21CF">
            <wp:simplePos x="0" y="0"/>
            <wp:positionH relativeFrom="page">
              <wp:posOffset>6504280</wp:posOffset>
            </wp:positionH>
            <wp:positionV relativeFrom="page">
              <wp:posOffset>4456658</wp:posOffset>
            </wp:positionV>
            <wp:extent cx="685800" cy="68580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85800" cy="685800"/>
                    </a:xfrm>
                    <a:prstGeom prst="rect">
                      <a:avLst/>
                    </a:prstGeom>
                  </pic:spPr>
                </pic:pic>
              </a:graphicData>
            </a:graphic>
          </wp:anchor>
        </w:drawing>
      </w:r>
    </w:p>
    <w:p w:rsidR="00705CFE" w:rsidRDefault="00705CFE" w:rsidP="00F32421">
      <w:pPr>
        <w:widowControl/>
        <w:rPr>
          <w:rStyle w:val="Heading5Char"/>
        </w:rPr>
      </w:pPr>
    </w:p>
    <w:p w:rsidR="00F32421" w:rsidRPr="00F32421" w:rsidRDefault="00FA7BC2" w:rsidP="00F32421">
      <w:pPr>
        <w:widowControl/>
        <w:rPr>
          <w:rFonts w:ascii="Times New Roman" w:eastAsia="Times New Roman" w:hAnsi="Times New Roman" w:cs="Mangal"/>
          <w:color w:val="auto"/>
          <w:lang w:bidi="ne-NP"/>
        </w:rPr>
      </w:pPr>
      <w:r>
        <w:rPr>
          <w:rFonts w:asciiTheme="majorHAnsi" w:eastAsiaTheme="majorEastAsia" w:hAnsiTheme="majorHAnsi" w:cstheme="majorBidi"/>
          <w:noProof/>
          <w:color w:val="2E74B5" w:themeColor="accent1" w:themeShade="BF"/>
          <w:lang w:val="en-GB" w:eastAsia="en-GB" w:bidi="ne-NP"/>
        </w:rPr>
        <w:pict>
          <v:shape id="Text Box 341" o:spid="_x0000_s1187" type="#_x0000_t202" style="position:absolute;margin-left:411.25pt;margin-top:42.4pt;width:1in;height:25.5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" stroked="f">
            <v:textbox style="mso-next-textbox:#Text Box 341;mso-fit-shape-to-text:t" inset="0,0,0,0">
              <w:txbxContent>
                <w:p w:rsidR="00FA7BC2" w:rsidRPr="008C28C9" w:rsidRDefault="00FA7BC2" w:rsidP="00AD3C15">
                  <w:pPr>
                    <w:pStyle w:val="Caption"/>
                    <w:rPr>
                      <w:noProof/>
                      <w:color w:val="000000"/>
                      <w:sz w:val="24"/>
                      <w:szCs w:val="24"/>
                    </w:rPr>
                  </w:pPr>
                  <w:r>
                    <w:t xml:space="preserve">Figure </w:t>
                  </w:r>
                  <w:fldSimple w:instr=" SEQ Figure \* ARABIC ">
                    <w:r>
                      <w:rPr>
                        <w:noProof/>
                      </w:rPr>
                      <w:t>120</w:t>
                    </w:r>
                  </w:fldSimple>
                  <w:r>
                    <w:t xml:space="preserve"> Folder</w:t>
                  </w:r>
                </w:p>
              </w:txbxContent>
            </v:textbox>
            <w10:wrap type="square"/>
          </v:shape>
        </w:pict>
      </w:r>
      <w:r w:rsidR="00F32421" w:rsidRPr="00E30CF1">
        <w:rPr>
          <w:rStyle w:val="Heading5Char"/>
        </w:rPr>
        <w:t>Folder:</w:t>
      </w:r>
      <w:r w:rsidR="00F32421" w:rsidRPr="00F32421">
        <w:rPr>
          <w:rFonts w:ascii="Arial" w:eastAsia="Times New Roman" w:hAnsi="Arial" w:cs="Arial"/>
          <w:lang w:bidi="ne-NP"/>
        </w:rPr>
        <w:t>A folder, also called a directory, is a special place used to store files, other folders. The related files are kept in a particular folder so that it helps us to find them easily. A folder is represented by an icon. A folder inside another folder is called sub-folder.</w:t>
      </w:r>
    </w:p>
    <w:p w:rsidR="00F32421" w:rsidRPr="00F32421" w:rsidRDefault="00F32421" w:rsidP="00E30CF1">
      <w:pPr>
        <w:pStyle w:val="Heading4"/>
        <w:rPr>
          <w:rFonts w:ascii="Times New Roman" w:eastAsia="Times New Roman" w:hAnsi="Times New Roman" w:cs="Mangal"/>
          <w:color w:val="auto"/>
          <w:lang w:bidi="ne-NP"/>
        </w:rPr>
      </w:pPr>
      <w:r w:rsidRPr="00F32421">
        <w:rPr>
          <w:rFonts w:eastAsia="Times New Roman"/>
          <w:lang w:bidi="ne-NP"/>
        </w:rPr>
        <w:t>Working with files and folders</w:t>
      </w:r>
    </w:p>
    <w:p w:rsidR="00F32421" w:rsidRPr="00F32421" w:rsidRDefault="00AD3C15" w:rsidP="00F32421">
      <w:pPr>
        <w:widowControl/>
        <w:rPr>
          <w:rFonts w:ascii="Times New Roman" w:eastAsia="Times New Roman" w:hAnsi="Times New Roman" w:cs="Mangal"/>
          <w:color w:val="auto"/>
          <w:lang w:bidi="ne-NP"/>
        </w:rPr>
      </w:pPr>
      <w:r>
        <w:rPr>
          <w:noProof/>
          <w:lang w:val="en-GB" w:eastAsia="en-GB" w:bidi="ne-NP"/>
        </w:rPr>
        <w:drawing>
          <wp:anchor distT="0" distB="0" distL="114300" distR="114300" simplePos="0" relativeHeight="251639296" behindDoc="0" locked="0" layoutInCell="1" allowOverlap="1" wp14:anchorId="7EE40D5C" wp14:editId="0DE17BCF">
            <wp:simplePos x="0" y="0"/>
            <wp:positionH relativeFrom="page">
              <wp:posOffset>5146548</wp:posOffset>
            </wp:positionH>
            <wp:positionV relativeFrom="page">
              <wp:posOffset>5719953</wp:posOffset>
            </wp:positionV>
            <wp:extent cx="2397619" cy="1438077"/>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2397619" cy="1438077"/>
                    </a:xfrm>
                    <a:prstGeom prst="rect">
                      <a:avLst/>
                    </a:prstGeom>
                  </pic:spPr>
                </pic:pic>
              </a:graphicData>
            </a:graphic>
            <wp14:sizeRelH relativeFrom="margin">
              <wp14:pctWidth>0</wp14:pctWidth>
            </wp14:sizeRelH>
            <wp14:sizeRelV relativeFrom="margin">
              <wp14:pctHeight>0</wp14:pctHeight>
            </wp14:sizeRelV>
          </wp:anchor>
        </w:drawing>
      </w:r>
      <w:r w:rsidR="00F32421" w:rsidRPr="00F32421">
        <w:rPr>
          <w:rFonts w:ascii="Arial" w:eastAsia="Times New Roman" w:hAnsi="Arial" w:cs="Arial"/>
          <w:lang w:bidi="ne-NP"/>
        </w:rPr>
        <w:t>Creating a new file or folder</w:t>
      </w:r>
    </w:p>
    <w:p w:rsidR="00F32421" w:rsidRPr="00F32421" w:rsidRDefault="00F32421" w:rsidP="00F32421">
      <w:pPr>
        <w:widowControl/>
        <w:numPr>
          <w:ilvl w:val="0"/>
          <w:numId w:val="1"/>
        </w:numPr>
        <w:rPr>
          <w:rFonts w:ascii="Arial" w:eastAsia="Times New Roman" w:hAnsi="Arial" w:cs="Arial"/>
          <w:lang w:bidi="ne-NP"/>
        </w:rPr>
      </w:pPr>
      <w:r w:rsidRPr="00F32421">
        <w:rPr>
          <w:rFonts w:ascii="Arial" w:eastAsia="Times New Roman" w:hAnsi="Arial" w:cs="Arial"/>
          <w:lang w:bidi="ne-NP"/>
        </w:rPr>
        <w:t>Right click on the computer screen for creating file or folder.</w:t>
      </w:r>
    </w:p>
    <w:p w:rsidR="00F32421" w:rsidRPr="00F32421" w:rsidRDefault="00F32421" w:rsidP="00F32421">
      <w:pPr>
        <w:widowControl/>
        <w:numPr>
          <w:ilvl w:val="0"/>
          <w:numId w:val="1"/>
        </w:numPr>
        <w:rPr>
          <w:rFonts w:ascii="Arial" w:eastAsia="Times New Roman" w:hAnsi="Arial" w:cs="Arial"/>
          <w:lang w:bidi="ne-NP"/>
        </w:rPr>
      </w:pPr>
      <w:r w:rsidRPr="00F32421">
        <w:rPr>
          <w:rFonts w:ascii="Arial" w:eastAsia="Times New Roman" w:hAnsi="Arial" w:cs="Arial"/>
          <w:lang w:bidi="ne-NP"/>
        </w:rPr>
        <w:t>Choose "New" and click at application file name for file and folder for new folder.</w:t>
      </w:r>
    </w:p>
    <w:p w:rsidR="00F32421" w:rsidRPr="00F32421" w:rsidRDefault="00F32421" w:rsidP="00F32421">
      <w:pPr>
        <w:widowControl/>
        <w:numPr>
          <w:ilvl w:val="0"/>
          <w:numId w:val="1"/>
        </w:numPr>
        <w:rPr>
          <w:rFonts w:ascii="Arial" w:eastAsia="Times New Roman" w:hAnsi="Arial" w:cs="Arial"/>
          <w:lang w:bidi="ne-NP"/>
        </w:rPr>
      </w:pPr>
      <w:r w:rsidRPr="00F32421">
        <w:rPr>
          <w:rFonts w:ascii="Arial" w:eastAsia="Times New Roman" w:hAnsi="Arial" w:cs="Arial"/>
          <w:lang w:bidi="ne-NP"/>
        </w:rPr>
        <w:t>Type the name of file or folder.</w:t>
      </w:r>
    </w:p>
    <w:p w:rsidR="00F32421" w:rsidRDefault="00F32421" w:rsidP="00F32421">
      <w:pPr>
        <w:widowControl/>
        <w:numPr>
          <w:ilvl w:val="0"/>
          <w:numId w:val="1"/>
        </w:numPr>
        <w:rPr>
          <w:rFonts w:ascii="Arial" w:eastAsia="Times New Roman" w:hAnsi="Arial" w:cs="Arial"/>
          <w:lang w:bidi="ne-NP"/>
        </w:rPr>
      </w:pPr>
      <w:r w:rsidRPr="00F32421">
        <w:rPr>
          <w:rFonts w:ascii="Arial" w:eastAsia="Times New Roman" w:hAnsi="Arial" w:cs="Arial"/>
          <w:lang w:bidi="ne-NP"/>
        </w:rPr>
        <w:t>Press Enter key.</w:t>
      </w:r>
    </w:p>
    <w:p w:rsidR="00F32421" w:rsidRPr="00F32421" w:rsidRDefault="00FA7BC2" w:rsidP="00F32421">
      <w:pPr>
        <w:widowControl/>
        <w:rPr>
          <w:rFonts w:ascii="Arial" w:eastAsia="Times New Roman" w:hAnsi="Arial" w:cs="Arial"/>
          <w:lang w:bidi="ne-NP"/>
        </w:rPr>
      </w:pPr>
      <w:r>
        <w:rPr>
          <w:noProof/>
        </w:rPr>
        <w:pict>
          <v:shape id="Text Box 342" o:spid="_x0000_s1134" type="#_x0000_t202" style="position:absolute;margin-left:259.2pt;margin-top:12pt;width:250.25pt;height:25.55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" stroked="f">
            <v:textbox style="mso-fit-shape-to-text:t" inset="0,0,0,0">
              <w:txbxContent>
                <w:p w:rsidR="00FA7BC2" w:rsidRPr="006D4FF4" w:rsidRDefault="00FA7BC2" w:rsidP="00B94C00">
                  <w:pPr>
                    <w:pStyle w:val="Caption"/>
                    <w:rPr>
                      <w:noProof/>
                      <w:color w:val="000000"/>
                      <w:sz w:val="24"/>
                      <w:szCs w:val="24"/>
                    </w:rPr>
                  </w:pPr>
                  <w:r>
                    <w:t xml:space="preserve">Figure </w:t>
                  </w:r>
                  <w:fldSimple w:instr=" SEQ Figure \* ARABIC ">
                    <w:r>
                      <w:rPr>
                        <w:noProof/>
                      </w:rPr>
                      <w:t>121</w:t>
                    </w:r>
                  </w:fldSimple>
                  <w:r>
                    <w:t xml:space="preserve"> Creating new folder</w:t>
                  </w:r>
                </w:p>
              </w:txbxContent>
            </v:textbox>
            <w10:wrap type="square"/>
          </v:shape>
        </w:pict>
      </w:r>
    </w:p>
    <w:p w:rsidR="00F32421" w:rsidRDefault="00F32421" w:rsidP="005F0CC9">
      <w:pPr>
        <w:widowControl/>
        <w:rPr>
          <w:rFonts w:ascii="Times New Roman" w:hAnsi="Times New Roman" w:cs="Times New Roman"/>
          <w:sz w:val="22"/>
          <w:szCs w:val="22"/>
        </w:rPr>
      </w:pPr>
      <w:r>
        <w:rPr>
          <w:rFonts w:ascii="Times New Roman" w:hAnsi="Times New Roman" w:cs="Times New Roman"/>
          <w:sz w:val="22"/>
          <w:szCs w:val="22"/>
        </w:rPr>
        <w:br w:type="page"/>
      </w:r>
    </w:p>
    <w:p w:rsidR="00F32421" w:rsidRPr="00F32421" w:rsidRDefault="00FA7BC2" w:rsidP="00F32421">
      <w:pPr>
        <w:widowControl/>
        <w:rPr>
          <w:rFonts w:ascii="Times New Roman" w:eastAsia="Times New Roman" w:hAnsi="Times New Roman" w:cs="Mangal"/>
          <w:b/>
          <w:bCs/>
          <w:color w:val="auto"/>
          <w:lang w:bidi="ne-NP"/>
        </w:rPr>
      </w:pPr>
      <w:r>
        <w:rPr>
          <w:noProof/>
        </w:rPr>
        <w:lastRenderedPageBreak/>
        <w:pict>
          <v:shape id="Text Box 343" o:spid="_x0000_s1135" type="#_x0000_t202" style="position:absolute;margin-left:212.15pt;margin-top:108.5pt;width:151.5pt;height:.05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" stroked="f">
            <v:textbox style="mso-fit-shape-to-text:t" inset="0,0,0,0">
              <w:txbxContent>
                <w:p w:rsidR="00FA7BC2" w:rsidRPr="004A42C0" w:rsidRDefault="00FA7BC2" w:rsidP="00B94C00">
                  <w:pPr>
                    <w:pStyle w:val="Caption"/>
                    <w:rPr>
                      <w:noProof/>
                      <w:color w:val="000000"/>
                      <w:sz w:val="24"/>
                      <w:szCs w:val="24"/>
                    </w:rPr>
                  </w:pPr>
                  <w:r>
                    <w:t xml:space="preserve">Figure </w:t>
                  </w:r>
                  <w:fldSimple w:instr=" SEQ Figure \* ARABIC ">
                    <w:r>
                      <w:rPr>
                        <w:noProof/>
                      </w:rPr>
                      <w:t>122</w:t>
                    </w:r>
                  </w:fldSimple>
                  <w:r>
                    <w:t xml:space="preserve"> move</w:t>
                  </w:r>
                </w:p>
              </w:txbxContent>
            </v:textbox>
            <w10:wrap type="square"/>
          </v:shape>
        </w:pict>
      </w:r>
      <w:r w:rsidR="00B468AA">
        <w:rPr>
          <w:noProof/>
          <w:lang w:val="en-GB" w:eastAsia="en-GB" w:bidi="ne-NP"/>
        </w:rPr>
        <w:drawing>
          <wp:anchor distT="0" distB="0" distL="114300" distR="114300" simplePos="0" relativeHeight="251552256" behindDoc="0" locked="0" layoutInCell="1" allowOverlap="1">
            <wp:simplePos x="0" y="0"/>
            <wp:positionH relativeFrom="page">
              <wp:posOffset>3905251</wp:posOffset>
            </wp:positionH>
            <wp:positionV relativeFrom="page">
              <wp:posOffset>1409700</wp:posOffset>
            </wp:positionV>
            <wp:extent cx="1924050" cy="1328867"/>
            <wp:effectExtent l="0" t="0" r="0" b="508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1933092" cy="1335112"/>
                    </a:xfrm>
                    <a:prstGeom prst="rect">
                      <a:avLst/>
                    </a:prstGeom>
                  </pic:spPr>
                </pic:pic>
              </a:graphicData>
            </a:graphic>
          </wp:anchor>
        </w:drawing>
      </w:r>
      <w:r w:rsidR="00F32421" w:rsidRPr="00F32421">
        <w:rPr>
          <w:rFonts w:ascii="Arial" w:eastAsia="Times New Roman" w:hAnsi="Arial" w:cs="Arial"/>
          <w:b/>
          <w:bCs/>
          <w:lang w:bidi="ne-NP"/>
        </w:rPr>
        <w:t>Moving a fi</w:t>
      </w:r>
      <w:r w:rsidR="007F10C3">
        <w:rPr>
          <w:rFonts w:ascii="Arial" w:eastAsia="Times New Roman" w:hAnsi="Arial" w:cs="Arial"/>
          <w:b/>
          <w:bCs/>
          <w:lang w:bidi="ne-NP"/>
        </w:rPr>
        <w:t xml:space="preserve">le or folder (ctrl </w:t>
      </w:r>
      <w:r w:rsidR="00F32421">
        <w:rPr>
          <w:rFonts w:ascii="Arial" w:eastAsia="Times New Roman" w:hAnsi="Arial" w:cs="Arial"/>
          <w:b/>
          <w:bCs/>
          <w:lang w:bidi="ne-NP"/>
        </w:rPr>
        <w:t>+</w:t>
      </w:r>
      <w:r w:rsidR="007F10C3">
        <w:rPr>
          <w:rFonts w:ascii="Arial" w:eastAsia="Times New Roman" w:hAnsi="Arial" w:cs="Arial"/>
          <w:b/>
          <w:bCs/>
          <w:lang w:bidi="ne-NP"/>
        </w:rPr>
        <w:t xml:space="preserve"> </w:t>
      </w:r>
      <w:r w:rsidR="00F32421">
        <w:rPr>
          <w:rFonts w:ascii="Arial" w:eastAsia="Times New Roman" w:hAnsi="Arial" w:cs="Arial"/>
          <w:b/>
          <w:bCs/>
          <w:lang w:bidi="ne-NP"/>
        </w:rPr>
        <w:t>X and Ctrl</w:t>
      </w:r>
      <w:r w:rsidR="007F10C3">
        <w:rPr>
          <w:rFonts w:ascii="Arial" w:eastAsia="Times New Roman" w:hAnsi="Arial" w:cs="Arial"/>
          <w:b/>
          <w:bCs/>
          <w:lang w:bidi="ne-NP"/>
        </w:rPr>
        <w:t xml:space="preserve"> </w:t>
      </w:r>
      <w:r w:rsidR="00F32421">
        <w:rPr>
          <w:rFonts w:ascii="Arial" w:eastAsia="Times New Roman" w:hAnsi="Arial" w:cs="Arial"/>
          <w:b/>
          <w:bCs/>
          <w:lang w:bidi="ne-NP"/>
        </w:rPr>
        <w:t>+</w:t>
      </w:r>
      <w:r w:rsidR="007F10C3">
        <w:rPr>
          <w:rFonts w:ascii="Arial" w:eastAsia="Times New Roman" w:hAnsi="Arial" w:cs="Arial"/>
          <w:b/>
          <w:bCs/>
          <w:lang w:bidi="ne-NP"/>
        </w:rPr>
        <w:t xml:space="preserve"> </w:t>
      </w:r>
      <w:r w:rsidR="00F32421">
        <w:rPr>
          <w:rFonts w:ascii="Arial" w:eastAsia="Times New Roman" w:hAnsi="Arial" w:cs="Arial"/>
          <w:b/>
          <w:bCs/>
          <w:lang w:bidi="ne-NP"/>
        </w:rPr>
        <w:t>V)</w:t>
      </w:r>
    </w:p>
    <w:p w:rsidR="00F32421" w:rsidRPr="00F32421" w:rsidRDefault="00F32421" w:rsidP="001E5CA1">
      <w:pPr>
        <w:pStyle w:val="ListParagraph"/>
        <w:widowControl/>
        <w:numPr>
          <w:ilvl w:val="0"/>
          <w:numId w:val="48"/>
        </w:numPr>
        <w:rPr>
          <w:rFonts w:ascii="Times New Roman" w:eastAsia="Times New Roman" w:hAnsi="Times New Roman" w:cs="Mangal"/>
          <w:color w:val="auto"/>
          <w:lang w:bidi="ne-NP"/>
        </w:rPr>
      </w:pPr>
      <w:r w:rsidRPr="00F32421">
        <w:rPr>
          <w:rFonts w:ascii="Arial" w:eastAsia="Times New Roman" w:hAnsi="Arial" w:cs="Arial"/>
          <w:lang w:bidi="ne-NP"/>
        </w:rPr>
        <w:t>Right click on the file or folder that</w:t>
      </w:r>
    </w:p>
    <w:p w:rsidR="00F32421" w:rsidRPr="00F32421" w:rsidRDefault="00F32421" w:rsidP="00F32421">
      <w:pPr>
        <w:pStyle w:val="ListParagraph"/>
        <w:widowControl/>
        <w:rPr>
          <w:rFonts w:ascii="Times New Roman" w:eastAsia="Times New Roman" w:hAnsi="Times New Roman" w:cs="Mangal"/>
          <w:color w:val="auto"/>
          <w:lang w:bidi="ne-NP"/>
        </w:rPr>
      </w:pPr>
      <w:r w:rsidRPr="00F32421">
        <w:rPr>
          <w:rFonts w:ascii="Arial" w:eastAsia="Times New Roman" w:hAnsi="Arial" w:cs="Arial"/>
          <w:lang w:bidi="ne-NP"/>
        </w:rPr>
        <w:t>you want to move.</w:t>
      </w:r>
    </w:p>
    <w:p w:rsidR="00F32421" w:rsidRPr="00F32421" w:rsidRDefault="00F32421" w:rsidP="00F32421">
      <w:pPr>
        <w:widowControl/>
        <w:rPr>
          <w:rFonts w:ascii="Times New Roman" w:eastAsia="Times New Roman" w:hAnsi="Times New Roman" w:cs="Mangal"/>
          <w:color w:val="auto"/>
          <w:lang w:bidi="ne-NP"/>
        </w:rPr>
      </w:pPr>
      <w:r w:rsidRPr="00F32421">
        <w:rPr>
          <w:rFonts w:ascii="Arial" w:eastAsia="Times New Roman" w:hAnsi="Arial" w:cs="Arial"/>
          <w:lang w:bidi="ne-NP"/>
        </w:rPr>
        <w:t>2. Click at "Cut" option.</w:t>
      </w:r>
    </w:p>
    <w:p w:rsidR="00F32421" w:rsidRPr="00F32421" w:rsidRDefault="00F32421" w:rsidP="00F32421">
      <w:pPr>
        <w:widowControl/>
        <w:rPr>
          <w:rFonts w:ascii="Times New Roman" w:eastAsia="Times New Roman" w:hAnsi="Times New Roman" w:cs="Mangal"/>
          <w:color w:val="auto"/>
          <w:lang w:bidi="ne-NP"/>
        </w:rPr>
      </w:pPr>
      <w:r w:rsidRPr="00F32421">
        <w:rPr>
          <w:rFonts w:ascii="Arial" w:eastAsia="Times New Roman" w:hAnsi="Arial" w:cs="Arial"/>
          <w:lang w:bidi="ne-NP"/>
        </w:rPr>
        <w:t>3. Go to the destination location.</w:t>
      </w:r>
    </w:p>
    <w:p w:rsidR="00F32421" w:rsidRPr="00F32421" w:rsidRDefault="00F32421" w:rsidP="00F32421">
      <w:pPr>
        <w:widowControl/>
        <w:rPr>
          <w:rFonts w:ascii="Times New Roman" w:eastAsia="Times New Roman" w:hAnsi="Times New Roman" w:cs="Mangal"/>
          <w:color w:val="auto"/>
          <w:lang w:bidi="ne-NP"/>
        </w:rPr>
      </w:pPr>
      <w:r w:rsidRPr="00F32421">
        <w:rPr>
          <w:rFonts w:ascii="Arial" w:eastAsia="Times New Roman" w:hAnsi="Arial" w:cs="Arial"/>
          <w:lang w:bidi="ne-NP"/>
        </w:rPr>
        <w:t>4. Right click and choose "Paste" option</w:t>
      </w:r>
    </w:p>
    <w:p w:rsidR="00F32421" w:rsidRPr="00F32421" w:rsidRDefault="00B94C00" w:rsidP="00F32421">
      <w:pPr>
        <w:widowControl/>
        <w:rPr>
          <w:rFonts w:ascii="Times New Roman" w:eastAsia="Times New Roman" w:hAnsi="Times New Roman" w:cs="Mangal"/>
          <w:b/>
          <w:bCs/>
          <w:color w:val="auto"/>
          <w:lang w:bidi="ne-NP"/>
        </w:rPr>
      </w:pPr>
      <w:r>
        <w:rPr>
          <w:noProof/>
          <w:lang w:val="en-GB" w:eastAsia="en-GB" w:bidi="ne-NP"/>
        </w:rPr>
        <w:drawing>
          <wp:anchor distT="0" distB="0" distL="114300" distR="114300" simplePos="0" relativeHeight="251553280" behindDoc="0" locked="0" layoutInCell="1" allowOverlap="1">
            <wp:simplePos x="0" y="0"/>
            <wp:positionH relativeFrom="page">
              <wp:posOffset>3954780</wp:posOffset>
            </wp:positionH>
            <wp:positionV relativeFrom="page">
              <wp:posOffset>3119209</wp:posOffset>
            </wp:positionV>
            <wp:extent cx="2264618" cy="1485900"/>
            <wp:effectExtent l="0" t="0" r="254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2264618" cy="1485900"/>
                    </a:xfrm>
                    <a:prstGeom prst="rect">
                      <a:avLst/>
                    </a:prstGeom>
                  </pic:spPr>
                </pic:pic>
              </a:graphicData>
            </a:graphic>
          </wp:anchor>
        </w:drawing>
      </w:r>
      <w:r w:rsidR="00FA7BC2">
        <w:rPr>
          <w:noProof/>
        </w:rPr>
        <w:pict>
          <v:shape id="Text Box 344" o:spid="_x0000_s1136" type="#_x0000_t202" style="position:absolute;margin-left:216.1pt;margin-top:123.75pt;width:178.3pt;height:.05pt;z-index:25179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" stroked="f">
            <v:textbox style="mso-fit-shape-to-text:t" inset="0,0,0,0">
              <w:txbxContent>
                <w:p w:rsidR="00FA7BC2" w:rsidRPr="005C47CC" w:rsidRDefault="00FA7BC2" w:rsidP="00B94C00">
                  <w:pPr>
                    <w:pStyle w:val="Caption"/>
                    <w:rPr>
                      <w:noProof/>
                      <w:color w:val="000000"/>
                      <w:sz w:val="24"/>
                      <w:szCs w:val="24"/>
                    </w:rPr>
                  </w:pPr>
                  <w:r>
                    <w:t xml:space="preserve">Figure </w:t>
                  </w:r>
                  <w:fldSimple w:instr=" SEQ Figure \* ARABIC ">
                    <w:r>
                      <w:rPr>
                        <w:noProof/>
                      </w:rPr>
                      <w:t>123</w:t>
                    </w:r>
                  </w:fldSimple>
                  <w:r>
                    <w:t xml:space="preserve"> copy</w:t>
                  </w:r>
                </w:p>
              </w:txbxContent>
            </v:textbox>
            <w10:wrap type="square"/>
          </v:shape>
        </w:pict>
      </w:r>
      <w:r w:rsidR="00F32421" w:rsidRPr="00F32421">
        <w:rPr>
          <w:rFonts w:ascii="Arial" w:eastAsia="Times New Roman" w:hAnsi="Arial" w:cs="Arial"/>
          <w:b/>
          <w:bCs/>
          <w:lang w:bidi="ne-NP"/>
        </w:rPr>
        <w:t>Copying a file or folder(Ctrl</w:t>
      </w:r>
      <w:r w:rsidR="007F10C3">
        <w:rPr>
          <w:rFonts w:ascii="Arial" w:eastAsia="Times New Roman" w:hAnsi="Arial" w:cs="Arial"/>
          <w:b/>
          <w:bCs/>
          <w:lang w:bidi="ne-NP"/>
        </w:rPr>
        <w:t xml:space="preserve"> </w:t>
      </w:r>
      <w:r w:rsidR="00F32421" w:rsidRPr="00F32421">
        <w:rPr>
          <w:rFonts w:ascii="Arial" w:eastAsia="Times New Roman" w:hAnsi="Arial" w:cs="Arial"/>
          <w:b/>
          <w:bCs/>
          <w:lang w:bidi="ne-NP"/>
        </w:rPr>
        <w:t>+</w:t>
      </w:r>
      <w:r w:rsidR="007F10C3">
        <w:rPr>
          <w:rFonts w:ascii="Arial" w:eastAsia="Times New Roman" w:hAnsi="Arial" w:cs="Arial"/>
          <w:b/>
          <w:bCs/>
          <w:lang w:bidi="ne-NP"/>
        </w:rPr>
        <w:t xml:space="preserve"> </w:t>
      </w:r>
      <w:r w:rsidR="00F32421" w:rsidRPr="00F32421">
        <w:rPr>
          <w:rFonts w:ascii="Arial" w:eastAsia="Times New Roman" w:hAnsi="Arial" w:cs="Arial"/>
          <w:b/>
          <w:bCs/>
          <w:lang w:bidi="ne-NP"/>
        </w:rPr>
        <w:t>C and Ctrl</w:t>
      </w:r>
      <w:r w:rsidR="007F10C3">
        <w:rPr>
          <w:rFonts w:ascii="Arial" w:eastAsia="Times New Roman" w:hAnsi="Arial" w:cs="Arial"/>
          <w:b/>
          <w:bCs/>
          <w:lang w:bidi="ne-NP"/>
        </w:rPr>
        <w:t xml:space="preserve"> </w:t>
      </w:r>
      <w:r w:rsidR="00F32421" w:rsidRPr="00F32421">
        <w:rPr>
          <w:rFonts w:ascii="Arial" w:eastAsia="Times New Roman" w:hAnsi="Arial" w:cs="Arial"/>
          <w:b/>
          <w:bCs/>
          <w:lang w:bidi="ne-NP"/>
        </w:rPr>
        <w:t>+</w:t>
      </w:r>
      <w:r w:rsidR="007F10C3">
        <w:rPr>
          <w:rFonts w:ascii="Arial" w:eastAsia="Times New Roman" w:hAnsi="Arial" w:cs="Arial"/>
          <w:b/>
          <w:bCs/>
          <w:lang w:bidi="ne-NP"/>
        </w:rPr>
        <w:t xml:space="preserve"> </w:t>
      </w:r>
      <w:r w:rsidR="00F32421" w:rsidRPr="00F32421">
        <w:rPr>
          <w:rFonts w:ascii="Arial" w:eastAsia="Times New Roman" w:hAnsi="Arial" w:cs="Arial"/>
          <w:b/>
          <w:bCs/>
          <w:lang w:bidi="ne-NP"/>
        </w:rPr>
        <w:t>V)</w:t>
      </w:r>
    </w:p>
    <w:p w:rsidR="00F32421" w:rsidRPr="00F32421" w:rsidRDefault="00F32421" w:rsidP="00F32421">
      <w:pPr>
        <w:widowControl/>
        <w:rPr>
          <w:rFonts w:ascii="Times New Roman" w:eastAsia="Times New Roman" w:hAnsi="Times New Roman" w:cs="Mangal"/>
          <w:color w:val="auto"/>
          <w:lang w:bidi="ne-NP"/>
        </w:rPr>
      </w:pPr>
      <w:r w:rsidRPr="00F32421">
        <w:rPr>
          <w:rFonts w:ascii="Arial" w:eastAsia="Times New Roman" w:hAnsi="Arial" w:cs="Arial"/>
          <w:lang w:bidi="ne-NP"/>
        </w:rPr>
        <w:t>1. Right click on the file or folder</w:t>
      </w:r>
    </w:p>
    <w:p w:rsidR="00F32421" w:rsidRPr="00F32421" w:rsidRDefault="00F32421" w:rsidP="00F32421">
      <w:pPr>
        <w:widowControl/>
        <w:rPr>
          <w:rFonts w:ascii="Times New Roman" w:eastAsia="Times New Roman" w:hAnsi="Times New Roman" w:cs="Mangal"/>
          <w:color w:val="auto"/>
          <w:lang w:bidi="ne-NP"/>
        </w:rPr>
      </w:pPr>
      <w:r>
        <w:rPr>
          <w:rFonts w:ascii="Arial" w:eastAsia="Times New Roman" w:hAnsi="Arial" w:cs="Arial"/>
          <w:lang w:bidi="ne-NP"/>
        </w:rPr>
        <w:tab/>
      </w:r>
      <w:r w:rsidRPr="00F32421">
        <w:rPr>
          <w:rFonts w:ascii="Arial" w:eastAsia="Times New Roman" w:hAnsi="Arial" w:cs="Arial"/>
          <w:lang w:bidi="ne-NP"/>
        </w:rPr>
        <w:t>that you want to copy</w:t>
      </w:r>
    </w:p>
    <w:p w:rsidR="00F32421" w:rsidRPr="00F32421" w:rsidRDefault="00F32421" w:rsidP="00F32421">
      <w:pPr>
        <w:widowControl/>
        <w:rPr>
          <w:rFonts w:ascii="Times New Roman" w:eastAsia="Times New Roman" w:hAnsi="Times New Roman" w:cs="Mangal"/>
          <w:color w:val="auto"/>
          <w:lang w:bidi="ne-NP"/>
        </w:rPr>
      </w:pPr>
      <w:r w:rsidRPr="00F32421">
        <w:rPr>
          <w:rFonts w:ascii="Arial" w:eastAsia="Times New Roman" w:hAnsi="Arial" w:cs="Arial"/>
          <w:lang w:bidi="ne-NP"/>
        </w:rPr>
        <w:t>2. Click at "Copy" option.</w:t>
      </w:r>
    </w:p>
    <w:p w:rsidR="00F32421" w:rsidRPr="00F32421" w:rsidRDefault="00F32421" w:rsidP="00F32421">
      <w:pPr>
        <w:widowControl/>
        <w:rPr>
          <w:rFonts w:ascii="Times New Roman" w:eastAsia="Times New Roman" w:hAnsi="Times New Roman" w:cs="Mangal"/>
          <w:color w:val="auto"/>
          <w:lang w:bidi="ne-NP"/>
        </w:rPr>
      </w:pPr>
      <w:r w:rsidRPr="00F32421">
        <w:rPr>
          <w:rFonts w:ascii="Arial" w:eastAsia="Times New Roman" w:hAnsi="Arial" w:cs="Arial"/>
          <w:lang w:bidi="ne-NP"/>
        </w:rPr>
        <w:t>3. Go to the destination location.</w:t>
      </w:r>
    </w:p>
    <w:p w:rsidR="00F32421" w:rsidRPr="00F32421" w:rsidRDefault="00F32421" w:rsidP="00F32421">
      <w:pPr>
        <w:widowControl/>
        <w:rPr>
          <w:rFonts w:ascii="Times New Roman" w:eastAsia="Times New Roman" w:hAnsi="Times New Roman" w:cs="Mangal"/>
          <w:color w:val="auto"/>
          <w:lang w:bidi="ne-NP"/>
        </w:rPr>
      </w:pPr>
      <w:r w:rsidRPr="00F32421">
        <w:rPr>
          <w:rFonts w:ascii="Arial" w:eastAsia="Times New Roman" w:hAnsi="Arial" w:cs="Arial"/>
          <w:lang w:bidi="ne-NP"/>
        </w:rPr>
        <w:t>4. Right click and choose "Paste"</w:t>
      </w:r>
      <w:r w:rsidR="00FD070C">
        <w:rPr>
          <w:rFonts w:ascii="Arial" w:eastAsia="Times New Roman" w:hAnsi="Arial" w:cs="Arial"/>
          <w:lang w:bidi="ne-NP"/>
        </w:rPr>
        <w:t xml:space="preserve"> </w:t>
      </w:r>
      <w:r w:rsidRPr="00F32421">
        <w:rPr>
          <w:rFonts w:ascii="Arial" w:eastAsia="Times New Roman" w:hAnsi="Arial" w:cs="Arial"/>
          <w:lang w:bidi="ne-NP"/>
        </w:rPr>
        <w:t>option</w:t>
      </w:r>
    </w:p>
    <w:p w:rsidR="00F32421" w:rsidRPr="00F32421" w:rsidRDefault="00F32421" w:rsidP="00F32421">
      <w:pPr>
        <w:widowControl/>
        <w:rPr>
          <w:rFonts w:ascii="Times New Roman" w:eastAsia="Times New Roman" w:hAnsi="Times New Roman" w:cs="Mangal"/>
          <w:b/>
          <w:bCs/>
          <w:color w:val="auto"/>
          <w:lang w:bidi="ne-NP"/>
        </w:rPr>
      </w:pPr>
      <w:r w:rsidRPr="00F32421">
        <w:rPr>
          <w:rFonts w:ascii="Arial" w:eastAsia="Times New Roman" w:hAnsi="Arial" w:cs="Arial"/>
          <w:b/>
          <w:bCs/>
          <w:lang w:bidi="ne-NP"/>
        </w:rPr>
        <w:t>Renaming a file or folder</w:t>
      </w:r>
    </w:p>
    <w:p w:rsidR="00F32421" w:rsidRPr="00F32421" w:rsidRDefault="00F32421" w:rsidP="001E5CA1">
      <w:pPr>
        <w:pStyle w:val="ListParagraph"/>
        <w:widowControl/>
        <w:numPr>
          <w:ilvl w:val="0"/>
          <w:numId w:val="49"/>
        </w:numPr>
        <w:rPr>
          <w:rFonts w:ascii="Times New Roman" w:eastAsia="Times New Roman" w:hAnsi="Times New Roman" w:cs="Mangal"/>
          <w:color w:val="auto"/>
          <w:lang w:bidi="ne-NP"/>
        </w:rPr>
      </w:pPr>
      <w:r w:rsidRPr="00F32421">
        <w:rPr>
          <w:rFonts w:ascii="Arial" w:eastAsia="Times New Roman" w:hAnsi="Arial" w:cs="Arial"/>
          <w:lang w:bidi="ne-NP"/>
        </w:rPr>
        <w:t>Right click on the file or folder that</w:t>
      </w:r>
    </w:p>
    <w:p w:rsidR="00F32421" w:rsidRPr="00F32421" w:rsidRDefault="00F32421" w:rsidP="00F32421">
      <w:pPr>
        <w:widowControl/>
        <w:rPr>
          <w:rFonts w:ascii="Times New Roman" w:eastAsia="Times New Roman" w:hAnsi="Times New Roman" w:cs="Mangal"/>
          <w:color w:val="auto"/>
          <w:lang w:bidi="ne-NP"/>
        </w:rPr>
      </w:pPr>
      <w:r w:rsidRPr="00F32421">
        <w:rPr>
          <w:rFonts w:ascii="Arial" w:eastAsia="Times New Roman" w:hAnsi="Arial" w:cs="Arial"/>
          <w:lang w:bidi="ne-NP"/>
        </w:rPr>
        <w:t>you want to rename</w:t>
      </w:r>
    </w:p>
    <w:p w:rsidR="00F32421" w:rsidRPr="00F32421" w:rsidRDefault="00FA7BC2" w:rsidP="00F32421">
      <w:pPr>
        <w:widowControl/>
        <w:rPr>
          <w:rFonts w:ascii="Times New Roman" w:eastAsia="Times New Roman" w:hAnsi="Times New Roman" w:cs="Mangal"/>
          <w:color w:val="auto"/>
          <w:lang w:bidi="ne-NP"/>
        </w:rPr>
      </w:pPr>
      <w:r>
        <w:rPr>
          <w:noProof/>
        </w:rPr>
        <w:pict>
          <v:shape id="Text Box 345" o:spid="_x0000_s1137" type="#_x0000_t202" style="position:absolute;margin-left:237.8pt;margin-top:148.15pt;width:149.3pt;height:.0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" stroked="f">
            <v:textbox style="mso-fit-shape-to-text:t" inset="0,0,0,0">
              <w:txbxContent>
                <w:p w:rsidR="00FA7BC2" w:rsidRPr="0041767D" w:rsidRDefault="00FA7BC2" w:rsidP="00B94C00">
                  <w:pPr>
                    <w:pStyle w:val="Caption"/>
                    <w:rPr>
                      <w:noProof/>
                      <w:color w:val="000000"/>
                      <w:sz w:val="24"/>
                      <w:szCs w:val="24"/>
                    </w:rPr>
                  </w:pPr>
                  <w:r>
                    <w:t xml:space="preserve">Figure </w:t>
                  </w:r>
                  <w:fldSimple w:instr=" SEQ Figure \* ARABIC ">
                    <w:r>
                      <w:rPr>
                        <w:noProof/>
                      </w:rPr>
                      <w:t>124</w:t>
                    </w:r>
                  </w:fldSimple>
                  <w:r>
                    <w:t xml:space="preserve"> rename files and folder</w:t>
                  </w:r>
                </w:p>
              </w:txbxContent>
            </v:textbox>
            <w10:wrap type="square"/>
          </v:shape>
        </w:pict>
      </w:r>
      <w:r w:rsidR="00B94C00">
        <w:rPr>
          <w:noProof/>
          <w:lang w:val="en-GB" w:eastAsia="en-GB" w:bidi="ne-NP"/>
        </w:rPr>
        <w:drawing>
          <wp:anchor distT="0" distB="0" distL="114300" distR="114300" simplePos="0" relativeHeight="251554304" behindDoc="0" locked="0" layoutInCell="1" allowOverlap="1">
            <wp:simplePos x="0" y="0"/>
            <wp:positionH relativeFrom="page">
              <wp:posOffset>4231005</wp:posOffset>
            </wp:positionH>
            <wp:positionV relativeFrom="page">
              <wp:posOffset>4800526</wp:posOffset>
            </wp:positionV>
            <wp:extent cx="1896708" cy="1771650"/>
            <wp:effectExtent l="0" t="0" r="889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896708" cy="1771650"/>
                    </a:xfrm>
                    <a:prstGeom prst="rect">
                      <a:avLst/>
                    </a:prstGeom>
                  </pic:spPr>
                </pic:pic>
              </a:graphicData>
            </a:graphic>
          </wp:anchor>
        </w:drawing>
      </w:r>
      <w:r w:rsidR="00F32421" w:rsidRPr="00F32421">
        <w:rPr>
          <w:rFonts w:ascii="Arial" w:eastAsia="Times New Roman" w:hAnsi="Arial" w:cs="Arial"/>
          <w:lang w:bidi="ne-NP"/>
        </w:rPr>
        <w:t>2.</w:t>
      </w:r>
      <w:r w:rsidR="00FD070C">
        <w:rPr>
          <w:rFonts w:ascii="Arial" w:eastAsia="Times New Roman" w:hAnsi="Arial" w:cs="Arial"/>
          <w:lang w:bidi="ne-NP"/>
        </w:rPr>
        <w:t xml:space="preserve"> </w:t>
      </w:r>
      <w:r w:rsidR="00F32421" w:rsidRPr="00F32421">
        <w:rPr>
          <w:rFonts w:ascii="Arial" w:eastAsia="Times New Roman" w:hAnsi="Arial" w:cs="Arial"/>
          <w:lang w:bidi="ne-NP"/>
        </w:rPr>
        <w:t>Click at "Rename" option.</w:t>
      </w:r>
    </w:p>
    <w:p w:rsidR="00F32421" w:rsidRPr="00F32421" w:rsidRDefault="00F32421" w:rsidP="00F32421">
      <w:pPr>
        <w:widowControl/>
        <w:rPr>
          <w:rFonts w:ascii="Times New Roman" w:eastAsia="Times New Roman" w:hAnsi="Times New Roman" w:cs="Mangal"/>
          <w:color w:val="auto"/>
          <w:lang w:bidi="ne-NP"/>
        </w:rPr>
      </w:pPr>
      <w:r>
        <w:rPr>
          <w:rFonts w:ascii="Times New Roman" w:eastAsia="Times New Roman" w:hAnsi="Times New Roman" w:cs="Mangal"/>
          <w:color w:val="auto"/>
          <w:lang w:bidi="ne-NP"/>
        </w:rPr>
        <w:t xml:space="preserve">3. </w:t>
      </w:r>
      <w:r w:rsidRPr="00F32421">
        <w:rPr>
          <w:rFonts w:ascii="Arial" w:eastAsia="Times New Roman" w:hAnsi="Arial" w:cs="Arial"/>
          <w:lang w:bidi="ne-NP"/>
        </w:rPr>
        <w:t>Type the new name for file or folder</w:t>
      </w:r>
    </w:p>
    <w:p w:rsidR="002B325F" w:rsidRPr="005F0CC9" w:rsidRDefault="00F32421" w:rsidP="005F0CC9">
      <w:pPr>
        <w:widowControl/>
        <w:rPr>
          <w:rFonts w:ascii="Times New Roman" w:eastAsia="Times New Roman" w:hAnsi="Times New Roman" w:cs="Mangal"/>
          <w:color w:val="auto"/>
          <w:lang w:bidi="ne-NP"/>
        </w:rPr>
      </w:pPr>
      <w:r w:rsidRPr="00F32421">
        <w:rPr>
          <w:rFonts w:ascii="Arial" w:eastAsia="Times New Roman" w:hAnsi="Arial" w:cs="Arial"/>
          <w:lang w:bidi="ne-NP"/>
        </w:rPr>
        <w:t>4.</w:t>
      </w:r>
      <w:r w:rsidR="00FD070C">
        <w:rPr>
          <w:rFonts w:ascii="Arial" w:eastAsia="Times New Roman" w:hAnsi="Arial" w:cs="Arial"/>
          <w:lang w:bidi="ne-NP"/>
        </w:rPr>
        <w:t xml:space="preserve"> </w:t>
      </w:r>
      <w:r w:rsidRPr="00F32421">
        <w:rPr>
          <w:rFonts w:ascii="Arial" w:eastAsia="Times New Roman" w:hAnsi="Arial" w:cs="Arial"/>
          <w:lang w:bidi="ne-NP"/>
        </w:rPr>
        <w:t>Press enter key.</w:t>
      </w:r>
      <w:r w:rsidR="002B325F">
        <w:rPr>
          <w:rFonts w:ascii="Times New Roman" w:hAnsi="Times New Roman" w:cs="Times New Roman"/>
          <w:sz w:val="22"/>
          <w:szCs w:val="22"/>
        </w:rPr>
        <w:br w:type="page"/>
      </w:r>
    </w:p>
    <w:p w:rsidR="002B325F" w:rsidRPr="002B325F" w:rsidRDefault="00FA7BC2" w:rsidP="002B325F">
      <w:pPr>
        <w:widowControl/>
        <w:rPr>
          <w:rFonts w:ascii="Times New Roman" w:eastAsia="Times New Roman" w:hAnsi="Times New Roman" w:cs="Mangal"/>
          <w:b/>
          <w:bCs/>
          <w:color w:val="auto"/>
          <w:lang w:bidi="ne-NP"/>
        </w:rPr>
      </w:pPr>
      <w:r>
        <w:rPr>
          <w:noProof/>
        </w:rPr>
        <w:lastRenderedPageBreak/>
        <w:pict>
          <v:shape id="Text Box 346" o:spid="_x0000_s1138" type="#_x0000_t202" style="position:absolute;margin-left:236.3pt;margin-top:99.9pt;width:189.55pt;height:.05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" stroked="f">
            <v:textbox style="mso-fit-shape-to-text:t" inset="0,0,0,0">
              <w:txbxContent>
                <w:p w:rsidR="00FA7BC2" w:rsidRPr="003D2BFB" w:rsidRDefault="00FA7BC2" w:rsidP="00B94C00">
                  <w:pPr>
                    <w:pStyle w:val="Caption"/>
                    <w:rPr>
                      <w:noProof/>
                      <w:color w:val="000000"/>
                      <w:sz w:val="24"/>
                      <w:szCs w:val="24"/>
                    </w:rPr>
                  </w:pPr>
                  <w:r>
                    <w:t xml:space="preserve">Figure </w:t>
                  </w:r>
                  <w:fldSimple w:instr=" SEQ Figure \* ARABIC ">
                    <w:r>
                      <w:rPr>
                        <w:noProof/>
                      </w:rPr>
                      <w:t>125</w:t>
                    </w:r>
                  </w:fldSimple>
                  <w:r>
                    <w:t xml:space="preserve"> deleting files or folder</w:t>
                  </w:r>
                </w:p>
              </w:txbxContent>
            </v:textbox>
            <w10:wrap type="square"/>
          </v:shape>
        </w:pict>
      </w:r>
      <w:r w:rsidR="001472D4">
        <w:rPr>
          <w:noProof/>
          <w:lang w:val="en-GB" w:eastAsia="en-GB" w:bidi="ne-NP"/>
        </w:rPr>
        <w:drawing>
          <wp:anchor distT="0" distB="0" distL="114300" distR="114300" simplePos="0" relativeHeight="251555328" behindDoc="0" locked="0" layoutInCell="1" allowOverlap="1">
            <wp:simplePos x="0" y="0"/>
            <wp:positionH relativeFrom="page">
              <wp:posOffset>4211955</wp:posOffset>
            </wp:positionH>
            <wp:positionV relativeFrom="page">
              <wp:posOffset>1409826</wp:posOffset>
            </wp:positionV>
            <wp:extent cx="2407534" cy="121920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407534" cy="1219200"/>
                    </a:xfrm>
                    <a:prstGeom prst="rect">
                      <a:avLst/>
                    </a:prstGeom>
                  </pic:spPr>
                </pic:pic>
              </a:graphicData>
            </a:graphic>
          </wp:anchor>
        </w:drawing>
      </w:r>
      <w:r w:rsidR="002B325F" w:rsidRPr="002B325F">
        <w:rPr>
          <w:rFonts w:ascii="Arial" w:eastAsia="Times New Roman" w:hAnsi="Arial" w:cs="Arial"/>
          <w:b/>
          <w:bCs/>
          <w:lang w:bidi="ne-NP"/>
        </w:rPr>
        <w:t>Deleting a file or folder</w:t>
      </w:r>
    </w:p>
    <w:p w:rsidR="002B325F" w:rsidRPr="002B325F" w:rsidRDefault="002B325F" w:rsidP="001E5CA1">
      <w:pPr>
        <w:pStyle w:val="ListParagraph"/>
        <w:widowControl/>
        <w:numPr>
          <w:ilvl w:val="0"/>
          <w:numId w:val="50"/>
        </w:numPr>
        <w:rPr>
          <w:rFonts w:ascii="Times New Roman" w:eastAsia="Times New Roman" w:hAnsi="Times New Roman" w:cs="Mangal"/>
          <w:color w:val="auto"/>
          <w:lang w:bidi="ne-NP"/>
        </w:rPr>
      </w:pPr>
      <w:r w:rsidRPr="002B325F">
        <w:rPr>
          <w:rFonts w:ascii="Arial" w:eastAsia="Times New Roman" w:hAnsi="Arial" w:cs="Arial"/>
          <w:lang w:bidi="ne-NP"/>
        </w:rPr>
        <w:t>Right click on the file or folder that you want to delete</w:t>
      </w:r>
    </w:p>
    <w:p w:rsidR="002B325F" w:rsidRPr="002B325F" w:rsidRDefault="002B325F" w:rsidP="001E5CA1">
      <w:pPr>
        <w:pStyle w:val="ListParagraph"/>
        <w:widowControl/>
        <w:numPr>
          <w:ilvl w:val="0"/>
          <w:numId w:val="50"/>
        </w:numPr>
        <w:rPr>
          <w:rFonts w:ascii="Arial" w:eastAsia="Times New Roman" w:hAnsi="Arial" w:cs="Arial"/>
          <w:lang w:bidi="ne-NP"/>
        </w:rPr>
      </w:pPr>
      <w:r w:rsidRPr="002B325F">
        <w:rPr>
          <w:rFonts w:ascii="Arial" w:eastAsia="Times New Roman" w:hAnsi="Arial" w:cs="Arial"/>
          <w:lang w:bidi="ne-NP"/>
        </w:rPr>
        <w:t>Click at "Delete" option.</w:t>
      </w:r>
    </w:p>
    <w:p w:rsidR="002B325F" w:rsidRDefault="002B325F" w:rsidP="001E5CA1">
      <w:pPr>
        <w:widowControl/>
        <w:numPr>
          <w:ilvl w:val="0"/>
          <w:numId w:val="50"/>
        </w:numPr>
        <w:rPr>
          <w:rFonts w:ascii="Arial" w:eastAsia="Times New Roman" w:hAnsi="Arial" w:cs="Arial"/>
          <w:lang w:bidi="ne-NP"/>
        </w:rPr>
      </w:pPr>
      <w:r w:rsidRPr="002B325F">
        <w:rPr>
          <w:rFonts w:ascii="Arial" w:eastAsia="Times New Roman" w:hAnsi="Arial" w:cs="Arial"/>
          <w:lang w:bidi="ne-NP"/>
        </w:rPr>
        <w:t>A dialog box will appear asking you for confirmation.</w:t>
      </w:r>
    </w:p>
    <w:p w:rsidR="002B325F" w:rsidRPr="002B325F" w:rsidRDefault="002B325F" w:rsidP="001E5CA1">
      <w:pPr>
        <w:widowControl/>
        <w:numPr>
          <w:ilvl w:val="0"/>
          <w:numId w:val="50"/>
        </w:numPr>
        <w:rPr>
          <w:rFonts w:ascii="Arial" w:eastAsia="Times New Roman" w:hAnsi="Arial" w:cs="Arial"/>
          <w:lang w:bidi="ne-NP"/>
        </w:rPr>
      </w:pPr>
      <w:r w:rsidRPr="002B325F">
        <w:rPr>
          <w:rFonts w:ascii="Arial" w:eastAsia="Times New Roman" w:hAnsi="Arial" w:cs="Arial"/>
          <w:lang w:bidi="ne-NP"/>
        </w:rPr>
        <w:t>Click at "Yes".</w:t>
      </w:r>
    </w:p>
    <w:p w:rsidR="002B325F" w:rsidRPr="002B325F" w:rsidRDefault="002B325F" w:rsidP="00E30CF1">
      <w:pPr>
        <w:pStyle w:val="Heading4"/>
        <w:rPr>
          <w:rFonts w:ascii="Times New Roman" w:eastAsia="Times New Roman" w:hAnsi="Times New Roman" w:cs="Mangal"/>
          <w:color w:val="auto"/>
          <w:lang w:bidi="ne-NP"/>
        </w:rPr>
      </w:pPr>
      <w:r w:rsidRPr="002B325F">
        <w:rPr>
          <w:rFonts w:eastAsia="Times New Roman"/>
          <w:lang w:bidi="ne-NP"/>
        </w:rPr>
        <w:t>Open Source Software:</w:t>
      </w:r>
    </w:p>
    <w:p w:rsidR="002B325F" w:rsidRPr="002B325F" w:rsidRDefault="00FA7BC2" w:rsidP="002B325F">
      <w:pPr>
        <w:widowControl/>
        <w:rPr>
          <w:rFonts w:ascii="Times New Roman" w:eastAsia="Times New Roman" w:hAnsi="Times New Roman" w:cs="Mangal"/>
          <w:color w:val="auto"/>
          <w:lang w:bidi="ne-NP"/>
        </w:rPr>
      </w:pPr>
      <w:r>
        <w:rPr>
          <w:noProof/>
        </w:rPr>
        <w:pict>
          <v:shape id="Text Box 347" o:spid="_x0000_s1139" type="#_x0000_t202" style="position:absolute;margin-left:228.75pt;margin-top:180.9pt;width:221.25pt;height:.0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" stroked="f">
            <v:textbox style="mso-fit-shape-to-text:t" inset="0,0,0,0">
              <w:txbxContent>
                <w:p w:rsidR="00FA7BC2" w:rsidRPr="00950022" w:rsidRDefault="00FA7BC2" w:rsidP="00B94C00">
                  <w:pPr>
                    <w:pStyle w:val="Caption"/>
                    <w:rPr>
                      <w:noProof/>
                      <w:color w:val="000000"/>
                      <w:sz w:val="24"/>
                      <w:szCs w:val="24"/>
                    </w:rPr>
                  </w:pPr>
                  <w:r>
                    <w:t xml:space="preserve">Figure </w:t>
                  </w:r>
                  <w:fldSimple w:instr=" SEQ Figure \* ARABIC ">
                    <w:r>
                      <w:rPr>
                        <w:noProof/>
                      </w:rPr>
                      <w:t>126</w:t>
                    </w:r>
                  </w:fldSimple>
                  <w:r>
                    <w:t xml:space="preserve"> Mozilla Firefox, Ubuntu, WordPress, Linux</w:t>
                  </w:r>
                </w:p>
              </w:txbxContent>
            </v:textbox>
            <w10:wrap type="square"/>
          </v:shape>
        </w:pict>
      </w:r>
      <w:r w:rsidR="00B94C00">
        <w:rPr>
          <w:noProof/>
          <w:lang w:val="en-GB" w:eastAsia="en-GB" w:bidi="ne-NP"/>
        </w:rPr>
        <w:drawing>
          <wp:anchor distT="0" distB="0" distL="114300" distR="114300" simplePos="0" relativeHeight="251556352" behindDoc="0" locked="0" layoutInCell="1" allowOverlap="1">
            <wp:simplePos x="0" y="0"/>
            <wp:positionH relativeFrom="page">
              <wp:posOffset>4116514</wp:posOffset>
            </wp:positionH>
            <wp:positionV relativeFrom="page">
              <wp:posOffset>3010387</wp:posOffset>
            </wp:positionV>
            <wp:extent cx="2809875" cy="2085975"/>
            <wp:effectExtent l="0" t="0" r="9525" b="952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09875" cy="2085975"/>
                    </a:xfrm>
                    <a:prstGeom prst="rect">
                      <a:avLst/>
                    </a:prstGeom>
                  </pic:spPr>
                </pic:pic>
              </a:graphicData>
            </a:graphic>
          </wp:anchor>
        </w:drawing>
      </w:r>
      <w:r w:rsidR="002B325F">
        <w:rPr>
          <w:rFonts w:ascii="Arial" w:eastAsia="Times New Roman" w:hAnsi="Arial" w:cs="Arial"/>
          <w:lang w:bidi="ne-NP"/>
        </w:rPr>
        <w:t>I</w:t>
      </w:r>
      <w:r w:rsidR="002B325F" w:rsidRPr="002B325F">
        <w:rPr>
          <w:rFonts w:ascii="Arial" w:eastAsia="Times New Roman" w:hAnsi="Arial" w:cs="Arial"/>
          <w:lang w:bidi="ne-NP"/>
        </w:rPr>
        <w:t>ntroduction : Open source software i</w:t>
      </w:r>
      <w:r w:rsidR="002B325F">
        <w:rPr>
          <w:rFonts w:ascii="Arial" w:eastAsia="Times New Roman" w:hAnsi="Arial" w:cs="Arial"/>
          <w:lang w:bidi="ne-NP"/>
        </w:rPr>
        <w:t>s the software whose source software</w:t>
      </w:r>
      <w:r w:rsidR="002B325F" w:rsidRPr="002B325F">
        <w:rPr>
          <w:rFonts w:ascii="Arial" w:eastAsia="Times New Roman" w:hAnsi="Arial" w:cs="Arial"/>
          <w:lang w:bidi="ne-NP"/>
        </w:rPr>
        <w:t xml:space="preserve"> is freely available so the user. In </w:t>
      </w:r>
      <w:r w:rsidR="002B325F">
        <w:rPr>
          <w:rFonts w:ascii="Arial" w:eastAsia="Times New Roman" w:hAnsi="Arial" w:cs="Arial"/>
          <w:lang w:bidi="ne-NP"/>
        </w:rPr>
        <w:t>other words, the software that f</w:t>
      </w:r>
      <w:r w:rsidR="002B325F" w:rsidRPr="002B325F">
        <w:rPr>
          <w:rFonts w:ascii="Arial" w:eastAsia="Times New Roman" w:hAnsi="Arial" w:cs="Arial"/>
          <w:lang w:bidi="ne-NP"/>
        </w:rPr>
        <w:t>all under General Public</w:t>
      </w:r>
      <w:r w:rsidR="002B325F">
        <w:rPr>
          <w:rFonts w:ascii="Arial" w:eastAsia="Times New Roman" w:hAnsi="Arial" w:cs="Arial"/>
          <w:lang w:bidi="ne-NP"/>
        </w:rPr>
        <w:t xml:space="preserve"> License</w:t>
      </w:r>
      <w:r w:rsidR="005A2319">
        <w:rPr>
          <w:rFonts w:ascii="Arial" w:eastAsia="Times New Roman" w:hAnsi="Arial" w:cs="Arial"/>
          <w:lang w:bidi="ne-NP"/>
        </w:rPr>
        <w:t xml:space="preserve"> (GPL</w:t>
      </w:r>
      <w:r w:rsidR="002B325F" w:rsidRPr="002B325F">
        <w:rPr>
          <w:rFonts w:ascii="Arial" w:eastAsia="Times New Roman" w:hAnsi="Arial" w:cs="Arial"/>
          <w:lang w:bidi="ne-NP"/>
        </w:rPr>
        <w:t xml:space="preserve">) is </w:t>
      </w:r>
      <w:r w:rsidR="002B325F">
        <w:rPr>
          <w:rFonts w:ascii="Arial" w:eastAsia="Times New Roman" w:hAnsi="Arial" w:cs="Arial"/>
          <w:lang w:bidi="ne-NP"/>
        </w:rPr>
        <w:t xml:space="preserve">open source software. Users can </w:t>
      </w:r>
      <w:r w:rsidR="002B325F" w:rsidRPr="002B325F">
        <w:rPr>
          <w:rFonts w:ascii="Arial" w:eastAsia="Times New Roman" w:hAnsi="Arial" w:cs="Arial"/>
          <w:lang w:bidi="ne-NP"/>
        </w:rPr>
        <w:t>customize the</w:t>
      </w:r>
      <w:r w:rsidR="005A2319">
        <w:rPr>
          <w:rFonts w:ascii="Arial" w:eastAsia="Times New Roman" w:hAnsi="Arial" w:cs="Arial"/>
          <w:lang w:bidi="ne-NP"/>
        </w:rPr>
        <w:t xml:space="preserve"> </w:t>
      </w:r>
      <w:r w:rsidR="002B325F" w:rsidRPr="002B325F">
        <w:rPr>
          <w:rFonts w:ascii="Arial" w:eastAsia="Times New Roman" w:hAnsi="Arial" w:cs="Arial"/>
          <w:lang w:bidi="ne-NP"/>
        </w:rPr>
        <w:t>source code of the open source software according to their requirements.</w:t>
      </w:r>
    </w:p>
    <w:p w:rsidR="002B325F" w:rsidRPr="002B325F" w:rsidRDefault="002B325F" w:rsidP="002B325F">
      <w:pPr>
        <w:widowControl/>
        <w:rPr>
          <w:rFonts w:ascii="Times New Roman" w:eastAsia="Times New Roman" w:hAnsi="Times New Roman" w:cs="Mangal"/>
          <w:color w:val="auto"/>
          <w:lang w:bidi="ne-NP"/>
        </w:rPr>
      </w:pPr>
      <w:r>
        <w:rPr>
          <w:rFonts w:ascii="Arial" w:eastAsia="Times New Roman" w:hAnsi="Arial" w:cs="Arial"/>
          <w:lang w:bidi="ne-NP"/>
        </w:rPr>
        <w:t xml:space="preserve">They </w:t>
      </w:r>
      <w:r w:rsidRPr="002B325F">
        <w:rPr>
          <w:rFonts w:ascii="Arial" w:eastAsia="Times New Roman" w:hAnsi="Arial" w:cs="Arial"/>
          <w:lang w:bidi="ne-NP"/>
        </w:rPr>
        <w:t>needn't to buy the license in or</w:t>
      </w:r>
      <w:r>
        <w:rPr>
          <w:rFonts w:ascii="Arial" w:eastAsia="Times New Roman" w:hAnsi="Arial" w:cs="Arial"/>
          <w:lang w:bidi="ne-NP"/>
        </w:rPr>
        <w:t xml:space="preserve">der to use the software. Source </w:t>
      </w:r>
      <w:r w:rsidRPr="002B325F">
        <w:rPr>
          <w:rFonts w:ascii="Arial" w:eastAsia="Times New Roman" w:hAnsi="Arial" w:cs="Arial"/>
          <w:lang w:bidi="ne-NP"/>
        </w:rPr>
        <w:t>code</w:t>
      </w:r>
      <w:r>
        <w:rPr>
          <w:rFonts w:ascii="Times New Roman" w:eastAsia="Times New Roman" w:hAnsi="Times New Roman" w:cs="Mangal"/>
          <w:color w:val="auto"/>
          <w:lang w:bidi="ne-NP"/>
        </w:rPr>
        <w:t xml:space="preserve"> can  </w:t>
      </w:r>
      <w:r w:rsidRPr="002B325F">
        <w:rPr>
          <w:rFonts w:ascii="Arial" w:eastAsia="Times New Roman" w:hAnsi="Arial" w:cs="Arial"/>
          <w:lang w:bidi="ne-NP"/>
        </w:rPr>
        <w:t xml:space="preserve"> be modified and re-distributed to any other person legally. These software are available free of cost. So, we also call them Free and Open Source Software (FOSS). Some of the examples of open source software are:- Linux, Open Office, Apache, Mozilla Firefox and so on.</w:t>
      </w:r>
    </w:p>
    <w:p w:rsidR="00F32421" w:rsidRDefault="00F32421">
      <w:pPr>
        <w:rPr>
          <w:rFonts w:ascii="Times New Roman" w:hAnsi="Times New Roman" w:cs="Times New Roman"/>
          <w:sz w:val="22"/>
          <w:szCs w:val="22"/>
        </w:rPr>
      </w:pPr>
      <w:r>
        <w:rPr>
          <w:rFonts w:ascii="Times New Roman" w:hAnsi="Times New Roman" w:cs="Times New Roman"/>
          <w:sz w:val="22"/>
          <w:szCs w:val="22"/>
        </w:rPr>
        <w:br w:type="page"/>
      </w:r>
    </w:p>
    <w:p w:rsidR="00DC55EF" w:rsidRDefault="00DC55EF" w:rsidP="00DC55EF">
      <w:pPr>
        <w:widowControl/>
        <w:rPr>
          <w:rFonts w:ascii="Arial" w:eastAsia="Times New Roman" w:hAnsi="Arial" w:cs="Arial"/>
          <w:b/>
          <w:bCs/>
          <w:lang w:bidi="ne-NP"/>
        </w:rPr>
      </w:pPr>
      <w:r w:rsidRPr="00DC55EF">
        <w:rPr>
          <w:rFonts w:ascii="Arial" w:eastAsia="Times New Roman" w:hAnsi="Arial" w:cs="Arial"/>
          <w:b/>
          <w:bCs/>
          <w:lang w:bidi="ne-NP"/>
        </w:rPr>
        <w:lastRenderedPageBreak/>
        <w:t>An Introduction to Desktop Application and Web Application:-</w:t>
      </w:r>
    </w:p>
    <w:p w:rsidR="00DC55EF" w:rsidRPr="00DC55EF" w:rsidRDefault="00FA7BC2" w:rsidP="00DC55EF">
      <w:pPr>
        <w:widowControl/>
        <w:rPr>
          <w:rFonts w:ascii="Times New Roman" w:eastAsia="Times New Roman" w:hAnsi="Times New Roman" w:cs="Mangal"/>
          <w:color w:val="auto"/>
          <w:lang w:bidi="ne-NP"/>
        </w:rPr>
      </w:pPr>
      <w:r>
        <w:rPr>
          <w:noProof/>
        </w:rPr>
        <w:pict>
          <v:shape id="Text Box 348" o:spid="_x0000_s1140" type="#_x0000_t202" style="position:absolute;margin-left:242.15pt;margin-top:172.45pt;width:142.5pt;height:.05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" stroked="f">
            <v:textbox style="mso-fit-shape-to-text:t" inset="0,0,0,0">
              <w:txbxContent>
                <w:p w:rsidR="00FA7BC2" w:rsidRPr="00C6663B" w:rsidRDefault="00FA7BC2" w:rsidP="002C6D65">
                  <w:pPr>
                    <w:pStyle w:val="Caption"/>
                    <w:rPr>
                      <w:noProof/>
                      <w:color w:val="000000"/>
                      <w:sz w:val="24"/>
                      <w:szCs w:val="24"/>
                    </w:rPr>
                  </w:pPr>
                  <w:r>
                    <w:t xml:space="preserve">Figure </w:t>
                  </w:r>
                  <w:fldSimple w:instr=" SEQ Figure \* ARABIC ">
                    <w:r>
                      <w:rPr>
                        <w:noProof/>
                      </w:rPr>
                      <w:t>127</w:t>
                    </w:r>
                  </w:fldSimple>
                  <w:r>
                    <w:t xml:space="preserve"> Desktop Application</w:t>
                  </w:r>
                </w:p>
              </w:txbxContent>
            </v:textbox>
            <w10:wrap type="square"/>
          </v:shape>
        </w:pict>
      </w:r>
      <w:r w:rsidR="006A6187">
        <w:rPr>
          <w:noProof/>
          <w:lang w:val="en-GB" w:eastAsia="en-GB" w:bidi="ne-NP"/>
        </w:rPr>
        <w:drawing>
          <wp:anchor distT="0" distB="0" distL="114300" distR="114300" simplePos="0" relativeHeight="251557376" behindDoc="0" locked="0" layoutInCell="1" allowOverlap="1">
            <wp:simplePos x="0" y="0"/>
            <wp:positionH relativeFrom="page">
              <wp:posOffset>4286250</wp:posOffset>
            </wp:positionH>
            <wp:positionV relativeFrom="page">
              <wp:posOffset>1685925</wp:posOffset>
            </wp:positionV>
            <wp:extent cx="1809750" cy="2039803"/>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815507" cy="2046292"/>
                    </a:xfrm>
                    <a:prstGeom prst="rect">
                      <a:avLst/>
                    </a:prstGeom>
                  </pic:spPr>
                </pic:pic>
              </a:graphicData>
            </a:graphic>
          </wp:anchor>
        </w:drawing>
      </w:r>
    </w:p>
    <w:p w:rsidR="00DC55EF" w:rsidRPr="00DC55EF" w:rsidRDefault="00DC55EF" w:rsidP="00E30CF1">
      <w:pPr>
        <w:pStyle w:val="Heading3"/>
        <w:rPr>
          <w:rFonts w:ascii="Times New Roman" w:eastAsia="Times New Roman" w:hAnsi="Times New Roman" w:cs="Mangal"/>
          <w:color w:val="auto"/>
          <w:lang w:bidi="ne-NP"/>
        </w:rPr>
      </w:pPr>
      <w:r w:rsidRPr="00DC55EF">
        <w:rPr>
          <w:rFonts w:eastAsia="Times New Roman"/>
          <w:lang w:bidi="ne-NP"/>
        </w:rPr>
        <w:t>Desktop Application:</w:t>
      </w:r>
    </w:p>
    <w:p w:rsidR="00DC55EF" w:rsidRDefault="00DC55EF" w:rsidP="00DC55EF">
      <w:pPr>
        <w:widowControl/>
        <w:rPr>
          <w:rFonts w:ascii="Arial" w:eastAsia="Times New Roman" w:hAnsi="Arial" w:cs="Arial"/>
          <w:lang w:bidi="ne-NP"/>
        </w:rPr>
      </w:pPr>
      <w:r w:rsidRPr="00DC55EF">
        <w:rPr>
          <w:rFonts w:ascii="Arial" w:eastAsia="Times New Roman" w:hAnsi="Arial" w:cs="Arial"/>
          <w:lang w:bidi="ne-NP"/>
        </w:rPr>
        <w:t>An application that runs stand-alone in a desktop or laptop computer. It does not require web browser or any other platform to run. These programs should be installed in each computer. They are the machine dependent programs that run on personal computer like desktop, laptop and personal workstations. Word processors, media players are the examples of desktop applications.</w:t>
      </w:r>
    </w:p>
    <w:p w:rsidR="00DC55EF" w:rsidRPr="00DC55EF" w:rsidRDefault="00DC55EF" w:rsidP="00DC55EF">
      <w:pPr>
        <w:widowControl/>
        <w:rPr>
          <w:rFonts w:ascii="Times New Roman" w:eastAsia="Times New Roman" w:hAnsi="Times New Roman" w:cs="Mangal"/>
          <w:color w:val="auto"/>
          <w:lang w:bidi="ne-NP"/>
        </w:rPr>
      </w:pPr>
    </w:p>
    <w:p w:rsidR="00DC55EF" w:rsidRPr="00DC55EF" w:rsidRDefault="00FA7BC2" w:rsidP="00E30CF1">
      <w:pPr>
        <w:pStyle w:val="Heading3"/>
        <w:rPr>
          <w:rFonts w:ascii="Times New Roman" w:eastAsia="Times New Roman" w:hAnsi="Times New Roman" w:cs="Mangal"/>
          <w:color w:val="auto"/>
          <w:lang w:bidi="ne-NP"/>
        </w:rPr>
      </w:pPr>
      <w:r>
        <w:rPr>
          <w:noProof/>
        </w:rPr>
        <w:pict>
          <v:shape id="Text Box 349" o:spid="_x0000_s1141" type="#_x0000_t202" style="position:absolute;margin-left:213pt;margin-top:159.4pt;width:234.75pt;height:.05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" stroked="f">
            <v:textbox style="mso-fit-shape-to-text:t" inset="0,0,0,0">
              <w:txbxContent>
                <w:p w:rsidR="00FA7BC2" w:rsidRPr="005C2A33" w:rsidRDefault="00FA7BC2" w:rsidP="002C6D65">
                  <w:pPr>
                    <w:pStyle w:val="Caption"/>
                    <w:rPr>
                      <w:noProof/>
                      <w:szCs w:val="24"/>
                    </w:rPr>
                  </w:pPr>
                  <w:r>
                    <w:t xml:space="preserve">Figure </w:t>
                  </w:r>
                  <w:fldSimple w:instr=" SEQ Figure \* ARABIC ">
                    <w:r>
                      <w:rPr>
                        <w:noProof/>
                      </w:rPr>
                      <w:t>128</w:t>
                    </w:r>
                  </w:fldSimple>
                  <w:r>
                    <w:t xml:space="preserve"> html, JavaScript, jQuery, nodejs </w:t>
                  </w:r>
                </w:p>
              </w:txbxContent>
            </v:textbox>
            <w10:wrap type="square"/>
          </v:shape>
        </w:pict>
      </w:r>
      <w:r w:rsidR="006A6187">
        <w:rPr>
          <w:noProof/>
          <w:lang w:val="en-GB" w:eastAsia="en-GB" w:bidi="ne-NP"/>
        </w:rPr>
        <w:drawing>
          <wp:anchor distT="0" distB="0" distL="114300" distR="114300" simplePos="0" relativeHeight="251558400" behindDoc="0" locked="0" layoutInCell="1" allowOverlap="1">
            <wp:simplePos x="0" y="0"/>
            <wp:positionH relativeFrom="page">
              <wp:posOffset>3916045</wp:posOffset>
            </wp:positionH>
            <wp:positionV relativeFrom="page">
              <wp:posOffset>4112497</wp:posOffset>
            </wp:positionV>
            <wp:extent cx="2981325" cy="1762125"/>
            <wp:effectExtent l="0" t="0" r="9525" b="952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81325" cy="1762125"/>
                    </a:xfrm>
                    <a:prstGeom prst="rect">
                      <a:avLst/>
                    </a:prstGeom>
                  </pic:spPr>
                </pic:pic>
              </a:graphicData>
            </a:graphic>
          </wp:anchor>
        </w:drawing>
      </w:r>
      <w:r w:rsidR="00DC55EF" w:rsidRPr="00DC55EF">
        <w:rPr>
          <w:rFonts w:eastAsia="Times New Roman"/>
          <w:lang w:bidi="ne-NP"/>
        </w:rPr>
        <w:t>Web Application:</w:t>
      </w:r>
    </w:p>
    <w:p w:rsidR="00DC55EF" w:rsidRPr="00DC55EF" w:rsidRDefault="00DC55EF" w:rsidP="00DC55EF">
      <w:pPr>
        <w:widowControl/>
        <w:rPr>
          <w:rFonts w:ascii="Times New Roman" w:eastAsia="Times New Roman" w:hAnsi="Times New Roman" w:cs="Mangal"/>
          <w:color w:val="auto"/>
          <w:lang w:bidi="ne-NP"/>
        </w:rPr>
      </w:pPr>
      <w:r w:rsidRPr="00DC55EF">
        <w:rPr>
          <w:rFonts w:ascii="Arial" w:eastAsia="Times New Roman" w:hAnsi="Arial" w:cs="Arial"/>
          <w:lang w:bidi="ne-NP"/>
        </w:rPr>
        <w:t>A Web application (Web app) is an application program that is stored on a remote server computer and with the help of Internet and web browser displayed on client computers. Some of the best examples of web applications are online shopping, E-commerce online forms, online banking, and shopping</w:t>
      </w:r>
      <w:r>
        <w:rPr>
          <w:rFonts w:ascii="Arial" w:eastAsia="Times New Roman" w:hAnsi="Arial" w:cs="Arial"/>
          <w:lang w:bidi="ne-NP"/>
        </w:rPr>
        <w:t xml:space="preserve"> carts and so on. Some common</w:t>
      </w:r>
      <w:r w:rsidRPr="00DC55EF">
        <w:rPr>
          <w:rFonts w:ascii="Arial" w:eastAsia="Times New Roman" w:hAnsi="Arial" w:cs="Arial"/>
          <w:lang w:bidi="ne-NP"/>
        </w:rPr>
        <w:t xml:space="preserve"> web applications include Gmail, Yahoo and AOL. Popu</w:t>
      </w:r>
      <w:r w:rsidR="00791526">
        <w:rPr>
          <w:rFonts w:ascii="Arial" w:eastAsia="Times New Roman" w:hAnsi="Arial" w:cs="Arial"/>
          <w:lang w:bidi="ne-NP"/>
        </w:rPr>
        <w:t xml:space="preserve">lar application: include Google </w:t>
      </w:r>
      <w:r w:rsidRPr="00DC55EF">
        <w:rPr>
          <w:rFonts w:ascii="Arial" w:eastAsia="Times New Roman" w:hAnsi="Arial" w:cs="Arial"/>
          <w:lang w:bidi="ne-NP"/>
        </w:rPr>
        <w:t>Apps.</w:t>
      </w:r>
    </w:p>
    <w:p w:rsidR="00791526" w:rsidRDefault="00791526">
      <w:pPr>
        <w:rPr>
          <w:rFonts w:ascii="Times New Roman" w:hAnsi="Times New Roman" w:cs="Times New Roman"/>
          <w:sz w:val="22"/>
          <w:szCs w:val="22"/>
        </w:rPr>
      </w:pPr>
      <w:r>
        <w:rPr>
          <w:rFonts w:ascii="Times New Roman" w:hAnsi="Times New Roman" w:cs="Times New Roman"/>
          <w:sz w:val="22"/>
          <w:szCs w:val="22"/>
        </w:rPr>
        <w:br w:type="page"/>
      </w:r>
    </w:p>
    <w:p w:rsidR="00791526" w:rsidRPr="00791526" w:rsidRDefault="00791526" w:rsidP="00E30CF1">
      <w:pPr>
        <w:pStyle w:val="Heading4"/>
        <w:rPr>
          <w:rFonts w:ascii="Times New Roman" w:eastAsia="Times New Roman" w:hAnsi="Times New Roman" w:cs="Mangal"/>
          <w:color w:val="auto"/>
          <w:lang w:bidi="ne-NP"/>
        </w:rPr>
      </w:pPr>
      <w:r>
        <w:rPr>
          <w:rFonts w:eastAsia="Times New Roman"/>
          <w:lang w:bidi="ne-NP"/>
        </w:rPr>
        <w:lastRenderedPageBreak/>
        <w:t>Com</w:t>
      </w:r>
      <w:r w:rsidRPr="00791526">
        <w:rPr>
          <w:rFonts w:eastAsia="Times New Roman"/>
          <w:lang w:bidi="ne-NP"/>
        </w:rPr>
        <w:t>parison between Desktop and Web application</w:t>
      </w:r>
    </w:p>
    <w:p w:rsidR="00791526" w:rsidRPr="00791526" w:rsidRDefault="00791526" w:rsidP="001E5CA1">
      <w:pPr>
        <w:pStyle w:val="ListParagraph"/>
        <w:widowControl/>
        <w:numPr>
          <w:ilvl w:val="0"/>
          <w:numId w:val="51"/>
        </w:numPr>
        <w:rPr>
          <w:rFonts w:ascii="Arial" w:eastAsia="Times New Roman" w:hAnsi="Arial" w:cs="Arial"/>
          <w:lang w:bidi="ne-NP"/>
        </w:rPr>
      </w:pPr>
      <w:r w:rsidRPr="00791526">
        <w:rPr>
          <w:rFonts w:ascii="Arial" w:eastAsia="Times New Roman" w:hAnsi="Arial" w:cs="Arial"/>
          <w:lang w:bidi="ne-NP"/>
        </w:rPr>
        <w:t>A web application can be accessed from any computer no matter where the person is with the help of internet whereas desktop app. can only be accessed if user has his/her computer.</w:t>
      </w:r>
    </w:p>
    <w:p w:rsidR="00791526" w:rsidRPr="00791526" w:rsidRDefault="00791526" w:rsidP="001E5CA1">
      <w:pPr>
        <w:pStyle w:val="ListParagraph"/>
        <w:widowControl/>
        <w:numPr>
          <w:ilvl w:val="0"/>
          <w:numId w:val="51"/>
        </w:numPr>
        <w:rPr>
          <w:rFonts w:ascii="Arial" w:eastAsia="Times New Roman" w:hAnsi="Arial" w:cs="Arial"/>
          <w:lang w:bidi="ne-NP"/>
        </w:rPr>
      </w:pPr>
      <w:r w:rsidRPr="00791526">
        <w:rPr>
          <w:rFonts w:ascii="Arial" w:eastAsia="Times New Roman" w:hAnsi="Arial" w:cs="Arial"/>
          <w:lang w:bidi="ne-NP"/>
        </w:rPr>
        <w:t>Web applications are costlier than desktop apps.</w:t>
      </w:r>
    </w:p>
    <w:p w:rsidR="00791526" w:rsidRPr="00791526" w:rsidRDefault="00791526" w:rsidP="001E5CA1">
      <w:pPr>
        <w:pStyle w:val="ListParagraph"/>
        <w:widowControl/>
        <w:numPr>
          <w:ilvl w:val="0"/>
          <w:numId w:val="51"/>
        </w:numPr>
        <w:rPr>
          <w:rFonts w:ascii="Arial" w:eastAsia="Times New Roman" w:hAnsi="Arial" w:cs="Arial"/>
          <w:lang w:bidi="ne-NP"/>
        </w:rPr>
      </w:pPr>
      <w:r w:rsidRPr="00791526">
        <w:rPr>
          <w:rFonts w:ascii="Arial" w:eastAsia="Times New Roman" w:hAnsi="Arial" w:cs="Arial"/>
          <w:lang w:bidi="ne-NP"/>
        </w:rPr>
        <w:t>Web applications can be installed only once whereas desktop applications can be installed any number of times on separate computer.</w:t>
      </w:r>
    </w:p>
    <w:p w:rsidR="00791526" w:rsidRPr="00791526" w:rsidRDefault="00791526" w:rsidP="001E5CA1">
      <w:pPr>
        <w:pStyle w:val="ListParagraph"/>
        <w:widowControl/>
        <w:numPr>
          <w:ilvl w:val="0"/>
          <w:numId w:val="51"/>
        </w:numPr>
        <w:rPr>
          <w:rFonts w:ascii="Arial" w:eastAsia="Times New Roman" w:hAnsi="Arial" w:cs="Arial"/>
          <w:lang w:bidi="ne-NP"/>
        </w:rPr>
      </w:pPr>
      <w:r w:rsidRPr="00791526">
        <w:rPr>
          <w:rFonts w:ascii="Arial" w:eastAsia="Times New Roman" w:hAnsi="Arial" w:cs="Arial"/>
          <w:lang w:bidi="ne-NP"/>
        </w:rPr>
        <w:t>Web applications are not reliable as user has to depend on Internet for its reliability whereas desktop apps are more secure and reliable.</w:t>
      </w:r>
    </w:p>
    <w:p w:rsidR="00791526" w:rsidRPr="00791526" w:rsidRDefault="00791526" w:rsidP="001E5CA1">
      <w:pPr>
        <w:pStyle w:val="ListParagraph"/>
        <w:widowControl/>
        <w:numPr>
          <w:ilvl w:val="0"/>
          <w:numId w:val="51"/>
        </w:numPr>
        <w:rPr>
          <w:rFonts w:ascii="Arial" w:eastAsia="Times New Roman" w:hAnsi="Arial" w:cs="Arial"/>
          <w:lang w:bidi="ne-NP"/>
        </w:rPr>
      </w:pPr>
      <w:r w:rsidRPr="00791526">
        <w:rPr>
          <w:rFonts w:ascii="Arial" w:eastAsia="Times New Roman" w:hAnsi="Arial" w:cs="Arial"/>
          <w:lang w:bidi="ne-NP"/>
        </w:rPr>
        <w:t>Web applications are platform-independent; they can work in different types of platforms with the help of a web browser whereas desktop applications need to be developed separately for different platform machines.</w:t>
      </w:r>
    </w:p>
    <w:p w:rsidR="00791526" w:rsidRPr="00791526" w:rsidRDefault="00791526" w:rsidP="00E30CF1">
      <w:pPr>
        <w:pStyle w:val="Heading4"/>
        <w:rPr>
          <w:rFonts w:ascii="Times New Roman" w:eastAsia="Times New Roman" w:hAnsi="Times New Roman" w:cs="Mangal"/>
          <w:color w:val="auto"/>
          <w:lang w:bidi="ne-NP"/>
        </w:rPr>
      </w:pPr>
      <w:r w:rsidRPr="00791526">
        <w:rPr>
          <w:rFonts w:eastAsia="Times New Roman"/>
          <w:lang w:bidi="ne-NP"/>
        </w:rPr>
        <w:t>Word Meaning</w:t>
      </w:r>
    </w:p>
    <w:p w:rsidR="00791526" w:rsidRPr="00791526" w:rsidRDefault="00791526" w:rsidP="00791526">
      <w:pPr>
        <w:widowControl/>
        <w:rPr>
          <w:rFonts w:ascii="Times New Roman" w:eastAsia="Times New Roman" w:hAnsi="Times New Roman" w:cs="Mangal"/>
          <w:color w:val="auto"/>
          <w:lang w:bidi="ne-NP"/>
        </w:rPr>
      </w:pPr>
      <w:r w:rsidRPr="00791526">
        <w:rPr>
          <w:rFonts w:ascii="Arial" w:eastAsia="Times New Roman" w:hAnsi="Arial" w:cs="Arial"/>
          <w:b/>
          <w:bCs/>
          <w:lang w:bidi="ne-NP"/>
        </w:rPr>
        <w:t>Assist</w:t>
      </w:r>
      <w:r w:rsidRPr="00791526">
        <w:rPr>
          <w:rFonts w:ascii="Arial" w:eastAsia="Times New Roman" w:hAnsi="Arial" w:cs="Arial"/>
          <w:lang w:bidi="ne-NP"/>
        </w:rPr>
        <w:t xml:space="preserve"> : help, someone</w:t>
      </w:r>
    </w:p>
    <w:p w:rsidR="00791526" w:rsidRPr="00791526" w:rsidRDefault="00791526" w:rsidP="00791526">
      <w:pPr>
        <w:widowControl/>
        <w:rPr>
          <w:rFonts w:ascii="Times New Roman" w:eastAsia="Times New Roman" w:hAnsi="Times New Roman" w:cs="Mangal"/>
          <w:color w:val="auto"/>
          <w:lang w:bidi="ne-NP"/>
        </w:rPr>
      </w:pPr>
      <w:r>
        <w:rPr>
          <w:rFonts w:ascii="Arial" w:eastAsia="Times New Roman" w:hAnsi="Arial" w:cs="Arial"/>
          <w:b/>
          <w:bCs/>
          <w:lang w:bidi="ne-NP"/>
        </w:rPr>
        <w:t>I</w:t>
      </w:r>
      <w:r w:rsidRPr="00791526">
        <w:rPr>
          <w:rFonts w:ascii="Arial" w:eastAsia="Times New Roman" w:hAnsi="Arial" w:cs="Arial"/>
          <w:b/>
          <w:bCs/>
          <w:lang w:bidi="ne-NP"/>
        </w:rPr>
        <w:t xml:space="preserve">ntegrated </w:t>
      </w:r>
      <w:r w:rsidRPr="00791526">
        <w:rPr>
          <w:rFonts w:ascii="Arial" w:eastAsia="Times New Roman" w:hAnsi="Arial" w:cs="Arial"/>
          <w:lang w:bidi="ne-NP"/>
        </w:rPr>
        <w:t>: various parts linked or coordinated.</w:t>
      </w:r>
    </w:p>
    <w:p w:rsidR="00791526" w:rsidRPr="00791526" w:rsidRDefault="00791526" w:rsidP="00791526">
      <w:pPr>
        <w:widowControl/>
        <w:rPr>
          <w:rFonts w:ascii="Times New Roman" w:eastAsia="Times New Roman" w:hAnsi="Times New Roman" w:cs="Mangal"/>
          <w:color w:val="auto"/>
          <w:lang w:bidi="ne-NP"/>
        </w:rPr>
      </w:pPr>
      <w:r w:rsidRPr="00791526">
        <w:rPr>
          <w:rFonts w:ascii="Arial" w:eastAsia="Times New Roman" w:hAnsi="Arial" w:cs="Arial"/>
          <w:b/>
          <w:bCs/>
          <w:lang w:bidi="ne-NP"/>
        </w:rPr>
        <w:t xml:space="preserve">Efficient </w:t>
      </w:r>
      <w:r w:rsidRPr="00791526">
        <w:rPr>
          <w:rFonts w:ascii="Arial" w:eastAsia="Times New Roman" w:hAnsi="Arial" w:cs="Arial"/>
          <w:lang w:bidi="ne-NP"/>
        </w:rPr>
        <w:t>: working in a well-organized and competent way.</w:t>
      </w:r>
    </w:p>
    <w:p w:rsidR="00791526" w:rsidRPr="00791526" w:rsidRDefault="00791526" w:rsidP="00791526">
      <w:pPr>
        <w:widowControl/>
        <w:rPr>
          <w:rFonts w:ascii="Times New Roman" w:eastAsia="Times New Roman" w:hAnsi="Times New Roman" w:cs="Mangal"/>
          <w:color w:val="auto"/>
          <w:lang w:bidi="ne-NP"/>
        </w:rPr>
      </w:pPr>
      <w:r w:rsidRPr="00791526">
        <w:rPr>
          <w:rFonts w:ascii="Arial" w:eastAsia="Times New Roman" w:hAnsi="Arial" w:cs="Arial"/>
          <w:b/>
          <w:bCs/>
          <w:lang w:bidi="ne-NP"/>
        </w:rPr>
        <w:t xml:space="preserve">Execute </w:t>
      </w:r>
      <w:r w:rsidRPr="00791526">
        <w:rPr>
          <w:rFonts w:ascii="Arial" w:eastAsia="Times New Roman" w:hAnsi="Arial" w:cs="Arial"/>
          <w:lang w:bidi="ne-NP"/>
        </w:rPr>
        <w:t>: put into effect.</w:t>
      </w:r>
    </w:p>
    <w:p w:rsidR="00791526" w:rsidRPr="00791526" w:rsidRDefault="00791526" w:rsidP="00791526">
      <w:pPr>
        <w:widowControl/>
        <w:rPr>
          <w:rFonts w:ascii="Times New Roman" w:eastAsia="Times New Roman" w:hAnsi="Times New Roman" w:cs="Mangal"/>
          <w:color w:val="auto"/>
          <w:lang w:bidi="ne-NP"/>
        </w:rPr>
      </w:pPr>
      <w:r w:rsidRPr="00791526">
        <w:rPr>
          <w:rFonts w:ascii="Arial" w:eastAsia="Times New Roman" w:hAnsi="Arial" w:cs="Arial"/>
          <w:b/>
          <w:bCs/>
          <w:lang w:bidi="ne-NP"/>
        </w:rPr>
        <w:t>Platform :</w:t>
      </w:r>
      <w:r w:rsidRPr="00791526">
        <w:rPr>
          <w:rFonts w:ascii="Arial" w:eastAsia="Times New Roman" w:hAnsi="Arial" w:cs="Arial"/>
          <w:lang w:bidi="ne-NP"/>
        </w:rPr>
        <w:t xml:space="preserve">a program supporting various types of devices or programs </w:t>
      </w:r>
      <w:r w:rsidRPr="00791526">
        <w:rPr>
          <w:rFonts w:ascii="Arial" w:eastAsia="Times New Roman" w:hAnsi="Arial" w:cs="Arial"/>
          <w:b/>
          <w:bCs/>
          <w:lang w:bidi="ne-NP"/>
        </w:rPr>
        <w:t xml:space="preserve">Grabbing </w:t>
      </w:r>
      <w:r w:rsidRPr="00791526">
        <w:rPr>
          <w:rFonts w:ascii="Arial" w:eastAsia="Times New Roman" w:hAnsi="Arial" w:cs="Arial"/>
          <w:lang w:bidi="ne-NP"/>
        </w:rPr>
        <w:t>: grasp or seize suddenly and roughly.</w:t>
      </w:r>
    </w:p>
    <w:p w:rsidR="00791526" w:rsidRPr="00791526" w:rsidRDefault="00791526" w:rsidP="00791526">
      <w:pPr>
        <w:widowControl/>
        <w:rPr>
          <w:rFonts w:ascii="Times New Roman" w:eastAsia="Times New Roman" w:hAnsi="Times New Roman" w:cs="Mangal"/>
          <w:color w:val="auto"/>
          <w:lang w:bidi="ne-NP"/>
        </w:rPr>
      </w:pPr>
      <w:r w:rsidRPr="00791526">
        <w:rPr>
          <w:rFonts w:ascii="Arial" w:eastAsia="Times New Roman" w:hAnsi="Arial" w:cs="Arial"/>
          <w:b/>
          <w:bCs/>
          <w:lang w:bidi="ne-NP"/>
        </w:rPr>
        <w:t xml:space="preserve">Navigate </w:t>
      </w:r>
      <w:r w:rsidRPr="00791526">
        <w:rPr>
          <w:rFonts w:ascii="Arial" w:eastAsia="Times New Roman" w:hAnsi="Arial" w:cs="Arial"/>
          <w:lang w:bidi="ne-NP"/>
        </w:rPr>
        <w:t>: Explore or move from one area to another.</w:t>
      </w:r>
    </w:p>
    <w:p w:rsidR="00791526" w:rsidRPr="00791526" w:rsidRDefault="00791526" w:rsidP="00791526">
      <w:pPr>
        <w:widowControl/>
        <w:rPr>
          <w:rFonts w:ascii="Times New Roman" w:eastAsia="Times New Roman" w:hAnsi="Times New Roman" w:cs="Mangal"/>
          <w:color w:val="auto"/>
          <w:lang w:bidi="ne-NP"/>
        </w:rPr>
      </w:pPr>
      <w:r w:rsidRPr="00791526">
        <w:rPr>
          <w:rFonts w:ascii="Arial" w:eastAsia="Times New Roman" w:hAnsi="Arial" w:cs="Arial"/>
          <w:b/>
          <w:bCs/>
          <w:lang w:bidi="ne-NP"/>
        </w:rPr>
        <w:t xml:space="preserve">Allocate </w:t>
      </w:r>
      <w:r w:rsidRPr="00791526">
        <w:rPr>
          <w:rFonts w:ascii="Arial" w:eastAsia="Times New Roman" w:hAnsi="Arial" w:cs="Arial"/>
          <w:lang w:bidi="ne-NP"/>
        </w:rPr>
        <w:t>: to give resources for a particular job.</w:t>
      </w:r>
    </w:p>
    <w:p w:rsidR="00791526" w:rsidRPr="00791526" w:rsidRDefault="00791526" w:rsidP="00791526">
      <w:pPr>
        <w:widowControl/>
        <w:rPr>
          <w:rFonts w:ascii="Times New Roman" w:eastAsia="Times New Roman" w:hAnsi="Times New Roman" w:cs="Mangal"/>
          <w:color w:val="auto"/>
          <w:lang w:bidi="ne-NP"/>
        </w:rPr>
      </w:pPr>
      <w:r w:rsidRPr="00791526">
        <w:rPr>
          <w:rFonts w:ascii="Arial" w:eastAsia="Times New Roman" w:hAnsi="Arial" w:cs="Arial"/>
          <w:b/>
          <w:bCs/>
          <w:lang w:bidi="ne-NP"/>
        </w:rPr>
        <w:t>Deal</w:t>
      </w:r>
      <w:r w:rsidR="005A2319">
        <w:rPr>
          <w:rFonts w:ascii="Arial" w:eastAsia="Times New Roman" w:hAnsi="Arial" w:cs="Arial"/>
          <w:b/>
          <w:bCs/>
          <w:lang w:bidi="ne-NP"/>
        </w:rPr>
        <w:t xml:space="preserve"> </w:t>
      </w:r>
      <w:r w:rsidRPr="00791526">
        <w:rPr>
          <w:rFonts w:ascii="Arial" w:eastAsia="Times New Roman" w:hAnsi="Arial" w:cs="Arial"/>
          <w:b/>
          <w:bCs/>
          <w:lang w:bidi="ne-NP"/>
        </w:rPr>
        <w:t xml:space="preserve">locate </w:t>
      </w:r>
      <w:r w:rsidRPr="00791526">
        <w:rPr>
          <w:rFonts w:ascii="Arial" w:eastAsia="Times New Roman" w:hAnsi="Arial" w:cs="Arial"/>
          <w:lang w:bidi="ne-NP"/>
        </w:rPr>
        <w:t>: to remove a set of resources.</w:t>
      </w:r>
    </w:p>
    <w:p w:rsidR="00791526" w:rsidRDefault="00791526">
      <w:pPr>
        <w:rPr>
          <w:rFonts w:ascii="Times New Roman" w:hAnsi="Times New Roman" w:cs="Times New Roman"/>
          <w:sz w:val="22"/>
          <w:szCs w:val="22"/>
        </w:rPr>
      </w:pPr>
      <w:r>
        <w:rPr>
          <w:rFonts w:ascii="Times New Roman" w:hAnsi="Times New Roman" w:cs="Times New Roman"/>
          <w:sz w:val="22"/>
          <w:szCs w:val="22"/>
        </w:rPr>
        <w:br w:type="page"/>
      </w:r>
    </w:p>
    <w:p w:rsidR="00791526" w:rsidRDefault="00791526" w:rsidP="00791526">
      <w:pPr>
        <w:widowControl/>
        <w:rPr>
          <w:rFonts w:ascii="Arial" w:eastAsia="Times New Roman" w:hAnsi="Arial" w:cs="Arial"/>
          <w:lang w:bidi="ne-NP"/>
        </w:rPr>
      </w:pPr>
      <w:r w:rsidRPr="00791526">
        <w:rPr>
          <w:rFonts w:ascii="Arial" w:eastAsia="Times New Roman" w:hAnsi="Arial" w:cs="Arial"/>
          <w:b/>
          <w:bCs/>
          <w:lang w:bidi="ne-NP"/>
        </w:rPr>
        <w:lastRenderedPageBreak/>
        <w:t>Quick succession</w:t>
      </w:r>
      <w:r w:rsidRPr="00791526">
        <w:rPr>
          <w:rFonts w:ascii="Arial" w:eastAsia="Times New Roman" w:hAnsi="Arial" w:cs="Arial"/>
          <w:lang w:bidi="ne-NP"/>
        </w:rPr>
        <w:t>: followi</w:t>
      </w:r>
      <w:r>
        <w:rPr>
          <w:rFonts w:ascii="Arial" w:eastAsia="Times New Roman" w:hAnsi="Arial" w:cs="Arial"/>
          <w:lang w:bidi="ne-NP"/>
        </w:rPr>
        <w:t xml:space="preserve">ng one after another in a short </w:t>
      </w:r>
      <w:r w:rsidRPr="00791526">
        <w:rPr>
          <w:rFonts w:ascii="Arial" w:eastAsia="Times New Roman" w:hAnsi="Arial" w:cs="Arial"/>
          <w:lang w:bidi="ne-NP"/>
        </w:rPr>
        <w:t xml:space="preserve">interval </w:t>
      </w:r>
    </w:p>
    <w:p w:rsidR="00791526" w:rsidRPr="00791526" w:rsidRDefault="00791526" w:rsidP="00791526">
      <w:pPr>
        <w:widowControl/>
        <w:rPr>
          <w:rFonts w:ascii="Times New Roman" w:eastAsia="Times New Roman" w:hAnsi="Times New Roman" w:cs="Mangal"/>
          <w:color w:val="auto"/>
          <w:lang w:bidi="ne-NP"/>
        </w:rPr>
      </w:pPr>
      <w:r w:rsidRPr="00791526">
        <w:rPr>
          <w:rFonts w:ascii="Arial" w:eastAsia="Times New Roman" w:hAnsi="Arial" w:cs="Arial"/>
          <w:b/>
          <w:bCs/>
          <w:lang w:bidi="ne-NP"/>
        </w:rPr>
        <w:t>Stand-alone</w:t>
      </w:r>
      <w:r w:rsidRPr="00791526">
        <w:rPr>
          <w:rFonts w:ascii="Arial" w:eastAsia="Times New Roman" w:hAnsi="Arial" w:cs="Arial"/>
          <w:lang w:bidi="ne-NP"/>
        </w:rPr>
        <w:t xml:space="preserve">: a computer </w:t>
      </w:r>
      <w:r w:rsidRPr="00791526">
        <w:rPr>
          <w:rFonts w:ascii="Arial" w:eastAsia="Times New Roman" w:hAnsi="Arial" w:cs="Arial"/>
          <w:b/>
          <w:bCs/>
          <w:lang w:bidi="ne-NP"/>
        </w:rPr>
        <w:t xml:space="preserve">that can </w:t>
      </w:r>
      <w:r w:rsidRPr="00791526">
        <w:rPr>
          <w:rFonts w:ascii="Arial" w:eastAsia="Times New Roman" w:hAnsi="Arial" w:cs="Arial"/>
          <w:lang w:bidi="ne-NP"/>
        </w:rPr>
        <w:t xml:space="preserve">operate </w:t>
      </w:r>
      <w:r w:rsidRPr="00791526">
        <w:rPr>
          <w:rFonts w:ascii="Arial" w:eastAsia="Times New Roman" w:hAnsi="Arial" w:cs="Arial"/>
          <w:b/>
          <w:bCs/>
          <w:lang w:bidi="ne-NP"/>
        </w:rPr>
        <w:t xml:space="preserve">on </w:t>
      </w:r>
      <w:r w:rsidRPr="00791526">
        <w:rPr>
          <w:rFonts w:ascii="Arial" w:eastAsia="Times New Roman" w:hAnsi="Arial" w:cs="Arial"/>
          <w:lang w:bidi="ne-NP"/>
        </w:rPr>
        <w:t xml:space="preserve">its </w:t>
      </w:r>
      <w:r w:rsidRPr="00791526">
        <w:rPr>
          <w:rFonts w:ascii="Arial" w:eastAsia="Times New Roman" w:hAnsi="Arial" w:cs="Arial"/>
          <w:b/>
          <w:bCs/>
          <w:lang w:bidi="ne-NP"/>
        </w:rPr>
        <w:t>own,</w:t>
      </w:r>
      <w:r w:rsidR="005A2319">
        <w:rPr>
          <w:rFonts w:ascii="Arial" w:eastAsia="Times New Roman" w:hAnsi="Arial" w:cs="Arial"/>
          <w:b/>
          <w:bCs/>
          <w:lang w:bidi="ne-NP"/>
        </w:rPr>
        <w:t xml:space="preserve"> </w:t>
      </w:r>
      <w:r w:rsidRPr="00791526">
        <w:rPr>
          <w:rFonts w:ascii="Arial" w:eastAsia="Times New Roman" w:hAnsi="Arial" w:cs="Arial"/>
          <w:b/>
          <w:bCs/>
          <w:lang w:bidi="ne-NP"/>
        </w:rPr>
        <w:t xml:space="preserve">without being </w:t>
      </w:r>
      <w:r w:rsidRPr="00791526">
        <w:rPr>
          <w:rFonts w:ascii="Arial" w:eastAsia="Times New Roman" w:hAnsi="Arial" w:cs="Arial"/>
          <w:lang w:bidi="ne-NP"/>
        </w:rPr>
        <w:t xml:space="preserve">connected </w:t>
      </w:r>
      <w:r w:rsidRPr="00791526">
        <w:rPr>
          <w:rFonts w:ascii="Arial" w:eastAsia="Times New Roman" w:hAnsi="Arial" w:cs="Arial"/>
          <w:b/>
          <w:bCs/>
          <w:lang w:bidi="ne-NP"/>
        </w:rPr>
        <w:t xml:space="preserve">to a </w:t>
      </w:r>
      <w:r w:rsidRPr="00791526">
        <w:rPr>
          <w:rFonts w:ascii="Arial" w:eastAsia="Times New Roman" w:hAnsi="Arial" w:cs="Arial"/>
          <w:lang w:bidi="ne-NP"/>
        </w:rPr>
        <w:t>network</w:t>
      </w:r>
    </w:p>
    <w:p w:rsidR="00791526" w:rsidRPr="00791526" w:rsidRDefault="00791526" w:rsidP="00E30CF1">
      <w:pPr>
        <w:pStyle w:val="Heading2"/>
        <w:rPr>
          <w:rFonts w:ascii="Times New Roman" w:eastAsia="Times New Roman" w:hAnsi="Times New Roman" w:cs="Mangal"/>
          <w:color w:val="auto"/>
          <w:lang w:bidi="ne-NP"/>
        </w:rPr>
      </w:pPr>
      <w:r w:rsidRPr="00791526">
        <w:rPr>
          <w:rFonts w:eastAsia="Times New Roman"/>
          <w:lang w:bidi="ne-NP"/>
        </w:rPr>
        <w:t>Summary</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Software is a collection of instructions that enable the user to interact with a computer.</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Without software, most computers would be useless.</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System software is a set of one or more programs designed to control the operation of a computer system.</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System software controls and manages the overall operation of the computer system and the person who prepares system software is called as a system programmer.</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An operating system (OS) is an integrated set of programs that is used to manage the various resources and overall operations of a computer system.</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Readymade software developed by a reputed company is known as Packaged Software.</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Software made due to the specific requirement of the user is Tailored Software. .</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A supporting software which is used to perform specific tasks related to the maintenance of the computer system is Utility Software.</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A file is organized collection of related information stored in a computer</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A folder is a special space used to store files and other folders.</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A software whose source code is freely available to the user is Open" source software.</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An application that runs on a stand-alone computer is a desktop application.</w:t>
      </w:r>
    </w:p>
    <w:p w:rsidR="00791526" w:rsidRPr="00791526" w:rsidRDefault="00791526" w:rsidP="001E5CA1">
      <w:pPr>
        <w:pStyle w:val="ListParagraph"/>
        <w:widowControl/>
        <w:numPr>
          <w:ilvl w:val="0"/>
          <w:numId w:val="52"/>
        </w:numPr>
        <w:rPr>
          <w:rFonts w:ascii="Arial" w:eastAsia="Times New Roman" w:hAnsi="Arial" w:cs="Arial"/>
          <w:lang w:bidi="ne-NP"/>
        </w:rPr>
      </w:pPr>
      <w:r w:rsidRPr="00791526">
        <w:rPr>
          <w:rFonts w:ascii="Arial" w:eastAsia="Times New Roman" w:hAnsi="Arial" w:cs="Arial"/>
          <w:lang w:bidi="ne-NP"/>
        </w:rPr>
        <w:t>An application program that is stored on a remote server computer</w:t>
      </w:r>
      <w:r w:rsidR="0008311E">
        <w:rPr>
          <w:rFonts w:ascii="Arial" w:eastAsia="Times New Roman" w:hAnsi="Arial" w:cs="Arial"/>
          <w:lang w:bidi="ne-NP"/>
        </w:rPr>
        <w:t xml:space="preserve"> </w:t>
      </w:r>
      <w:r w:rsidRPr="00791526">
        <w:rPr>
          <w:rFonts w:ascii="Arial" w:eastAsia="Times New Roman" w:hAnsi="Arial" w:cs="Arial"/>
          <w:lang w:bidi="ne-NP"/>
        </w:rPr>
        <w:t>and can be viewed with the help of Internet and web browser is application.</w:t>
      </w:r>
    </w:p>
    <w:p w:rsidR="00E97C1A" w:rsidRDefault="00E97C1A" w:rsidP="00E97C1A">
      <w:pPr>
        <w:rPr>
          <w:rFonts w:ascii="Times New Roman" w:hAnsi="Times New Roman" w:cs="Times New Roman"/>
          <w:sz w:val="22"/>
          <w:szCs w:val="22"/>
        </w:rPr>
      </w:pPr>
    </w:p>
    <w:p w:rsidR="00E97C1A" w:rsidRDefault="00E97C1A">
      <w:pPr>
        <w:rPr>
          <w:rFonts w:ascii="Times New Roman" w:hAnsi="Times New Roman" w:cs="Times New Roman"/>
          <w:sz w:val="22"/>
          <w:szCs w:val="22"/>
        </w:rPr>
      </w:pPr>
      <w:r>
        <w:rPr>
          <w:rFonts w:ascii="Times New Roman" w:hAnsi="Times New Roman" w:cs="Times New Roman"/>
          <w:sz w:val="22"/>
          <w:szCs w:val="22"/>
        </w:rPr>
        <w:br w:type="page"/>
      </w:r>
    </w:p>
    <w:p w:rsidR="00E30CF1" w:rsidRPr="00E30CF1" w:rsidRDefault="00E30CF1" w:rsidP="00E30CF1">
      <w:pPr>
        <w:pStyle w:val="Heading2"/>
      </w:pPr>
      <w:r>
        <w:lastRenderedPageBreak/>
        <w:t>Exercise</w:t>
      </w:r>
    </w:p>
    <w:p w:rsidR="00E97C1A" w:rsidRPr="00E30CF1" w:rsidRDefault="00E97C1A" w:rsidP="00E30CF1">
      <w:pPr>
        <w:pStyle w:val="ListParagraph"/>
        <w:numPr>
          <w:ilvl w:val="3"/>
          <w:numId w:val="43"/>
        </w:numPr>
        <w:rPr>
          <w:rFonts w:ascii="Times New Roman" w:hAnsi="Times New Roman" w:cs="Times New Roman"/>
          <w:sz w:val="22"/>
          <w:szCs w:val="22"/>
        </w:rPr>
      </w:pPr>
      <w:r w:rsidRPr="00E30CF1">
        <w:rPr>
          <w:rFonts w:ascii="Arial" w:hAnsi="Arial" w:cs="Arial"/>
          <w:b/>
          <w:bCs/>
        </w:rPr>
        <w:t>Write very short answer for the following.</w:t>
      </w:r>
    </w:p>
    <w:p w:rsidR="00E97C1A" w:rsidRPr="00E97C1A" w:rsidRDefault="00E97C1A" w:rsidP="001E5CA1">
      <w:pPr>
        <w:pStyle w:val="ListParagraph"/>
        <w:numPr>
          <w:ilvl w:val="0"/>
          <w:numId w:val="53"/>
        </w:numPr>
        <w:rPr>
          <w:rFonts w:cs="Mangal"/>
          <w:color w:val="auto"/>
        </w:rPr>
      </w:pPr>
      <w:r w:rsidRPr="00E97C1A">
        <w:rPr>
          <w:rFonts w:ascii="Arial" w:hAnsi="Arial" w:cs="Arial"/>
        </w:rPr>
        <w:t>Collection of instruction that helps to interact with the computer.</w:t>
      </w:r>
    </w:p>
    <w:p w:rsidR="00E97C1A" w:rsidRPr="00E97C1A" w:rsidRDefault="00E97C1A" w:rsidP="001E5CA1">
      <w:pPr>
        <w:pStyle w:val="ListParagraph"/>
        <w:numPr>
          <w:ilvl w:val="0"/>
          <w:numId w:val="53"/>
        </w:numPr>
        <w:rPr>
          <w:rFonts w:cs="Mangal"/>
          <w:color w:val="auto"/>
        </w:rPr>
      </w:pPr>
      <w:r w:rsidRPr="00E97C1A">
        <w:rPr>
          <w:rFonts w:ascii="Arial" w:hAnsi="Arial" w:cs="Arial"/>
        </w:rPr>
        <w:t>List different types of software.</w:t>
      </w:r>
    </w:p>
    <w:p w:rsidR="00E97C1A" w:rsidRPr="00E97C1A" w:rsidRDefault="00E97C1A" w:rsidP="001E5CA1">
      <w:pPr>
        <w:pStyle w:val="ListParagraph"/>
        <w:numPr>
          <w:ilvl w:val="0"/>
          <w:numId w:val="53"/>
        </w:numPr>
        <w:rPr>
          <w:rFonts w:cs="Mangal"/>
          <w:color w:val="auto"/>
        </w:rPr>
      </w:pPr>
      <w:r w:rsidRPr="00E97C1A">
        <w:rPr>
          <w:rFonts w:ascii="Arial" w:hAnsi="Arial" w:cs="Arial"/>
        </w:rPr>
        <w:t>Name the software designed to control the operation of the computer.</w:t>
      </w:r>
    </w:p>
    <w:p w:rsidR="00E97C1A" w:rsidRPr="00E97C1A" w:rsidRDefault="00E97C1A" w:rsidP="001E5CA1">
      <w:pPr>
        <w:pStyle w:val="ListParagraph"/>
        <w:numPr>
          <w:ilvl w:val="0"/>
          <w:numId w:val="53"/>
        </w:numPr>
        <w:rPr>
          <w:rFonts w:cs="Mangal"/>
          <w:color w:val="auto"/>
        </w:rPr>
      </w:pPr>
      <w:r w:rsidRPr="00E97C1A">
        <w:rPr>
          <w:rFonts w:ascii="Arial" w:hAnsi="Arial" w:cs="Arial"/>
        </w:rPr>
        <w:t>List the major functions of the operating system.</w:t>
      </w:r>
    </w:p>
    <w:p w:rsidR="00E97C1A" w:rsidRPr="00E97C1A" w:rsidRDefault="00E97C1A" w:rsidP="001E5CA1">
      <w:pPr>
        <w:pStyle w:val="ListParagraph"/>
        <w:numPr>
          <w:ilvl w:val="0"/>
          <w:numId w:val="53"/>
        </w:numPr>
        <w:rPr>
          <w:rFonts w:cs="Mangal"/>
          <w:color w:val="auto"/>
        </w:rPr>
      </w:pPr>
      <w:r w:rsidRPr="00E97C1A">
        <w:rPr>
          <w:rFonts w:ascii="Arial" w:hAnsi="Arial" w:cs="Arial"/>
        </w:rPr>
        <w:t>Based on the mode of user, name different types of operating system.</w:t>
      </w:r>
    </w:p>
    <w:p w:rsidR="00E97C1A" w:rsidRPr="00E97C1A" w:rsidRDefault="00E97C1A" w:rsidP="001E5CA1">
      <w:pPr>
        <w:pStyle w:val="ListParagraph"/>
        <w:numPr>
          <w:ilvl w:val="0"/>
          <w:numId w:val="53"/>
        </w:numPr>
        <w:rPr>
          <w:rFonts w:cs="Mangal"/>
          <w:color w:val="auto"/>
        </w:rPr>
      </w:pPr>
      <w:r w:rsidRPr="00E97C1A">
        <w:rPr>
          <w:rFonts w:ascii="Arial" w:hAnsi="Arial" w:cs="Arial"/>
        </w:rPr>
        <w:t>Name the operating system where more than one user can work at a time.</w:t>
      </w:r>
    </w:p>
    <w:p w:rsidR="00E97C1A" w:rsidRPr="00E97C1A" w:rsidRDefault="00E97C1A" w:rsidP="001E5CA1">
      <w:pPr>
        <w:pStyle w:val="ListParagraph"/>
        <w:numPr>
          <w:ilvl w:val="0"/>
          <w:numId w:val="53"/>
        </w:numPr>
        <w:rPr>
          <w:rFonts w:cs="Mangal"/>
          <w:color w:val="auto"/>
        </w:rPr>
      </w:pPr>
      <w:r w:rsidRPr="00E97C1A">
        <w:rPr>
          <w:rFonts w:ascii="Arial" w:hAnsi="Arial" w:cs="Arial"/>
        </w:rPr>
        <w:t>Software that gives special service to the user of the computer.</w:t>
      </w:r>
    </w:p>
    <w:p w:rsidR="00E97C1A" w:rsidRPr="00E97C1A" w:rsidRDefault="00E97C1A" w:rsidP="001E5CA1">
      <w:pPr>
        <w:pStyle w:val="ListParagraph"/>
        <w:numPr>
          <w:ilvl w:val="0"/>
          <w:numId w:val="53"/>
        </w:numPr>
        <w:rPr>
          <w:rFonts w:cs="Mangal"/>
          <w:color w:val="auto"/>
        </w:rPr>
      </w:pPr>
      <w:r w:rsidRPr="00E97C1A">
        <w:rPr>
          <w:rFonts w:ascii="Arial" w:hAnsi="Arial" w:cs="Arial"/>
        </w:rPr>
        <w:t>Name the software that falls under General Public License (GPL).</w:t>
      </w:r>
    </w:p>
    <w:p w:rsidR="00E97C1A" w:rsidRPr="00E97C1A" w:rsidRDefault="00E97C1A" w:rsidP="001E5CA1">
      <w:pPr>
        <w:pStyle w:val="ListParagraph"/>
        <w:numPr>
          <w:ilvl w:val="0"/>
          <w:numId w:val="53"/>
        </w:numPr>
        <w:rPr>
          <w:rFonts w:cs="Mangal"/>
          <w:color w:val="auto"/>
        </w:rPr>
      </w:pPr>
      <w:r w:rsidRPr="00E97C1A">
        <w:rPr>
          <w:rFonts w:ascii="Arial" w:hAnsi="Arial" w:cs="Arial"/>
        </w:rPr>
        <w:t>Name any two-application software's.</w:t>
      </w:r>
    </w:p>
    <w:p w:rsidR="00E97C1A" w:rsidRPr="00E30CF1" w:rsidRDefault="00E97C1A" w:rsidP="00E30CF1">
      <w:pPr>
        <w:pStyle w:val="ListParagraph"/>
        <w:numPr>
          <w:ilvl w:val="3"/>
          <w:numId w:val="43"/>
        </w:numPr>
        <w:rPr>
          <w:rFonts w:cs="Mangal"/>
          <w:color w:val="auto"/>
        </w:rPr>
      </w:pPr>
      <w:r w:rsidRPr="00E30CF1">
        <w:rPr>
          <w:rFonts w:ascii="Arial" w:hAnsi="Arial" w:cs="Arial"/>
          <w:b/>
          <w:bCs/>
        </w:rPr>
        <w:t>Answer the following questions in short.</w:t>
      </w:r>
    </w:p>
    <w:p w:rsidR="00E97C1A" w:rsidRPr="00E97C1A" w:rsidRDefault="00E97C1A" w:rsidP="001E5CA1">
      <w:pPr>
        <w:pStyle w:val="ListParagraph"/>
        <w:numPr>
          <w:ilvl w:val="0"/>
          <w:numId w:val="54"/>
        </w:numPr>
        <w:rPr>
          <w:rFonts w:cs="Mangal"/>
          <w:color w:val="auto"/>
        </w:rPr>
      </w:pPr>
      <w:r w:rsidRPr="00E97C1A">
        <w:rPr>
          <w:rFonts w:ascii="Arial" w:hAnsi="Arial" w:cs="Arial"/>
        </w:rPr>
        <w:t>Compare Desktop and Web application.</w:t>
      </w:r>
    </w:p>
    <w:p w:rsidR="00E97C1A" w:rsidRPr="00E97C1A" w:rsidRDefault="00E97C1A" w:rsidP="001E5CA1">
      <w:pPr>
        <w:pStyle w:val="ListParagraph"/>
        <w:numPr>
          <w:ilvl w:val="0"/>
          <w:numId w:val="54"/>
        </w:numPr>
        <w:rPr>
          <w:rFonts w:cs="Mangal"/>
          <w:color w:val="auto"/>
        </w:rPr>
      </w:pPr>
      <w:r w:rsidRPr="00E97C1A">
        <w:rPr>
          <w:rFonts w:ascii="Arial" w:hAnsi="Arial" w:cs="Arial"/>
        </w:rPr>
        <w:t>Define utility software with example.</w:t>
      </w:r>
    </w:p>
    <w:p w:rsidR="00E97C1A" w:rsidRPr="00E97C1A" w:rsidRDefault="00E97C1A" w:rsidP="001E5CA1">
      <w:pPr>
        <w:pStyle w:val="ListParagraph"/>
        <w:numPr>
          <w:ilvl w:val="0"/>
          <w:numId w:val="54"/>
        </w:numPr>
        <w:rPr>
          <w:rFonts w:cs="Mangal"/>
          <w:color w:val="auto"/>
        </w:rPr>
      </w:pPr>
      <w:r w:rsidRPr="00E97C1A">
        <w:rPr>
          <w:rFonts w:ascii="Arial" w:hAnsi="Arial" w:cs="Arial"/>
        </w:rPr>
        <w:t>What is open-source software? What is the meaning of FOSS?</w:t>
      </w:r>
    </w:p>
    <w:p w:rsidR="00E97C1A" w:rsidRPr="00E97C1A" w:rsidRDefault="00E97C1A" w:rsidP="001E5CA1">
      <w:pPr>
        <w:pStyle w:val="ListParagraph"/>
        <w:numPr>
          <w:ilvl w:val="0"/>
          <w:numId w:val="54"/>
        </w:numPr>
        <w:rPr>
          <w:rFonts w:cs="Mangal"/>
          <w:color w:val="auto"/>
        </w:rPr>
      </w:pPr>
      <w:r w:rsidRPr="00E97C1A">
        <w:rPr>
          <w:rFonts w:ascii="Arial" w:hAnsi="Arial" w:cs="Arial"/>
        </w:rPr>
        <w:t>Differentiate between packaged and tailored software.</w:t>
      </w:r>
    </w:p>
    <w:p w:rsidR="00E97C1A" w:rsidRPr="00E97C1A" w:rsidRDefault="00E97C1A" w:rsidP="001E5CA1">
      <w:pPr>
        <w:pStyle w:val="ListParagraph"/>
        <w:numPr>
          <w:ilvl w:val="0"/>
          <w:numId w:val="54"/>
        </w:numPr>
        <w:rPr>
          <w:rFonts w:cs="Mangal"/>
          <w:color w:val="auto"/>
        </w:rPr>
      </w:pPr>
      <w:r w:rsidRPr="00E97C1A">
        <w:rPr>
          <w:rFonts w:ascii="Arial" w:hAnsi="Arial" w:cs="Arial"/>
        </w:rPr>
        <w:t>Define Language processor. List different types of language pro</w:t>
      </w:r>
      <w:r w:rsidRPr="00E97C1A">
        <w:rPr>
          <w:rFonts w:ascii="Arial" w:hAnsi="Arial" w:cs="Arial"/>
        </w:rPr>
        <w:softHyphen/>
        <w:t>cessors.</w:t>
      </w:r>
    </w:p>
    <w:p w:rsidR="00E97C1A" w:rsidRDefault="00E97C1A" w:rsidP="00E97C1A">
      <w:pPr>
        <w:rPr>
          <w:rFonts w:ascii="Times New Roman" w:hAnsi="Times New Roman" w:cs="Times New Roman"/>
          <w:sz w:val="22"/>
          <w:szCs w:val="22"/>
        </w:rPr>
      </w:pPr>
    </w:p>
    <w:p w:rsidR="008A6768" w:rsidRDefault="00E36E98" w:rsidP="00E97C1A">
      <w:pPr>
        <w:rPr>
          <w:rFonts w:ascii="Times New Roman" w:hAnsi="Times New Roman" w:cs="Times New Roman"/>
          <w:sz w:val="22"/>
          <w:szCs w:val="22"/>
        </w:rPr>
      </w:pPr>
      <w:r>
        <w:rPr>
          <w:rFonts w:ascii="Times New Roman" w:hAnsi="Times New Roman" w:cs="Times New Roman"/>
          <w:sz w:val="22"/>
          <w:szCs w:val="22"/>
        </w:rPr>
        <w:br w:type="page"/>
      </w:r>
    </w:p>
    <w:p w:rsidR="00FB2D97" w:rsidRPr="00FB2D97" w:rsidRDefault="00FB2D97" w:rsidP="00FB2D97">
      <w:pPr>
        <w:widowControl/>
        <w:rPr>
          <w:rFonts w:ascii="Arial" w:eastAsia="Times New Roman" w:hAnsi="Arial" w:cs="Arial"/>
          <w:lang w:bidi="ne-NP"/>
        </w:rPr>
      </w:pPr>
      <w:r>
        <w:rPr>
          <w:rFonts w:ascii="Arial" w:eastAsia="Times New Roman" w:hAnsi="Arial" w:cs="Arial"/>
          <w:lang w:bidi="ne-NP"/>
        </w:rPr>
        <w:lastRenderedPageBreak/>
        <w:t xml:space="preserve">f) </w:t>
      </w:r>
      <w:r w:rsidRPr="00FB2D97">
        <w:rPr>
          <w:rFonts w:ascii="Arial" w:eastAsia="Times New Roman" w:hAnsi="Arial" w:cs="Arial"/>
          <w:lang w:bidi="ne-NP"/>
        </w:rPr>
        <w:t>Define File and Folder.</w:t>
      </w:r>
    </w:p>
    <w:p w:rsidR="00FB2D97" w:rsidRPr="00FB2D97" w:rsidRDefault="00FB2D97" w:rsidP="00FB2D97">
      <w:pPr>
        <w:widowControl/>
        <w:rPr>
          <w:rFonts w:ascii="Arial" w:eastAsia="Times New Roman" w:hAnsi="Arial" w:cs="Arial"/>
          <w:lang w:bidi="ne-NP"/>
        </w:rPr>
      </w:pPr>
      <w:r>
        <w:rPr>
          <w:rFonts w:ascii="Arial" w:eastAsia="Times New Roman" w:hAnsi="Arial" w:cs="Arial"/>
          <w:lang w:bidi="ne-NP"/>
        </w:rPr>
        <w:t xml:space="preserve">g) </w:t>
      </w:r>
      <w:r w:rsidRPr="00FB2D97">
        <w:rPr>
          <w:rFonts w:ascii="Arial" w:eastAsia="Times New Roman" w:hAnsi="Arial" w:cs="Arial"/>
          <w:lang w:bidi="ne-NP"/>
        </w:rPr>
        <w:t>List different types of mouse activities.</w:t>
      </w:r>
    </w:p>
    <w:p w:rsidR="0008311E" w:rsidRDefault="00FB2D97" w:rsidP="00FB2D97">
      <w:pPr>
        <w:widowControl/>
        <w:rPr>
          <w:rFonts w:ascii="Arial" w:eastAsia="Times New Roman" w:hAnsi="Arial" w:cs="Arial"/>
          <w:lang w:bidi="ne-NP"/>
        </w:rPr>
      </w:pPr>
      <w:r>
        <w:rPr>
          <w:rFonts w:ascii="Arial" w:eastAsia="Times New Roman" w:hAnsi="Arial" w:cs="Arial"/>
          <w:lang w:bidi="ne-NP"/>
        </w:rPr>
        <w:t xml:space="preserve">h) </w:t>
      </w:r>
      <w:r w:rsidRPr="00FB2D97">
        <w:rPr>
          <w:rFonts w:ascii="Arial" w:eastAsia="Times New Roman" w:hAnsi="Arial" w:cs="Arial"/>
          <w:lang w:bidi="ne-NP"/>
        </w:rPr>
        <w:t>What is a dialog box?</w:t>
      </w:r>
    </w:p>
    <w:p w:rsidR="00FB2D97" w:rsidRPr="00FB2D97" w:rsidRDefault="00FB2D97" w:rsidP="00FB2D97">
      <w:pPr>
        <w:widowControl/>
        <w:rPr>
          <w:rFonts w:ascii="Arial" w:eastAsia="Times New Roman" w:hAnsi="Arial" w:cs="Arial"/>
          <w:lang w:bidi="ne-NP"/>
        </w:rPr>
      </w:pPr>
      <w:r>
        <w:rPr>
          <w:rFonts w:ascii="Arial" w:eastAsia="Times New Roman" w:hAnsi="Arial" w:cs="Arial"/>
          <w:lang w:bidi="ne-NP"/>
        </w:rPr>
        <w:t xml:space="preserve">) </w:t>
      </w:r>
      <w:r w:rsidRPr="00FB2D97">
        <w:rPr>
          <w:rFonts w:ascii="Arial" w:eastAsia="Times New Roman" w:hAnsi="Arial" w:cs="Arial"/>
          <w:lang w:bidi="ne-NP"/>
        </w:rPr>
        <w:t>Write the step</w:t>
      </w:r>
      <w:r w:rsidR="00000DC5">
        <w:rPr>
          <w:rFonts w:ascii="Arial" w:eastAsia="Times New Roman" w:hAnsi="Arial" w:cs="Arial"/>
          <w:lang w:bidi="ne-NP"/>
        </w:rPr>
        <w:t>s for moving and copying a file</w:t>
      </w:r>
      <w:r w:rsidRPr="00FB2D97">
        <w:rPr>
          <w:rFonts w:ascii="Arial" w:eastAsia="Times New Roman" w:hAnsi="Arial" w:cs="Arial"/>
          <w:lang w:bidi="ne-NP"/>
        </w:rPr>
        <w:t>.</w:t>
      </w:r>
    </w:p>
    <w:p w:rsidR="00FB2D97" w:rsidRPr="00FB2D97" w:rsidRDefault="00FB2D97" w:rsidP="00FB2D97">
      <w:pPr>
        <w:widowControl/>
        <w:rPr>
          <w:rFonts w:ascii="Arial" w:eastAsia="Times New Roman" w:hAnsi="Arial" w:cs="Arial"/>
          <w:b/>
          <w:bCs/>
          <w:lang w:bidi="ne-NP"/>
        </w:rPr>
      </w:pPr>
      <w:r>
        <w:rPr>
          <w:rFonts w:ascii="Arial" w:eastAsia="Times New Roman" w:hAnsi="Arial" w:cs="Arial"/>
          <w:b/>
          <w:bCs/>
          <w:lang w:bidi="ne-NP"/>
        </w:rPr>
        <w:t>3.</w:t>
      </w:r>
      <w:r w:rsidR="0008311E">
        <w:rPr>
          <w:rFonts w:ascii="Arial" w:eastAsia="Times New Roman" w:hAnsi="Arial" w:cs="Arial"/>
          <w:b/>
          <w:bCs/>
          <w:lang w:bidi="ne-NP"/>
        </w:rPr>
        <w:t xml:space="preserve"> </w:t>
      </w:r>
      <w:r w:rsidRPr="00FB2D97">
        <w:rPr>
          <w:rFonts w:ascii="Arial" w:eastAsia="Times New Roman" w:hAnsi="Arial" w:cs="Arial"/>
          <w:b/>
          <w:bCs/>
          <w:lang w:bidi="ne-NP"/>
        </w:rPr>
        <w:t>Long Answer questions.</w:t>
      </w:r>
    </w:p>
    <w:p w:rsidR="00FB2D97" w:rsidRPr="00FB2D97" w:rsidRDefault="00FB2D97" w:rsidP="00FB2D97">
      <w:pPr>
        <w:widowControl/>
        <w:rPr>
          <w:rFonts w:ascii="Arial" w:eastAsia="Times New Roman" w:hAnsi="Arial" w:cs="Arial"/>
          <w:lang w:bidi="ne-NP"/>
        </w:rPr>
      </w:pPr>
      <w:r>
        <w:rPr>
          <w:rFonts w:ascii="Arial" w:eastAsia="Times New Roman" w:hAnsi="Arial" w:cs="Arial"/>
          <w:lang w:bidi="ne-NP"/>
        </w:rPr>
        <w:t>a)</w:t>
      </w:r>
      <w:r w:rsidRPr="00FB2D97">
        <w:rPr>
          <w:rFonts w:ascii="Arial" w:eastAsia="Times New Roman" w:hAnsi="Arial" w:cs="Arial"/>
          <w:lang w:bidi="ne-NP"/>
        </w:rPr>
        <w:t>What do you understand by GUI environment. List and explain basic components of GUI based operating system.</w:t>
      </w:r>
    </w:p>
    <w:p w:rsidR="00FB2D97" w:rsidRPr="00FB2D97" w:rsidRDefault="00FB2D97" w:rsidP="00FB2D97">
      <w:pPr>
        <w:widowControl/>
        <w:rPr>
          <w:rFonts w:ascii="Arial" w:eastAsia="Times New Roman" w:hAnsi="Arial" w:cs="Arial"/>
          <w:lang w:bidi="ne-NP"/>
        </w:rPr>
      </w:pPr>
      <w:r>
        <w:rPr>
          <w:rFonts w:ascii="Arial" w:eastAsia="Times New Roman" w:hAnsi="Arial" w:cs="Arial"/>
          <w:lang w:bidi="ne-NP"/>
        </w:rPr>
        <w:t>b)</w:t>
      </w:r>
      <w:r w:rsidRPr="00FB2D97">
        <w:rPr>
          <w:rFonts w:ascii="Arial" w:eastAsia="Times New Roman" w:hAnsi="Arial" w:cs="Arial"/>
          <w:lang w:bidi="ne-NP"/>
        </w:rPr>
        <w:t>What is Software? Write about different types of software in detail</w:t>
      </w:r>
    </w:p>
    <w:p w:rsidR="00FB2D97" w:rsidRPr="00000DC5" w:rsidRDefault="00000DC5" w:rsidP="00000DC5">
      <w:pPr>
        <w:widowControl/>
        <w:rPr>
          <w:rFonts w:ascii="Arial" w:eastAsia="Times New Roman" w:hAnsi="Arial" w:cs="Arial"/>
          <w:b/>
          <w:bCs/>
          <w:lang w:bidi="ne-NP"/>
        </w:rPr>
      </w:pPr>
      <w:r>
        <w:rPr>
          <w:rFonts w:ascii="Arial" w:eastAsia="Times New Roman" w:hAnsi="Arial" w:cs="Arial"/>
          <w:b/>
          <w:bCs/>
          <w:lang w:bidi="ne-NP"/>
        </w:rPr>
        <w:t>4)</w:t>
      </w:r>
      <w:r w:rsidR="00FB2D97" w:rsidRPr="00000DC5">
        <w:rPr>
          <w:rFonts w:ascii="Arial" w:eastAsia="Times New Roman" w:hAnsi="Arial" w:cs="Arial"/>
          <w:b/>
          <w:bCs/>
          <w:lang w:bidi="ne-NP"/>
        </w:rPr>
        <w:t>Select the best alternative from the given choices.</w:t>
      </w:r>
    </w:p>
    <w:p w:rsidR="00FB2D97" w:rsidRPr="00FB2D97" w:rsidRDefault="00FB2D97" w:rsidP="00FB2D97">
      <w:pPr>
        <w:widowControl/>
        <w:rPr>
          <w:rFonts w:ascii="Times New Roman" w:eastAsia="Times New Roman" w:hAnsi="Times New Roman" w:cs="Mangal"/>
          <w:color w:val="auto"/>
          <w:lang w:bidi="ne-NP"/>
        </w:rPr>
      </w:pPr>
      <w:r w:rsidRPr="00FB2D97">
        <w:rPr>
          <w:rFonts w:ascii="Arial" w:eastAsia="Times New Roman" w:hAnsi="Arial" w:cs="Arial"/>
          <w:b/>
          <w:bCs/>
          <w:lang w:bidi="ne-NP"/>
        </w:rPr>
        <w:t>a) Which of the following is not a type of system software.</w:t>
      </w:r>
    </w:p>
    <w:p w:rsidR="00FB2D97" w:rsidRPr="00FB2D97" w:rsidRDefault="0008311E" w:rsidP="00FB2D97">
      <w:pPr>
        <w:widowControl/>
        <w:rPr>
          <w:rFonts w:ascii="Times New Roman" w:eastAsia="Times New Roman" w:hAnsi="Times New Roman" w:cs="Mangal"/>
          <w:color w:val="auto"/>
          <w:lang w:bidi="ne-NP"/>
        </w:rPr>
      </w:pPr>
      <w:r>
        <w:rPr>
          <w:rFonts w:ascii="Arial" w:eastAsia="Times New Roman" w:hAnsi="Arial" w:cs="Arial"/>
          <w:lang w:bidi="ne-NP"/>
        </w:rPr>
        <w:t>I</w:t>
      </w:r>
      <w:r w:rsidR="00FB2D97" w:rsidRPr="00FB2D97">
        <w:rPr>
          <w:rFonts w:ascii="Arial" w:eastAsia="Times New Roman" w:hAnsi="Arial" w:cs="Arial"/>
          <w:lang w:bidi="ne-NP"/>
        </w:rPr>
        <w:t xml:space="preserve">) Operating System </w:t>
      </w:r>
      <w:r w:rsidR="00000DC5">
        <w:rPr>
          <w:rFonts w:ascii="Arial" w:eastAsia="Times New Roman" w:hAnsi="Arial" w:cs="Arial"/>
          <w:lang w:bidi="ne-NP"/>
        </w:rPr>
        <w:tab/>
      </w:r>
      <w:r w:rsidR="00FB2D97" w:rsidRPr="00FB2D97">
        <w:rPr>
          <w:rFonts w:ascii="Arial" w:eastAsia="Times New Roman" w:hAnsi="Arial" w:cs="Arial"/>
          <w:lang w:bidi="ne-NP"/>
        </w:rPr>
        <w:t>iii) Tailored Software</w:t>
      </w:r>
    </w:p>
    <w:p w:rsidR="00FB2D97" w:rsidRPr="00FB2D97" w:rsidRDefault="00FB2D97" w:rsidP="00FB2D97">
      <w:pPr>
        <w:widowControl/>
        <w:rPr>
          <w:rFonts w:ascii="Times New Roman" w:eastAsia="Times New Roman" w:hAnsi="Times New Roman" w:cs="Mangal"/>
          <w:color w:val="auto"/>
          <w:lang w:bidi="ne-NP"/>
        </w:rPr>
      </w:pPr>
      <w:r w:rsidRPr="00FB2D97">
        <w:rPr>
          <w:rFonts w:ascii="Arial" w:eastAsia="Times New Roman" w:hAnsi="Arial" w:cs="Arial"/>
          <w:lang w:bidi="ne-NP"/>
        </w:rPr>
        <w:t>ii) Language Translator</w:t>
      </w:r>
    </w:p>
    <w:p w:rsidR="00FB2D97" w:rsidRDefault="00FB2D97" w:rsidP="00FB2D97">
      <w:pPr>
        <w:widowControl/>
        <w:rPr>
          <w:rFonts w:ascii="Arial" w:eastAsia="Times New Roman" w:hAnsi="Arial" w:cs="Arial"/>
          <w:lang w:bidi="ne-NP"/>
        </w:rPr>
      </w:pPr>
      <w:r w:rsidRPr="00FB2D97">
        <w:rPr>
          <w:rFonts w:ascii="Arial" w:eastAsia="Times New Roman" w:hAnsi="Arial" w:cs="Arial"/>
          <w:lang w:bidi="ne-NP"/>
        </w:rPr>
        <w:t>iv) None</w:t>
      </w:r>
    </w:p>
    <w:p w:rsidR="00000DC5" w:rsidRPr="00FB2D97" w:rsidRDefault="00000DC5" w:rsidP="00FB2D97">
      <w:pPr>
        <w:widowControl/>
        <w:rPr>
          <w:rFonts w:ascii="Times New Roman" w:eastAsia="Times New Roman" w:hAnsi="Times New Roman" w:cs="Mangal"/>
          <w:color w:val="auto"/>
          <w:lang w:bidi="ne-NP"/>
        </w:rPr>
      </w:pPr>
    </w:p>
    <w:p w:rsidR="00FB2D97" w:rsidRPr="00FB2D97" w:rsidRDefault="00FB2D97" w:rsidP="00FB2D97">
      <w:pPr>
        <w:widowControl/>
        <w:rPr>
          <w:rFonts w:ascii="Times New Roman" w:eastAsia="Times New Roman" w:hAnsi="Times New Roman" w:cs="Mangal"/>
          <w:color w:val="auto"/>
          <w:lang w:bidi="ne-NP"/>
        </w:rPr>
      </w:pPr>
      <w:r w:rsidRPr="00FB2D97">
        <w:rPr>
          <w:rFonts w:ascii="Arial" w:eastAsia="Times New Roman" w:hAnsi="Arial" w:cs="Arial"/>
          <w:b/>
          <w:bCs/>
          <w:lang w:bidi="ne-NP"/>
        </w:rPr>
        <w:t>b)Process Management is not related to.</w:t>
      </w:r>
    </w:p>
    <w:p w:rsidR="00FB2D97" w:rsidRPr="00FB2D97" w:rsidRDefault="0008311E" w:rsidP="00FB2D97">
      <w:pPr>
        <w:widowControl/>
        <w:rPr>
          <w:rFonts w:ascii="Times New Roman" w:eastAsia="Times New Roman" w:hAnsi="Times New Roman" w:cs="Mangal"/>
          <w:color w:val="auto"/>
          <w:lang w:bidi="ne-NP"/>
        </w:rPr>
      </w:pPr>
      <w:r>
        <w:rPr>
          <w:rFonts w:ascii="Arial" w:eastAsia="Times New Roman" w:hAnsi="Arial" w:cs="Arial"/>
          <w:lang w:bidi="ne-NP"/>
        </w:rPr>
        <w:t>I</w:t>
      </w:r>
      <w:r w:rsidR="00FB2D97" w:rsidRPr="00FB2D97">
        <w:rPr>
          <w:rFonts w:ascii="Arial" w:eastAsia="Times New Roman" w:hAnsi="Arial" w:cs="Arial"/>
          <w:lang w:bidi="ne-NP"/>
        </w:rPr>
        <w:t>) New process</w:t>
      </w:r>
      <w:r w:rsidR="00FB2D97" w:rsidRPr="00FB2D97">
        <w:rPr>
          <w:rFonts w:ascii="Arial" w:eastAsia="Times New Roman" w:hAnsi="Arial" w:cs="Arial"/>
          <w:lang w:bidi="ne-NP"/>
        </w:rPr>
        <w:tab/>
        <w:t>ii) Old Process</w:t>
      </w:r>
    </w:p>
    <w:p w:rsidR="00FB2D97" w:rsidRPr="00FB2D97" w:rsidRDefault="00FB2D97" w:rsidP="00FB2D97">
      <w:pPr>
        <w:widowControl/>
        <w:rPr>
          <w:rFonts w:ascii="Times New Roman" w:eastAsia="Times New Roman" w:hAnsi="Times New Roman" w:cs="Mangal"/>
          <w:color w:val="auto"/>
          <w:lang w:bidi="ne-NP"/>
        </w:rPr>
      </w:pPr>
      <w:r w:rsidRPr="00FB2D97">
        <w:rPr>
          <w:rFonts w:ascii="Arial" w:eastAsia="Times New Roman" w:hAnsi="Arial" w:cs="Arial"/>
          <w:lang w:bidi="ne-NP"/>
        </w:rPr>
        <w:t>iii) Running Process</w:t>
      </w:r>
      <w:r w:rsidRPr="00FB2D97">
        <w:rPr>
          <w:rFonts w:ascii="Arial" w:eastAsia="Times New Roman" w:hAnsi="Arial" w:cs="Arial"/>
          <w:lang w:bidi="ne-NP"/>
        </w:rPr>
        <w:tab/>
        <w:t>iv) Waiting Process</w:t>
      </w:r>
    </w:p>
    <w:p w:rsidR="00000DC5" w:rsidRDefault="00000DC5" w:rsidP="00FB2D97">
      <w:pPr>
        <w:widowControl/>
        <w:rPr>
          <w:rFonts w:ascii="Arial" w:eastAsia="Times New Roman" w:hAnsi="Arial" w:cs="Arial"/>
          <w:b/>
          <w:bCs/>
          <w:lang w:bidi="ne-NP"/>
        </w:rPr>
      </w:pPr>
    </w:p>
    <w:p w:rsidR="00FB2D97" w:rsidRPr="00000DC5" w:rsidRDefault="00000DC5" w:rsidP="00000DC5">
      <w:pPr>
        <w:widowControl/>
        <w:rPr>
          <w:rFonts w:ascii="Times New Roman" w:eastAsia="Times New Roman" w:hAnsi="Times New Roman" w:cs="Mangal"/>
          <w:color w:val="auto"/>
          <w:lang w:bidi="ne-NP"/>
        </w:rPr>
      </w:pPr>
      <w:r>
        <w:rPr>
          <w:rFonts w:ascii="Arial" w:eastAsia="Times New Roman" w:hAnsi="Arial" w:cs="Arial"/>
          <w:b/>
          <w:bCs/>
          <w:lang w:bidi="ne-NP"/>
        </w:rPr>
        <w:t>c)</w:t>
      </w:r>
      <w:r w:rsidR="00FB2D97" w:rsidRPr="00000DC5">
        <w:rPr>
          <w:rFonts w:ascii="Arial" w:eastAsia="Times New Roman" w:hAnsi="Arial" w:cs="Arial"/>
          <w:b/>
          <w:bCs/>
          <w:lang w:bidi="ne-NP"/>
        </w:rPr>
        <w:t>Which is not an Operating system ?</w:t>
      </w:r>
    </w:p>
    <w:p w:rsidR="00FB2D97" w:rsidRPr="00FB2D97" w:rsidRDefault="0008311E" w:rsidP="00FB2D97">
      <w:pPr>
        <w:widowControl/>
        <w:rPr>
          <w:rFonts w:ascii="Times New Roman" w:eastAsia="Times New Roman" w:hAnsi="Times New Roman" w:cs="Mangal"/>
          <w:color w:val="auto"/>
          <w:lang w:bidi="ne-NP"/>
        </w:rPr>
      </w:pPr>
      <w:r>
        <w:rPr>
          <w:rFonts w:ascii="Arial" w:eastAsia="Times New Roman" w:hAnsi="Arial" w:cs="Arial"/>
          <w:lang w:bidi="ne-NP"/>
        </w:rPr>
        <w:t>I</w:t>
      </w:r>
      <w:r w:rsidR="00000DC5" w:rsidRPr="00FB2D97">
        <w:rPr>
          <w:rFonts w:ascii="Arial" w:eastAsia="Times New Roman" w:hAnsi="Arial" w:cs="Arial"/>
          <w:lang w:bidi="ne-NP"/>
        </w:rPr>
        <w:t xml:space="preserve">) MS-DOS </w:t>
      </w:r>
      <w:r w:rsidR="00000DC5">
        <w:rPr>
          <w:rFonts w:ascii="Arial" w:eastAsia="Times New Roman" w:hAnsi="Arial" w:cs="Arial"/>
          <w:lang w:bidi="ne-NP"/>
        </w:rPr>
        <w:tab/>
      </w:r>
      <w:r w:rsidR="00FB2D97" w:rsidRPr="00FB2D97">
        <w:rPr>
          <w:rFonts w:ascii="Arial" w:eastAsia="Times New Roman" w:hAnsi="Arial" w:cs="Arial"/>
          <w:lang w:bidi="ne-NP"/>
        </w:rPr>
        <w:t>ii) MS-Windows</w:t>
      </w:r>
    </w:p>
    <w:p w:rsidR="00FB2D97" w:rsidRDefault="00FB2D97" w:rsidP="00FB2D97">
      <w:pPr>
        <w:widowControl/>
        <w:rPr>
          <w:rFonts w:ascii="Arial" w:eastAsia="Times New Roman" w:hAnsi="Arial" w:cs="Arial"/>
          <w:lang w:bidi="ne-NP"/>
        </w:rPr>
      </w:pPr>
      <w:r w:rsidRPr="00FB2D97">
        <w:rPr>
          <w:rFonts w:ascii="Arial" w:eastAsia="Times New Roman" w:hAnsi="Arial" w:cs="Arial"/>
          <w:lang w:bidi="ne-NP"/>
        </w:rPr>
        <w:t>iii) UNIX</w:t>
      </w:r>
      <w:r w:rsidR="00000DC5">
        <w:rPr>
          <w:rFonts w:ascii="Arial" w:eastAsia="Times New Roman" w:hAnsi="Arial" w:cs="Arial"/>
          <w:lang w:bidi="ne-NP"/>
        </w:rPr>
        <w:tab/>
      </w:r>
      <w:r w:rsidR="00000DC5" w:rsidRPr="00FB2D97">
        <w:rPr>
          <w:rFonts w:ascii="Arial" w:eastAsia="Times New Roman" w:hAnsi="Arial" w:cs="Arial"/>
          <w:lang w:bidi="ne-NP"/>
        </w:rPr>
        <w:t>iv) Ms-Word</w:t>
      </w:r>
    </w:p>
    <w:p w:rsidR="00000DC5" w:rsidRPr="00FB2D97" w:rsidRDefault="00000DC5" w:rsidP="00FB2D97">
      <w:pPr>
        <w:widowControl/>
        <w:rPr>
          <w:rFonts w:ascii="Times New Roman" w:eastAsia="Times New Roman" w:hAnsi="Times New Roman" w:cs="Mangal"/>
          <w:color w:val="auto"/>
          <w:lang w:bidi="ne-NP"/>
        </w:rPr>
      </w:pPr>
    </w:p>
    <w:p w:rsidR="00FB2D97" w:rsidRPr="00FB2D97" w:rsidRDefault="00FB2D97" w:rsidP="00FB2D97">
      <w:pPr>
        <w:widowControl/>
        <w:rPr>
          <w:rFonts w:ascii="Times New Roman" w:eastAsia="Times New Roman" w:hAnsi="Times New Roman" w:cs="Mangal"/>
          <w:color w:val="auto"/>
          <w:lang w:bidi="ne-NP"/>
        </w:rPr>
      </w:pPr>
      <w:r w:rsidRPr="00FB2D97">
        <w:rPr>
          <w:rFonts w:ascii="Arial" w:eastAsia="Times New Roman" w:hAnsi="Arial" w:cs="Arial"/>
          <w:b/>
          <w:bCs/>
          <w:lang w:bidi="ne-NP"/>
        </w:rPr>
        <w:t>d)Which of the following is a Single user and single tasking OS?</w:t>
      </w:r>
    </w:p>
    <w:p w:rsidR="00FB2D97" w:rsidRPr="00FB2D97" w:rsidRDefault="0008311E" w:rsidP="00FB2D97">
      <w:pPr>
        <w:widowControl/>
        <w:rPr>
          <w:rFonts w:ascii="Times New Roman" w:eastAsia="Times New Roman" w:hAnsi="Times New Roman" w:cs="Mangal"/>
          <w:color w:val="auto"/>
          <w:lang w:bidi="ne-NP"/>
        </w:rPr>
      </w:pPr>
      <w:r>
        <w:rPr>
          <w:rFonts w:ascii="Arial" w:eastAsia="Times New Roman" w:hAnsi="Arial" w:cs="Arial"/>
          <w:lang w:bidi="ne-NP"/>
        </w:rPr>
        <w:t>I</w:t>
      </w:r>
      <w:r w:rsidR="00FB2D97" w:rsidRPr="00FB2D97">
        <w:rPr>
          <w:rFonts w:ascii="Arial" w:eastAsia="Times New Roman" w:hAnsi="Arial" w:cs="Arial"/>
          <w:lang w:bidi="ne-NP"/>
        </w:rPr>
        <w:t>) MS-DOS</w:t>
      </w:r>
      <w:r w:rsidR="00000DC5">
        <w:rPr>
          <w:rFonts w:ascii="Times New Roman" w:eastAsia="Times New Roman" w:hAnsi="Times New Roman" w:cs="Mangal"/>
          <w:color w:val="auto"/>
          <w:lang w:bidi="ne-NP"/>
        </w:rPr>
        <w:tab/>
      </w:r>
      <w:r w:rsidR="00FB2D97" w:rsidRPr="00FB2D97">
        <w:rPr>
          <w:rFonts w:ascii="Arial" w:eastAsia="Times New Roman" w:hAnsi="Arial" w:cs="Arial"/>
          <w:lang w:bidi="ne-NP"/>
        </w:rPr>
        <w:t>ii) MS-Windows</w:t>
      </w:r>
    </w:p>
    <w:p w:rsidR="00FB2D97" w:rsidRPr="00FB2D97" w:rsidRDefault="00FB2D97" w:rsidP="00FB2D97">
      <w:pPr>
        <w:widowControl/>
        <w:rPr>
          <w:rFonts w:ascii="Times New Roman" w:eastAsia="Times New Roman" w:hAnsi="Times New Roman" w:cs="Mangal"/>
          <w:color w:val="auto"/>
          <w:lang w:bidi="ne-NP"/>
        </w:rPr>
      </w:pPr>
      <w:r w:rsidRPr="00FB2D97">
        <w:rPr>
          <w:rFonts w:ascii="Arial" w:eastAsia="Times New Roman" w:hAnsi="Arial" w:cs="Arial"/>
          <w:lang w:bidi="ne-NP"/>
        </w:rPr>
        <w:t>iii) UNIX</w:t>
      </w:r>
      <w:r w:rsidR="00000DC5">
        <w:rPr>
          <w:rFonts w:ascii="Times New Roman" w:eastAsia="Times New Roman" w:hAnsi="Times New Roman" w:cs="Mangal"/>
          <w:color w:val="auto"/>
          <w:lang w:bidi="ne-NP"/>
        </w:rPr>
        <w:tab/>
      </w:r>
      <w:r w:rsidRPr="00FB2D97">
        <w:rPr>
          <w:rFonts w:ascii="Arial" w:eastAsia="Times New Roman" w:hAnsi="Arial" w:cs="Arial"/>
          <w:lang w:bidi="ne-NP"/>
        </w:rPr>
        <w:t>iv) LINUX</w:t>
      </w:r>
    </w:p>
    <w:p w:rsidR="008A6768" w:rsidRDefault="008A6768">
      <w:pPr>
        <w:rPr>
          <w:rFonts w:ascii="Times New Roman" w:hAnsi="Times New Roman" w:cs="Times New Roman"/>
          <w:sz w:val="22"/>
          <w:szCs w:val="22"/>
        </w:rPr>
      </w:pPr>
    </w:p>
    <w:p w:rsidR="00E36E98" w:rsidRDefault="00E36E98">
      <w:pPr>
        <w:rPr>
          <w:rFonts w:ascii="Times New Roman" w:hAnsi="Times New Roman" w:cs="Times New Roman"/>
          <w:sz w:val="22"/>
          <w:szCs w:val="22"/>
        </w:rPr>
      </w:pPr>
    </w:p>
    <w:p w:rsidR="00000DC5" w:rsidRDefault="00000DC5">
      <w:pPr>
        <w:rPr>
          <w:rFonts w:ascii="Times New Roman" w:hAnsi="Times New Roman" w:cs="Times New Roman"/>
          <w:sz w:val="22"/>
          <w:szCs w:val="22"/>
        </w:rPr>
      </w:pPr>
      <w:r>
        <w:rPr>
          <w:rFonts w:ascii="Times New Roman" w:hAnsi="Times New Roman" w:cs="Times New Roman"/>
          <w:sz w:val="22"/>
          <w:szCs w:val="22"/>
        </w:rPr>
        <w:br w:type="page"/>
      </w:r>
    </w:p>
    <w:p w:rsidR="00000DC5" w:rsidRPr="00000DC5" w:rsidRDefault="00000DC5" w:rsidP="00000DC5">
      <w:pPr>
        <w:widowControl/>
        <w:rPr>
          <w:rFonts w:ascii="Times New Roman" w:eastAsia="Times New Roman" w:hAnsi="Times New Roman" w:cs="Mangal"/>
          <w:color w:val="auto"/>
          <w:lang w:bidi="ne-NP"/>
        </w:rPr>
      </w:pPr>
      <w:r>
        <w:rPr>
          <w:rFonts w:ascii="Arial" w:eastAsia="Times New Roman" w:hAnsi="Arial" w:cs="Arial"/>
          <w:b/>
          <w:bCs/>
          <w:lang w:bidi="ne-NP"/>
        </w:rPr>
        <w:lastRenderedPageBreak/>
        <w:t>e)</w:t>
      </w:r>
      <w:r w:rsidRPr="00000DC5">
        <w:rPr>
          <w:rFonts w:ascii="Arial" w:eastAsia="Times New Roman" w:hAnsi="Arial" w:cs="Arial"/>
          <w:b/>
          <w:bCs/>
          <w:lang w:bidi="ne-NP"/>
        </w:rPr>
        <w:t>Which one is not a Multiuser operating system?</w:t>
      </w:r>
    </w:p>
    <w:p w:rsidR="00000DC5" w:rsidRPr="00000DC5" w:rsidRDefault="0008311E" w:rsidP="00000DC5">
      <w:pPr>
        <w:widowControl/>
        <w:rPr>
          <w:rFonts w:ascii="Times New Roman" w:eastAsia="Times New Roman" w:hAnsi="Times New Roman" w:cs="Mangal"/>
          <w:color w:val="auto"/>
          <w:lang w:bidi="ne-NP"/>
        </w:rPr>
      </w:pPr>
      <w:r>
        <w:rPr>
          <w:rFonts w:ascii="Arial" w:eastAsia="Times New Roman" w:hAnsi="Arial" w:cs="Arial"/>
          <w:lang w:bidi="ne-NP"/>
        </w:rPr>
        <w:t>I</w:t>
      </w:r>
      <w:r w:rsidR="00000DC5" w:rsidRPr="00000DC5">
        <w:rPr>
          <w:rFonts w:ascii="Arial" w:eastAsia="Times New Roman" w:hAnsi="Arial" w:cs="Arial"/>
          <w:lang w:bidi="ne-NP"/>
        </w:rPr>
        <w:t>) UNIX</w:t>
      </w:r>
      <w:r w:rsidR="00000DC5">
        <w:rPr>
          <w:rFonts w:ascii="Times New Roman" w:eastAsia="Times New Roman" w:hAnsi="Times New Roman" w:cs="Mangal"/>
          <w:color w:val="auto"/>
          <w:lang w:bidi="ne-NP"/>
        </w:rPr>
        <w:tab/>
      </w:r>
      <w:r w:rsidR="00000DC5" w:rsidRPr="00000DC5">
        <w:rPr>
          <w:rFonts w:ascii="Arial" w:eastAsia="Times New Roman" w:hAnsi="Arial" w:cs="Arial"/>
          <w:lang w:bidi="ne-NP"/>
        </w:rPr>
        <w:t>ii) Novell Netware</w:t>
      </w:r>
    </w:p>
    <w:p w:rsidR="00000DC5" w:rsidRPr="00000DC5" w:rsidRDefault="00000DC5" w:rsidP="00000DC5">
      <w:pPr>
        <w:widowControl/>
        <w:rPr>
          <w:rFonts w:ascii="Times New Roman" w:eastAsia="Times New Roman" w:hAnsi="Times New Roman" w:cs="Mangal"/>
          <w:color w:val="auto"/>
          <w:lang w:bidi="ne-NP"/>
        </w:rPr>
      </w:pPr>
      <w:r>
        <w:rPr>
          <w:rFonts w:ascii="Arial" w:eastAsia="Times New Roman" w:hAnsi="Arial" w:cs="Arial"/>
          <w:lang w:bidi="ne-NP"/>
        </w:rPr>
        <w:t>iii</w:t>
      </w:r>
      <w:r w:rsidRPr="00000DC5">
        <w:rPr>
          <w:rFonts w:ascii="Arial" w:eastAsia="Times New Roman" w:hAnsi="Arial" w:cs="Arial"/>
          <w:lang w:bidi="ne-NP"/>
        </w:rPr>
        <w:t>) Linux</w:t>
      </w:r>
      <w:r>
        <w:rPr>
          <w:rFonts w:ascii="Times New Roman" w:eastAsia="Times New Roman" w:hAnsi="Times New Roman" w:cs="Mangal"/>
          <w:color w:val="auto"/>
          <w:lang w:bidi="ne-NP"/>
        </w:rPr>
        <w:tab/>
      </w:r>
      <w:r w:rsidRPr="00000DC5">
        <w:rPr>
          <w:rFonts w:ascii="Arial" w:eastAsia="Times New Roman" w:hAnsi="Arial" w:cs="Arial"/>
          <w:lang w:bidi="ne-NP"/>
        </w:rPr>
        <w:t>iv) Windows</w:t>
      </w:r>
    </w:p>
    <w:p w:rsidR="00000DC5" w:rsidRPr="00000DC5" w:rsidRDefault="00000DC5" w:rsidP="00000DC5">
      <w:pPr>
        <w:widowControl/>
        <w:rPr>
          <w:rFonts w:ascii="Times New Roman" w:eastAsia="Times New Roman" w:hAnsi="Times New Roman" w:cs="Mangal"/>
          <w:color w:val="auto"/>
          <w:lang w:bidi="ne-NP"/>
        </w:rPr>
      </w:pPr>
      <w:r>
        <w:rPr>
          <w:rFonts w:ascii="Arial" w:eastAsia="Times New Roman" w:hAnsi="Arial" w:cs="Arial"/>
          <w:b/>
          <w:bCs/>
          <w:lang w:bidi="ne-NP"/>
        </w:rPr>
        <w:t>f)</w:t>
      </w:r>
      <w:r w:rsidRPr="00000DC5">
        <w:rPr>
          <w:rFonts w:ascii="Arial" w:eastAsia="Times New Roman" w:hAnsi="Arial" w:cs="Arial"/>
          <w:b/>
          <w:bCs/>
          <w:lang w:bidi="ne-NP"/>
        </w:rPr>
        <w:t>Which one is not one of the activities of mouse pointer?</w:t>
      </w:r>
    </w:p>
    <w:p w:rsidR="00000DC5" w:rsidRDefault="0008311E" w:rsidP="00000DC5">
      <w:pPr>
        <w:widowControl/>
        <w:rPr>
          <w:rFonts w:ascii="Times New Roman" w:eastAsia="Times New Roman" w:hAnsi="Times New Roman" w:cs="Mangal"/>
          <w:color w:val="auto"/>
          <w:lang w:bidi="ne-NP"/>
        </w:rPr>
      </w:pPr>
      <w:r>
        <w:rPr>
          <w:rFonts w:ascii="Arial" w:eastAsia="Times New Roman" w:hAnsi="Arial" w:cs="Arial"/>
          <w:lang w:bidi="ne-NP"/>
        </w:rPr>
        <w:t>I</w:t>
      </w:r>
      <w:r w:rsidR="00000DC5" w:rsidRPr="00000DC5">
        <w:rPr>
          <w:rFonts w:ascii="Arial" w:eastAsia="Times New Roman" w:hAnsi="Arial" w:cs="Arial"/>
          <w:lang w:bidi="ne-NP"/>
        </w:rPr>
        <w:t>) Left Click</w:t>
      </w:r>
      <w:r w:rsidR="00000DC5">
        <w:rPr>
          <w:rFonts w:ascii="Times New Roman" w:eastAsia="Times New Roman" w:hAnsi="Times New Roman" w:cs="Mangal"/>
          <w:color w:val="auto"/>
          <w:lang w:bidi="ne-NP"/>
        </w:rPr>
        <w:tab/>
      </w:r>
      <w:r w:rsidR="00000DC5">
        <w:rPr>
          <w:rFonts w:ascii="Times New Roman" w:eastAsia="Times New Roman" w:hAnsi="Times New Roman" w:cs="Mangal"/>
          <w:color w:val="auto"/>
          <w:lang w:bidi="ne-NP"/>
        </w:rPr>
        <w:tab/>
      </w:r>
      <w:r w:rsidR="00000DC5" w:rsidRPr="00000DC5">
        <w:rPr>
          <w:rFonts w:ascii="Arial" w:eastAsia="Times New Roman" w:hAnsi="Arial" w:cs="Arial"/>
          <w:lang w:bidi="ne-NP"/>
        </w:rPr>
        <w:t>ii) Right Click</w:t>
      </w:r>
    </w:p>
    <w:p w:rsidR="00000DC5" w:rsidRPr="00000DC5" w:rsidRDefault="00000DC5" w:rsidP="00000DC5">
      <w:pPr>
        <w:widowControl/>
        <w:rPr>
          <w:rFonts w:ascii="Times New Roman" w:eastAsia="Times New Roman" w:hAnsi="Times New Roman" w:cs="Mangal"/>
          <w:color w:val="auto"/>
          <w:lang w:bidi="ne-NP"/>
        </w:rPr>
      </w:pPr>
      <w:r w:rsidRPr="00000DC5">
        <w:rPr>
          <w:rFonts w:ascii="Arial" w:eastAsia="Times New Roman" w:hAnsi="Arial" w:cs="Arial"/>
          <w:lang w:bidi="ne-NP"/>
        </w:rPr>
        <w:t>iii) Double Click</w:t>
      </w:r>
      <w:r>
        <w:rPr>
          <w:rFonts w:ascii="Times New Roman" w:eastAsia="Times New Roman" w:hAnsi="Times New Roman" w:cs="Mangal"/>
          <w:color w:val="auto"/>
          <w:lang w:bidi="ne-NP"/>
        </w:rPr>
        <w:tab/>
      </w:r>
      <w:r w:rsidRPr="00000DC5">
        <w:rPr>
          <w:rFonts w:ascii="Arial" w:eastAsia="Times New Roman" w:hAnsi="Arial" w:cs="Arial"/>
          <w:lang w:bidi="ne-NP"/>
        </w:rPr>
        <w:t>iv) Middle Click</w:t>
      </w:r>
    </w:p>
    <w:p w:rsidR="00000DC5" w:rsidRPr="00000DC5" w:rsidRDefault="00000DC5" w:rsidP="00000DC5">
      <w:pPr>
        <w:widowControl/>
        <w:rPr>
          <w:rFonts w:ascii="Times New Roman" w:eastAsia="Times New Roman" w:hAnsi="Times New Roman" w:cs="Mangal"/>
          <w:color w:val="auto"/>
          <w:lang w:bidi="ne-NP"/>
        </w:rPr>
      </w:pPr>
      <w:r>
        <w:rPr>
          <w:rFonts w:ascii="Arial" w:eastAsia="Times New Roman" w:hAnsi="Arial" w:cs="Arial"/>
          <w:b/>
          <w:bCs/>
          <w:lang w:bidi="ne-NP"/>
        </w:rPr>
        <w:t>g)</w:t>
      </w:r>
      <w:r w:rsidRPr="00000DC5">
        <w:rPr>
          <w:rFonts w:ascii="Arial" w:eastAsia="Times New Roman" w:hAnsi="Arial" w:cs="Arial"/>
          <w:b/>
          <w:bCs/>
          <w:lang w:bidi="ne-NP"/>
        </w:rPr>
        <w:t>Which language processor creates Mnemonic codes?</w:t>
      </w:r>
    </w:p>
    <w:p w:rsidR="00000DC5" w:rsidRPr="00000DC5" w:rsidRDefault="0008311E" w:rsidP="00000DC5">
      <w:pPr>
        <w:widowControl/>
        <w:rPr>
          <w:rFonts w:ascii="Times New Roman" w:eastAsia="Times New Roman" w:hAnsi="Times New Roman" w:cs="Mangal"/>
          <w:color w:val="auto"/>
          <w:lang w:bidi="ne-NP"/>
        </w:rPr>
      </w:pPr>
      <w:r>
        <w:rPr>
          <w:rFonts w:ascii="Arial" w:eastAsia="Times New Roman" w:hAnsi="Arial" w:cs="Arial"/>
          <w:lang w:bidi="ne-NP"/>
        </w:rPr>
        <w:t>I</w:t>
      </w:r>
      <w:r w:rsidR="00000DC5" w:rsidRPr="00000DC5">
        <w:rPr>
          <w:rFonts w:ascii="Arial" w:eastAsia="Times New Roman" w:hAnsi="Arial" w:cs="Arial"/>
          <w:lang w:bidi="ne-NP"/>
        </w:rPr>
        <w:t>) Compiler</w:t>
      </w:r>
      <w:r w:rsidR="00075E36">
        <w:rPr>
          <w:rFonts w:ascii="Times New Roman" w:eastAsia="Times New Roman" w:hAnsi="Times New Roman" w:cs="Mangal"/>
          <w:color w:val="auto"/>
          <w:lang w:bidi="ne-NP"/>
        </w:rPr>
        <w:tab/>
        <w:t>ii)</w:t>
      </w:r>
      <w:r w:rsidR="00000DC5" w:rsidRPr="00000DC5">
        <w:rPr>
          <w:rFonts w:ascii="Arial" w:eastAsia="Times New Roman" w:hAnsi="Arial" w:cs="Arial"/>
          <w:lang w:bidi="ne-NP"/>
        </w:rPr>
        <w:t>Interpreter</w:t>
      </w:r>
    </w:p>
    <w:p w:rsidR="00000DC5" w:rsidRPr="00000DC5" w:rsidRDefault="00075E36" w:rsidP="00075E36">
      <w:pPr>
        <w:widowControl/>
        <w:rPr>
          <w:rFonts w:ascii="Arial" w:eastAsia="Times New Roman" w:hAnsi="Arial" w:cs="Arial"/>
          <w:lang w:bidi="ne-NP"/>
        </w:rPr>
      </w:pPr>
      <w:r>
        <w:rPr>
          <w:rFonts w:ascii="Arial" w:eastAsia="Times New Roman" w:hAnsi="Arial" w:cs="Arial"/>
          <w:lang w:bidi="ne-NP"/>
        </w:rPr>
        <w:t>iii)</w:t>
      </w:r>
      <w:r w:rsidR="00000DC5" w:rsidRPr="00000DC5">
        <w:rPr>
          <w:rFonts w:ascii="Arial" w:eastAsia="Times New Roman" w:hAnsi="Arial" w:cs="Arial"/>
          <w:lang w:bidi="ne-NP"/>
        </w:rPr>
        <w:t>Assembler</w:t>
      </w:r>
      <w:r>
        <w:rPr>
          <w:rFonts w:ascii="Arial" w:eastAsia="Times New Roman" w:hAnsi="Arial" w:cs="Arial"/>
          <w:lang w:bidi="ne-NP"/>
        </w:rPr>
        <w:t>iv)</w:t>
      </w:r>
      <w:r w:rsidR="00000DC5" w:rsidRPr="00000DC5">
        <w:rPr>
          <w:rFonts w:ascii="Arial" w:eastAsia="Times New Roman" w:hAnsi="Arial" w:cs="Arial"/>
          <w:lang w:bidi="ne-NP"/>
        </w:rPr>
        <w:t>Translator</w:t>
      </w:r>
    </w:p>
    <w:p w:rsidR="00000DC5" w:rsidRPr="00000DC5" w:rsidRDefault="00000DC5" w:rsidP="00000DC5">
      <w:pPr>
        <w:widowControl/>
        <w:rPr>
          <w:rFonts w:ascii="Times New Roman" w:eastAsia="Times New Roman" w:hAnsi="Times New Roman" w:cs="Mangal"/>
          <w:color w:val="auto"/>
          <w:lang w:bidi="ne-NP"/>
        </w:rPr>
      </w:pPr>
      <w:r>
        <w:rPr>
          <w:rFonts w:ascii="Arial" w:eastAsia="Times New Roman" w:hAnsi="Arial" w:cs="Arial"/>
          <w:b/>
          <w:bCs/>
          <w:lang w:bidi="ne-NP"/>
        </w:rPr>
        <w:t>h)</w:t>
      </w:r>
      <w:r w:rsidRPr="00000DC5">
        <w:rPr>
          <w:rFonts w:ascii="Arial" w:eastAsia="Times New Roman" w:hAnsi="Arial" w:cs="Arial"/>
          <w:b/>
          <w:bCs/>
          <w:lang w:bidi="ne-NP"/>
        </w:rPr>
        <w:t>Which Translator translates whole program at once?</w:t>
      </w:r>
    </w:p>
    <w:p w:rsidR="00000DC5" w:rsidRPr="00000DC5" w:rsidRDefault="0008311E" w:rsidP="00000DC5">
      <w:pPr>
        <w:widowControl/>
        <w:rPr>
          <w:rFonts w:ascii="Times New Roman" w:eastAsia="Times New Roman" w:hAnsi="Times New Roman" w:cs="Mangal"/>
          <w:color w:val="auto"/>
          <w:lang w:bidi="ne-NP"/>
        </w:rPr>
      </w:pPr>
      <w:r>
        <w:rPr>
          <w:rFonts w:ascii="Arial" w:eastAsia="Times New Roman" w:hAnsi="Arial" w:cs="Arial"/>
          <w:lang w:bidi="ne-NP"/>
        </w:rPr>
        <w:t>I</w:t>
      </w:r>
      <w:r w:rsidR="00000DC5" w:rsidRPr="00000DC5">
        <w:rPr>
          <w:rFonts w:ascii="Arial" w:eastAsia="Times New Roman" w:hAnsi="Arial" w:cs="Arial"/>
          <w:lang w:bidi="ne-NP"/>
        </w:rPr>
        <w:t>) Compiler</w:t>
      </w:r>
      <w:r w:rsidR="00075E36">
        <w:rPr>
          <w:rFonts w:ascii="Times New Roman" w:eastAsia="Times New Roman" w:hAnsi="Times New Roman" w:cs="Mangal"/>
          <w:color w:val="auto"/>
          <w:lang w:bidi="ne-NP"/>
        </w:rPr>
        <w:tab/>
      </w:r>
      <w:r w:rsidR="00000DC5" w:rsidRPr="00000DC5">
        <w:rPr>
          <w:rFonts w:ascii="Arial" w:eastAsia="Times New Roman" w:hAnsi="Arial" w:cs="Arial"/>
          <w:lang w:bidi="ne-NP"/>
        </w:rPr>
        <w:t>ii) Interpreter</w:t>
      </w:r>
    </w:p>
    <w:p w:rsidR="00000DC5" w:rsidRPr="00000DC5" w:rsidRDefault="00000DC5" w:rsidP="00000DC5">
      <w:pPr>
        <w:widowControl/>
        <w:rPr>
          <w:rFonts w:ascii="Times New Roman" w:eastAsia="Times New Roman" w:hAnsi="Times New Roman" w:cs="Mangal"/>
          <w:color w:val="auto"/>
          <w:lang w:bidi="ne-NP"/>
        </w:rPr>
      </w:pPr>
      <w:r w:rsidRPr="00000DC5">
        <w:rPr>
          <w:rFonts w:ascii="Arial" w:eastAsia="Times New Roman" w:hAnsi="Arial" w:cs="Arial"/>
          <w:lang w:bidi="ne-NP"/>
        </w:rPr>
        <w:t>iii) Assembler</w:t>
      </w:r>
      <w:r w:rsidR="00075E36">
        <w:rPr>
          <w:rFonts w:ascii="Times New Roman" w:eastAsia="Times New Roman" w:hAnsi="Times New Roman" w:cs="Mangal"/>
          <w:color w:val="auto"/>
          <w:lang w:bidi="ne-NP"/>
        </w:rPr>
        <w:tab/>
      </w:r>
      <w:r w:rsidRPr="00000DC5">
        <w:rPr>
          <w:rFonts w:ascii="Arial" w:eastAsia="Times New Roman" w:hAnsi="Arial" w:cs="Arial"/>
          <w:lang w:bidi="ne-NP"/>
        </w:rPr>
        <w:t>iv) None</w:t>
      </w:r>
    </w:p>
    <w:p w:rsidR="00000DC5" w:rsidRPr="00000DC5" w:rsidRDefault="0008311E" w:rsidP="00000DC5">
      <w:pPr>
        <w:widowControl/>
        <w:rPr>
          <w:rFonts w:ascii="Times New Roman" w:eastAsia="Times New Roman" w:hAnsi="Times New Roman" w:cs="Mangal"/>
          <w:color w:val="auto"/>
          <w:lang w:bidi="ne-NP"/>
        </w:rPr>
      </w:pPr>
      <w:r>
        <w:rPr>
          <w:rFonts w:ascii="Arial" w:eastAsia="Times New Roman" w:hAnsi="Arial" w:cs="Arial"/>
          <w:b/>
          <w:bCs/>
          <w:lang w:bidi="ne-NP"/>
        </w:rPr>
        <w:t>I</w:t>
      </w:r>
      <w:r w:rsidR="00000DC5">
        <w:rPr>
          <w:rFonts w:ascii="Arial" w:eastAsia="Times New Roman" w:hAnsi="Arial" w:cs="Arial"/>
          <w:b/>
          <w:bCs/>
          <w:lang w:bidi="ne-NP"/>
        </w:rPr>
        <w:t>)</w:t>
      </w:r>
      <w:r w:rsidR="00000DC5" w:rsidRPr="00000DC5">
        <w:rPr>
          <w:rFonts w:ascii="Arial" w:eastAsia="Times New Roman" w:hAnsi="Arial" w:cs="Arial"/>
          <w:b/>
          <w:bCs/>
          <w:lang w:bidi="ne-NP"/>
        </w:rPr>
        <w:t>Which of the following is/are Utility software?</w:t>
      </w:r>
    </w:p>
    <w:p w:rsidR="00000DC5" w:rsidRPr="00000DC5" w:rsidRDefault="0008311E" w:rsidP="00000DC5">
      <w:pPr>
        <w:widowControl/>
        <w:rPr>
          <w:rFonts w:ascii="Times New Roman" w:eastAsia="Times New Roman" w:hAnsi="Times New Roman" w:cs="Mangal"/>
          <w:color w:val="auto"/>
          <w:lang w:bidi="ne-NP"/>
        </w:rPr>
      </w:pPr>
      <w:r>
        <w:rPr>
          <w:rFonts w:ascii="Arial" w:eastAsia="Times New Roman" w:hAnsi="Arial" w:cs="Arial"/>
          <w:lang w:bidi="ne-NP"/>
        </w:rPr>
        <w:t>I</w:t>
      </w:r>
      <w:r w:rsidR="00075E36">
        <w:rPr>
          <w:rFonts w:ascii="Arial" w:eastAsia="Times New Roman" w:hAnsi="Arial" w:cs="Arial"/>
          <w:lang w:bidi="ne-NP"/>
        </w:rPr>
        <w:t>)</w:t>
      </w:r>
      <w:r w:rsidR="00000DC5" w:rsidRPr="00000DC5">
        <w:rPr>
          <w:rFonts w:ascii="Arial" w:eastAsia="Times New Roman" w:hAnsi="Arial" w:cs="Arial"/>
          <w:lang w:bidi="ne-NP"/>
        </w:rPr>
        <w:t>Partition Magic</w:t>
      </w:r>
      <w:r w:rsidR="00075E36">
        <w:rPr>
          <w:rFonts w:ascii="Times New Roman" w:eastAsia="Times New Roman" w:hAnsi="Times New Roman" w:cs="Mangal"/>
          <w:color w:val="auto"/>
          <w:lang w:bidi="ne-NP"/>
        </w:rPr>
        <w:tab/>
      </w:r>
      <w:r w:rsidR="00000DC5" w:rsidRPr="00000DC5">
        <w:rPr>
          <w:rFonts w:ascii="Arial" w:eastAsia="Times New Roman" w:hAnsi="Arial" w:cs="Arial"/>
          <w:lang w:bidi="ne-NP"/>
        </w:rPr>
        <w:t>ii) Winzip</w:t>
      </w:r>
    </w:p>
    <w:p w:rsidR="00000DC5" w:rsidRPr="00000DC5" w:rsidRDefault="00000DC5" w:rsidP="00000DC5">
      <w:pPr>
        <w:widowControl/>
        <w:rPr>
          <w:rFonts w:ascii="Times New Roman" w:eastAsia="Times New Roman" w:hAnsi="Times New Roman" w:cs="Mangal"/>
          <w:color w:val="auto"/>
          <w:lang w:bidi="ne-NP"/>
        </w:rPr>
      </w:pPr>
      <w:r w:rsidRPr="00000DC5">
        <w:rPr>
          <w:rFonts w:ascii="Arial" w:eastAsia="Times New Roman" w:hAnsi="Arial" w:cs="Arial"/>
          <w:lang w:bidi="ne-NP"/>
        </w:rPr>
        <w:t>iii) Backup</w:t>
      </w:r>
      <w:r w:rsidR="00075E36">
        <w:rPr>
          <w:rFonts w:ascii="Times New Roman" w:eastAsia="Times New Roman" w:hAnsi="Times New Roman" w:cs="Mangal"/>
          <w:color w:val="auto"/>
          <w:lang w:bidi="ne-NP"/>
        </w:rPr>
        <w:tab/>
      </w:r>
      <w:r w:rsidR="00075E36">
        <w:rPr>
          <w:rFonts w:ascii="Times New Roman" w:eastAsia="Times New Roman" w:hAnsi="Times New Roman" w:cs="Mangal"/>
          <w:color w:val="auto"/>
          <w:lang w:bidi="ne-NP"/>
        </w:rPr>
        <w:tab/>
      </w:r>
      <w:r w:rsidRPr="00000DC5">
        <w:rPr>
          <w:rFonts w:ascii="Arial" w:eastAsia="Times New Roman" w:hAnsi="Arial" w:cs="Arial"/>
          <w:lang w:bidi="ne-NP"/>
        </w:rPr>
        <w:t>iv) All of them</w:t>
      </w:r>
    </w:p>
    <w:p w:rsidR="008605B1" w:rsidRDefault="00000DC5" w:rsidP="00000DC5">
      <w:pPr>
        <w:widowControl/>
        <w:rPr>
          <w:rFonts w:ascii="Arial" w:eastAsia="Times New Roman" w:hAnsi="Arial" w:cs="Arial"/>
          <w:b/>
          <w:bCs/>
          <w:lang w:bidi="ne-NP"/>
        </w:rPr>
      </w:pPr>
      <w:r>
        <w:rPr>
          <w:rFonts w:ascii="Arial" w:eastAsia="Times New Roman" w:hAnsi="Arial" w:cs="Arial"/>
          <w:b/>
          <w:bCs/>
          <w:lang w:bidi="ne-NP"/>
        </w:rPr>
        <w:t>j)</w:t>
      </w:r>
      <w:r w:rsidRPr="00000DC5">
        <w:rPr>
          <w:rFonts w:ascii="Arial" w:eastAsia="Times New Roman" w:hAnsi="Arial" w:cs="Arial"/>
          <w:b/>
          <w:bCs/>
          <w:lang w:bidi="ne-NP"/>
        </w:rPr>
        <w:t>Which one is not an Open Source Software?</w:t>
      </w:r>
    </w:p>
    <w:p w:rsidR="00000DC5" w:rsidRPr="00000DC5" w:rsidRDefault="008605B1" w:rsidP="00000DC5">
      <w:pPr>
        <w:widowControl/>
        <w:rPr>
          <w:rFonts w:ascii="Times New Roman" w:eastAsia="Times New Roman" w:hAnsi="Times New Roman" w:cs="Mangal"/>
          <w:color w:val="auto"/>
          <w:lang w:bidi="ne-NP"/>
        </w:rPr>
      </w:pPr>
      <w:r>
        <w:rPr>
          <w:rFonts w:ascii="Arial" w:eastAsia="Times New Roman" w:hAnsi="Arial" w:cs="Arial"/>
          <w:b/>
          <w:bCs/>
          <w:lang w:bidi="ne-NP"/>
        </w:rPr>
        <w:t>I</w:t>
      </w:r>
      <w:r w:rsidR="00075E36">
        <w:rPr>
          <w:rFonts w:ascii="Arial" w:eastAsia="Times New Roman" w:hAnsi="Arial" w:cs="Arial"/>
          <w:lang w:bidi="ne-NP"/>
        </w:rPr>
        <w:t>)</w:t>
      </w:r>
      <w:r w:rsidR="00000DC5" w:rsidRPr="00000DC5">
        <w:rPr>
          <w:rFonts w:ascii="Arial" w:eastAsia="Times New Roman" w:hAnsi="Arial" w:cs="Arial"/>
          <w:lang w:bidi="ne-NP"/>
        </w:rPr>
        <w:t>Linux</w:t>
      </w:r>
      <w:r w:rsidR="00075E36">
        <w:rPr>
          <w:rFonts w:ascii="Times New Roman" w:eastAsia="Times New Roman" w:hAnsi="Times New Roman" w:cs="Mangal"/>
          <w:color w:val="auto"/>
          <w:lang w:bidi="ne-NP"/>
        </w:rPr>
        <w:tab/>
      </w:r>
      <w:r w:rsidR="00075E36">
        <w:rPr>
          <w:rFonts w:ascii="Times New Roman" w:eastAsia="Times New Roman" w:hAnsi="Times New Roman" w:cs="Mangal"/>
          <w:color w:val="auto"/>
          <w:lang w:bidi="ne-NP"/>
        </w:rPr>
        <w:tab/>
      </w:r>
      <w:r w:rsidR="00000DC5" w:rsidRPr="00000DC5">
        <w:rPr>
          <w:rFonts w:ascii="Arial" w:eastAsia="Times New Roman" w:hAnsi="Arial" w:cs="Arial"/>
          <w:lang w:bidi="ne-NP"/>
        </w:rPr>
        <w:t>ii) Open Office</w:t>
      </w:r>
    </w:p>
    <w:p w:rsidR="00000DC5" w:rsidRPr="00000DC5" w:rsidRDefault="00000DC5" w:rsidP="00000DC5">
      <w:pPr>
        <w:widowControl/>
        <w:rPr>
          <w:rFonts w:ascii="Times New Roman" w:eastAsia="Times New Roman" w:hAnsi="Times New Roman" w:cs="Mangal"/>
          <w:color w:val="auto"/>
          <w:lang w:bidi="ne-NP"/>
        </w:rPr>
      </w:pPr>
      <w:r w:rsidRPr="00000DC5">
        <w:rPr>
          <w:rFonts w:ascii="Arial" w:eastAsia="Times New Roman" w:hAnsi="Arial" w:cs="Arial"/>
          <w:lang w:bidi="ne-NP"/>
        </w:rPr>
        <w:t>i</w:t>
      </w:r>
      <w:r w:rsidR="00075E36">
        <w:rPr>
          <w:rFonts w:ascii="Arial" w:eastAsia="Times New Roman" w:hAnsi="Arial" w:cs="Arial"/>
          <w:lang w:bidi="ne-NP"/>
        </w:rPr>
        <w:t>ii</w:t>
      </w:r>
      <w:r w:rsidRPr="00000DC5">
        <w:rPr>
          <w:rFonts w:ascii="Arial" w:eastAsia="Times New Roman" w:hAnsi="Arial" w:cs="Arial"/>
          <w:lang w:bidi="ne-NP"/>
        </w:rPr>
        <w:t>) Apache</w:t>
      </w:r>
      <w:r w:rsidR="00075E36">
        <w:rPr>
          <w:rFonts w:ascii="Times New Roman" w:eastAsia="Times New Roman" w:hAnsi="Times New Roman" w:cs="Mangal"/>
          <w:color w:val="auto"/>
          <w:lang w:bidi="ne-NP"/>
        </w:rPr>
        <w:tab/>
      </w:r>
      <w:r w:rsidRPr="00000DC5">
        <w:rPr>
          <w:rFonts w:ascii="Arial" w:eastAsia="Times New Roman" w:hAnsi="Arial" w:cs="Arial"/>
          <w:lang w:bidi="ne-NP"/>
        </w:rPr>
        <w:t>iv) Google Chrome</w:t>
      </w:r>
    </w:p>
    <w:p w:rsidR="00075E36" w:rsidRDefault="00075E36">
      <w:pPr>
        <w:rPr>
          <w:rFonts w:ascii="Times New Roman" w:hAnsi="Times New Roman" w:cs="Times New Roman"/>
          <w:sz w:val="22"/>
          <w:szCs w:val="22"/>
        </w:rPr>
      </w:pPr>
    </w:p>
    <w:p w:rsidR="00075E36" w:rsidRDefault="00075E36">
      <w:pPr>
        <w:rPr>
          <w:rFonts w:ascii="Times New Roman" w:hAnsi="Times New Roman" w:cs="Times New Roman"/>
          <w:sz w:val="22"/>
          <w:szCs w:val="22"/>
        </w:rPr>
      </w:pPr>
    </w:p>
    <w:p w:rsidR="00075E36" w:rsidRDefault="00075E36">
      <w:pPr>
        <w:rPr>
          <w:rFonts w:ascii="Times New Roman" w:hAnsi="Times New Roman" w:cs="Times New Roman"/>
          <w:sz w:val="22"/>
          <w:szCs w:val="22"/>
        </w:rPr>
      </w:pPr>
    </w:p>
    <w:p w:rsidR="00075E36" w:rsidRDefault="00075E36">
      <w:pPr>
        <w:rPr>
          <w:rFonts w:ascii="Times New Roman" w:hAnsi="Times New Roman" w:cs="Times New Roman"/>
          <w:sz w:val="22"/>
          <w:szCs w:val="22"/>
        </w:rPr>
      </w:pPr>
    </w:p>
    <w:p w:rsidR="00075E36" w:rsidRDefault="00075E36">
      <w:pPr>
        <w:rPr>
          <w:rFonts w:ascii="Times New Roman" w:hAnsi="Times New Roman" w:cs="Times New Roman"/>
          <w:sz w:val="22"/>
          <w:szCs w:val="22"/>
        </w:rPr>
      </w:pPr>
      <w:r>
        <w:rPr>
          <w:rFonts w:ascii="Times New Roman" w:hAnsi="Times New Roman" w:cs="Times New Roman"/>
          <w:sz w:val="22"/>
          <w:szCs w:val="22"/>
        </w:rPr>
        <w:br w:type="page"/>
      </w:r>
    </w:p>
    <w:p w:rsidR="00345A59" w:rsidRPr="00345A59" w:rsidRDefault="00345A59" w:rsidP="001E5CA1">
      <w:pPr>
        <w:pStyle w:val="ListParagraph"/>
        <w:widowControl/>
        <w:numPr>
          <w:ilvl w:val="0"/>
          <w:numId w:val="51"/>
        </w:numPr>
        <w:rPr>
          <w:rFonts w:ascii="Arial" w:eastAsia="Times New Roman" w:hAnsi="Arial" w:cs="Arial"/>
          <w:b/>
          <w:bCs/>
          <w:lang w:bidi="ne-NP"/>
        </w:rPr>
      </w:pPr>
      <w:r w:rsidRPr="00345A59">
        <w:rPr>
          <w:rFonts w:ascii="Arial" w:eastAsia="Times New Roman" w:hAnsi="Arial" w:cs="Arial"/>
          <w:b/>
          <w:bCs/>
          <w:lang w:bidi="ne-NP"/>
        </w:rPr>
        <w:lastRenderedPageBreak/>
        <w:t>Match the following with appropriate choice.</w:t>
      </w:r>
    </w:p>
    <w:tbl>
      <w:tblPr>
        <w:tblStyle w:val="TableGrid"/>
        <w:tblW w:w="764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908"/>
      </w:tblGrid>
      <w:tr w:rsidR="00345A59" w:rsidTr="00410F28">
        <w:trPr>
          <w:trHeight w:val="2211"/>
        </w:trPr>
        <w:tc>
          <w:tcPr>
            <w:tcW w:w="3738" w:type="dxa"/>
          </w:tcPr>
          <w:p w:rsidR="00345A59" w:rsidRPr="00345A59" w:rsidRDefault="00345A59" w:rsidP="00345A59">
            <w:pPr>
              <w:widowControl/>
              <w:rPr>
                <w:rFonts w:ascii="Times New Roman" w:eastAsia="Times New Roman" w:hAnsi="Times New Roman" w:cs="Mangal"/>
                <w:color w:val="auto"/>
                <w:lang w:bidi="ne-NP"/>
              </w:rPr>
            </w:pPr>
            <w:r w:rsidRPr="00345A59">
              <w:rPr>
                <w:rFonts w:ascii="Arial" w:eastAsia="Times New Roman" w:hAnsi="Arial" w:cs="Arial"/>
                <w:b/>
                <w:bCs/>
                <w:lang w:bidi="ne-NP"/>
              </w:rPr>
              <w:t>Group A</w:t>
            </w:r>
          </w:p>
          <w:p w:rsidR="00345A59" w:rsidRPr="00345A59" w:rsidRDefault="00345A59" w:rsidP="001E5CA1">
            <w:pPr>
              <w:widowControl/>
              <w:numPr>
                <w:ilvl w:val="0"/>
                <w:numId w:val="56"/>
              </w:numPr>
              <w:rPr>
                <w:rFonts w:ascii="Arial" w:eastAsia="Times New Roman" w:hAnsi="Arial" w:cs="Arial"/>
                <w:lang w:bidi="ne-NP"/>
              </w:rPr>
            </w:pPr>
            <w:r w:rsidRPr="00345A59">
              <w:rPr>
                <w:rFonts w:ascii="Arial" w:eastAsia="Times New Roman" w:hAnsi="Arial" w:cs="Arial"/>
                <w:lang w:bidi="ne-NP"/>
              </w:rPr>
              <w:t>Cut</w:t>
            </w:r>
          </w:p>
          <w:p w:rsidR="00345A59" w:rsidRPr="00345A59" w:rsidRDefault="00345A59" w:rsidP="001E5CA1">
            <w:pPr>
              <w:widowControl/>
              <w:numPr>
                <w:ilvl w:val="0"/>
                <w:numId w:val="56"/>
              </w:numPr>
              <w:rPr>
                <w:rFonts w:ascii="Arial" w:eastAsia="Times New Roman" w:hAnsi="Arial" w:cs="Arial"/>
                <w:lang w:bidi="ne-NP"/>
              </w:rPr>
            </w:pPr>
            <w:r w:rsidRPr="00345A59">
              <w:rPr>
                <w:rFonts w:ascii="Arial" w:eastAsia="Times New Roman" w:hAnsi="Arial" w:cs="Arial"/>
                <w:lang w:bidi="ne-NP"/>
              </w:rPr>
              <w:t>Copy</w:t>
            </w:r>
          </w:p>
          <w:p w:rsidR="00345A59" w:rsidRPr="00345A59" w:rsidRDefault="00345A59" w:rsidP="001E5CA1">
            <w:pPr>
              <w:widowControl/>
              <w:numPr>
                <w:ilvl w:val="0"/>
                <w:numId w:val="56"/>
              </w:numPr>
              <w:rPr>
                <w:rFonts w:ascii="Arial" w:eastAsia="Times New Roman" w:hAnsi="Arial" w:cs="Arial"/>
                <w:lang w:bidi="ne-NP"/>
              </w:rPr>
            </w:pPr>
            <w:r w:rsidRPr="00345A59">
              <w:rPr>
                <w:rFonts w:ascii="Arial" w:eastAsia="Times New Roman" w:hAnsi="Arial" w:cs="Arial"/>
                <w:lang w:bidi="ne-NP"/>
              </w:rPr>
              <w:t>Paste</w:t>
            </w:r>
          </w:p>
          <w:p w:rsidR="00345A59" w:rsidRPr="00345A59" w:rsidRDefault="00345A59" w:rsidP="001E5CA1">
            <w:pPr>
              <w:widowControl/>
              <w:numPr>
                <w:ilvl w:val="0"/>
                <w:numId w:val="56"/>
              </w:numPr>
              <w:rPr>
                <w:rFonts w:ascii="Arial" w:eastAsia="Times New Roman" w:hAnsi="Arial" w:cs="Arial"/>
                <w:lang w:bidi="ne-NP"/>
              </w:rPr>
            </w:pPr>
            <w:r w:rsidRPr="00345A59">
              <w:rPr>
                <w:rFonts w:ascii="Arial" w:eastAsia="Times New Roman" w:hAnsi="Arial" w:cs="Arial"/>
                <w:lang w:bidi="ne-NP"/>
              </w:rPr>
              <w:t>Mnemonic</w:t>
            </w:r>
          </w:p>
          <w:p w:rsidR="00345A59" w:rsidRDefault="00345A59" w:rsidP="00345A59">
            <w:pPr>
              <w:pStyle w:val="ListParagraph"/>
              <w:widowControl/>
              <w:ind w:left="0"/>
              <w:rPr>
                <w:rFonts w:ascii="Times New Roman" w:eastAsia="Times New Roman" w:hAnsi="Times New Roman" w:cs="Mangal"/>
                <w:color w:val="auto"/>
                <w:lang w:bidi="ne-NP"/>
              </w:rPr>
            </w:pPr>
          </w:p>
        </w:tc>
        <w:tc>
          <w:tcPr>
            <w:tcW w:w="3908" w:type="dxa"/>
          </w:tcPr>
          <w:p w:rsidR="006A7F4E" w:rsidRPr="00345A59" w:rsidRDefault="006A7F4E" w:rsidP="006A7F4E">
            <w:pPr>
              <w:widowControl/>
              <w:rPr>
                <w:rFonts w:ascii="Times New Roman" w:eastAsia="Times New Roman" w:hAnsi="Times New Roman" w:cs="Mangal"/>
                <w:color w:val="auto"/>
                <w:lang w:bidi="ne-NP"/>
              </w:rPr>
            </w:pPr>
            <w:r w:rsidRPr="00345A59">
              <w:rPr>
                <w:rFonts w:ascii="Arial" w:eastAsia="Times New Roman" w:hAnsi="Arial" w:cs="Arial"/>
                <w:b/>
                <w:bCs/>
                <w:lang w:bidi="ne-NP"/>
              </w:rPr>
              <w:t>Group B</w:t>
            </w:r>
          </w:p>
          <w:p w:rsidR="006A7F4E" w:rsidRPr="00557167" w:rsidRDefault="006A7F4E" w:rsidP="001E5CA1">
            <w:pPr>
              <w:pStyle w:val="ListParagraph"/>
              <w:widowControl/>
              <w:numPr>
                <w:ilvl w:val="0"/>
                <w:numId w:val="57"/>
              </w:numPr>
              <w:rPr>
                <w:rFonts w:ascii="Arial" w:eastAsia="Times New Roman" w:hAnsi="Arial" w:cs="Arial"/>
                <w:lang w:bidi="ne-NP"/>
              </w:rPr>
            </w:pPr>
            <w:r w:rsidRPr="00557167">
              <w:rPr>
                <w:rFonts w:ascii="Arial" w:eastAsia="Times New Roman" w:hAnsi="Arial" w:cs="Arial"/>
                <w:lang w:bidi="ne-NP"/>
              </w:rPr>
              <w:t>Ctrl + Y</w:t>
            </w:r>
          </w:p>
          <w:p w:rsidR="006A7F4E" w:rsidRPr="00557167" w:rsidRDefault="006A7F4E" w:rsidP="001E5CA1">
            <w:pPr>
              <w:pStyle w:val="ListParagraph"/>
              <w:widowControl/>
              <w:numPr>
                <w:ilvl w:val="0"/>
                <w:numId w:val="57"/>
              </w:numPr>
              <w:rPr>
                <w:rFonts w:ascii="Arial" w:eastAsia="Times New Roman" w:hAnsi="Arial" w:cs="Arial"/>
                <w:lang w:bidi="ne-NP"/>
              </w:rPr>
            </w:pPr>
            <w:r w:rsidRPr="00557167">
              <w:rPr>
                <w:rFonts w:ascii="Arial" w:eastAsia="Times New Roman" w:hAnsi="Arial" w:cs="Arial"/>
                <w:lang w:bidi="ne-NP"/>
              </w:rPr>
              <w:t>Ctrl + X</w:t>
            </w:r>
          </w:p>
          <w:p w:rsidR="006A7F4E" w:rsidRPr="00557167" w:rsidRDefault="00557167" w:rsidP="001E5CA1">
            <w:pPr>
              <w:pStyle w:val="ListParagraph"/>
              <w:widowControl/>
              <w:numPr>
                <w:ilvl w:val="0"/>
                <w:numId w:val="57"/>
              </w:numPr>
              <w:rPr>
                <w:rFonts w:ascii="Arial" w:eastAsia="Times New Roman" w:hAnsi="Arial" w:cs="Arial"/>
                <w:lang w:bidi="ne-NP"/>
              </w:rPr>
            </w:pPr>
            <w:r>
              <w:rPr>
                <w:rFonts w:ascii="Arial" w:eastAsia="Times New Roman" w:hAnsi="Arial" w:cs="Arial"/>
                <w:lang w:bidi="ne-NP"/>
              </w:rPr>
              <w:t xml:space="preserve">Assembly </w:t>
            </w:r>
            <w:r w:rsidR="006A7F4E" w:rsidRPr="00557167">
              <w:rPr>
                <w:rFonts w:ascii="Arial" w:eastAsia="Times New Roman" w:hAnsi="Arial" w:cs="Arial"/>
                <w:lang w:bidi="ne-NP"/>
              </w:rPr>
              <w:t>Language</w:t>
            </w:r>
          </w:p>
          <w:p w:rsidR="006A7F4E" w:rsidRPr="00557167" w:rsidRDefault="006A7F4E" w:rsidP="001E5CA1">
            <w:pPr>
              <w:pStyle w:val="ListParagraph"/>
              <w:widowControl/>
              <w:numPr>
                <w:ilvl w:val="0"/>
                <w:numId w:val="57"/>
              </w:numPr>
              <w:rPr>
                <w:rFonts w:ascii="Arial" w:eastAsia="Times New Roman" w:hAnsi="Arial" w:cs="Arial"/>
                <w:lang w:bidi="ne-NP"/>
              </w:rPr>
            </w:pPr>
            <w:r w:rsidRPr="00557167">
              <w:rPr>
                <w:rFonts w:ascii="Arial" w:eastAsia="Times New Roman" w:hAnsi="Arial" w:cs="Arial"/>
                <w:lang w:bidi="ne-NP"/>
              </w:rPr>
              <w:t>Ctrl + C</w:t>
            </w:r>
          </w:p>
          <w:p w:rsidR="006A7F4E" w:rsidRPr="00557167" w:rsidRDefault="006A7F4E" w:rsidP="001E5CA1">
            <w:pPr>
              <w:pStyle w:val="ListParagraph"/>
              <w:widowControl/>
              <w:numPr>
                <w:ilvl w:val="0"/>
                <w:numId w:val="57"/>
              </w:numPr>
              <w:rPr>
                <w:rFonts w:ascii="Arial" w:eastAsia="Times New Roman" w:hAnsi="Arial" w:cs="Arial"/>
                <w:lang w:bidi="ne-NP"/>
              </w:rPr>
            </w:pPr>
            <w:r w:rsidRPr="00557167">
              <w:rPr>
                <w:rFonts w:ascii="Arial" w:eastAsia="Times New Roman" w:hAnsi="Arial" w:cs="Arial"/>
                <w:lang w:bidi="ne-NP"/>
              </w:rPr>
              <w:t>Ctrl + V</w:t>
            </w:r>
          </w:p>
          <w:p w:rsidR="00345A59" w:rsidRDefault="00345A59" w:rsidP="00345A59">
            <w:pPr>
              <w:pStyle w:val="ListParagraph"/>
              <w:widowControl/>
              <w:ind w:left="0"/>
              <w:rPr>
                <w:rFonts w:ascii="Times New Roman" w:eastAsia="Times New Roman" w:hAnsi="Times New Roman" w:cs="Mangal"/>
                <w:color w:val="auto"/>
                <w:lang w:bidi="ne-NP"/>
              </w:rPr>
            </w:pPr>
          </w:p>
        </w:tc>
      </w:tr>
    </w:tbl>
    <w:p w:rsidR="00345A59" w:rsidRPr="00345A59" w:rsidRDefault="00345A59" w:rsidP="00345A59">
      <w:pPr>
        <w:pStyle w:val="ListParagraph"/>
        <w:widowControl/>
        <w:rPr>
          <w:rFonts w:ascii="Times New Roman" w:eastAsia="Times New Roman" w:hAnsi="Times New Roman" w:cs="Mangal"/>
          <w:color w:val="auto"/>
          <w:lang w:bidi="ne-NP"/>
        </w:rPr>
      </w:pPr>
    </w:p>
    <w:p w:rsidR="00345A59" w:rsidRDefault="00345A59" w:rsidP="00345A59">
      <w:pPr>
        <w:widowControl/>
        <w:rPr>
          <w:rFonts w:ascii="Arial" w:eastAsia="Times New Roman" w:hAnsi="Arial" w:cs="Arial"/>
          <w:b/>
          <w:bCs/>
          <w:lang w:bidi="ne-NP"/>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676"/>
      </w:tblGrid>
      <w:tr w:rsidR="00345A59" w:rsidTr="00E30CF1">
        <w:tc>
          <w:tcPr>
            <w:tcW w:w="3873" w:type="dxa"/>
          </w:tcPr>
          <w:p w:rsidR="00345A59" w:rsidRPr="00345A59" w:rsidRDefault="00345A59" w:rsidP="00345A59">
            <w:pPr>
              <w:widowControl/>
              <w:rPr>
                <w:rFonts w:ascii="Times New Roman" w:eastAsia="Times New Roman" w:hAnsi="Times New Roman" w:cs="Mangal"/>
                <w:color w:val="auto"/>
                <w:lang w:bidi="ne-NP"/>
              </w:rPr>
            </w:pPr>
            <w:r w:rsidRPr="00345A59">
              <w:rPr>
                <w:rFonts w:ascii="Arial" w:eastAsia="Times New Roman" w:hAnsi="Arial" w:cs="Arial"/>
                <w:b/>
                <w:bCs/>
                <w:lang w:bidi="ne-NP"/>
              </w:rPr>
              <w:t>Group A</w:t>
            </w:r>
          </w:p>
          <w:p w:rsidR="00345A59" w:rsidRPr="00345A59" w:rsidRDefault="00345A59" w:rsidP="001E5CA1">
            <w:pPr>
              <w:widowControl/>
              <w:numPr>
                <w:ilvl w:val="0"/>
                <w:numId w:val="59"/>
              </w:numPr>
              <w:rPr>
                <w:rFonts w:ascii="Arial" w:eastAsia="Times New Roman" w:hAnsi="Arial" w:cs="Arial"/>
                <w:lang w:bidi="ne-NP"/>
              </w:rPr>
            </w:pPr>
            <w:r w:rsidRPr="00345A59">
              <w:rPr>
                <w:rFonts w:ascii="Arial" w:eastAsia="Times New Roman" w:hAnsi="Arial" w:cs="Arial"/>
                <w:lang w:bidi="ne-NP"/>
              </w:rPr>
              <w:t>Web Application</w:t>
            </w:r>
          </w:p>
          <w:p w:rsidR="00345A59" w:rsidRPr="00345A59" w:rsidRDefault="00345A59" w:rsidP="001E5CA1">
            <w:pPr>
              <w:widowControl/>
              <w:numPr>
                <w:ilvl w:val="0"/>
                <w:numId w:val="59"/>
              </w:numPr>
              <w:rPr>
                <w:rFonts w:ascii="Arial" w:eastAsia="Times New Roman" w:hAnsi="Arial" w:cs="Arial"/>
                <w:lang w:bidi="ne-NP"/>
              </w:rPr>
            </w:pPr>
            <w:r w:rsidRPr="00345A59">
              <w:rPr>
                <w:rFonts w:ascii="Arial" w:eastAsia="Times New Roman" w:hAnsi="Arial" w:cs="Arial"/>
                <w:lang w:bidi="ne-NP"/>
              </w:rPr>
              <w:t>Desktop Application</w:t>
            </w:r>
          </w:p>
          <w:p w:rsidR="00345A59" w:rsidRPr="00345A59" w:rsidRDefault="00345A59" w:rsidP="001E5CA1">
            <w:pPr>
              <w:widowControl/>
              <w:numPr>
                <w:ilvl w:val="0"/>
                <w:numId w:val="59"/>
              </w:numPr>
              <w:rPr>
                <w:rFonts w:ascii="Arial" w:eastAsia="Times New Roman" w:hAnsi="Arial" w:cs="Arial"/>
                <w:lang w:bidi="ne-NP"/>
              </w:rPr>
            </w:pPr>
            <w:r w:rsidRPr="00345A59">
              <w:rPr>
                <w:rFonts w:ascii="Arial" w:eastAsia="Times New Roman" w:hAnsi="Arial" w:cs="Arial"/>
                <w:lang w:bidi="ne-NP"/>
              </w:rPr>
              <w:t>FOSS</w:t>
            </w:r>
          </w:p>
          <w:p w:rsidR="00345A59" w:rsidRPr="00345A59" w:rsidRDefault="00345A59" w:rsidP="001E5CA1">
            <w:pPr>
              <w:widowControl/>
              <w:numPr>
                <w:ilvl w:val="0"/>
                <w:numId w:val="59"/>
              </w:numPr>
              <w:rPr>
                <w:rFonts w:ascii="Arial" w:eastAsia="Times New Roman" w:hAnsi="Arial" w:cs="Arial"/>
                <w:lang w:bidi="ne-NP"/>
              </w:rPr>
            </w:pPr>
            <w:r w:rsidRPr="00345A59">
              <w:rPr>
                <w:rFonts w:ascii="Arial" w:eastAsia="Times New Roman" w:hAnsi="Arial" w:cs="Arial"/>
                <w:lang w:bidi="ne-NP"/>
              </w:rPr>
              <w:t>Utility Software</w:t>
            </w:r>
          </w:p>
          <w:p w:rsidR="00345A59" w:rsidRDefault="00345A59" w:rsidP="006A7F4E">
            <w:pPr>
              <w:pStyle w:val="ListParagraph"/>
              <w:widowControl/>
              <w:ind w:left="0"/>
              <w:rPr>
                <w:rFonts w:ascii="Times New Roman" w:eastAsia="Times New Roman" w:hAnsi="Times New Roman" w:cs="Mangal"/>
                <w:color w:val="auto"/>
                <w:lang w:bidi="ne-NP"/>
              </w:rPr>
            </w:pPr>
          </w:p>
        </w:tc>
        <w:tc>
          <w:tcPr>
            <w:tcW w:w="3873" w:type="dxa"/>
          </w:tcPr>
          <w:p w:rsidR="006A7F4E" w:rsidRPr="00345A59" w:rsidRDefault="006A7F4E" w:rsidP="006A7F4E">
            <w:pPr>
              <w:widowControl/>
              <w:rPr>
                <w:rFonts w:ascii="Times New Roman" w:eastAsia="Times New Roman" w:hAnsi="Times New Roman" w:cs="Mangal"/>
                <w:color w:val="auto"/>
                <w:lang w:bidi="ne-NP"/>
              </w:rPr>
            </w:pPr>
            <w:r w:rsidRPr="00345A59">
              <w:rPr>
                <w:rFonts w:ascii="Arial" w:eastAsia="Times New Roman" w:hAnsi="Arial" w:cs="Arial"/>
                <w:b/>
                <w:bCs/>
                <w:lang w:bidi="ne-NP"/>
              </w:rPr>
              <w:t>Group B</w:t>
            </w:r>
          </w:p>
          <w:p w:rsidR="006A7F4E" w:rsidRPr="00345A59" w:rsidRDefault="00557167" w:rsidP="001E5CA1">
            <w:pPr>
              <w:widowControl/>
              <w:numPr>
                <w:ilvl w:val="0"/>
                <w:numId w:val="58"/>
              </w:numPr>
              <w:rPr>
                <w:rFonts w:ascii="Arial" w:eastAsia="Times New Roman" w:hAnsi="Arial" w:cs="Arial"/>
                <w:lang w:bidi="ne-NP"/>
              </w:rPr>
            </w:pPr>
            <w:r w:rsidRPr="00345A59">
              <w:rPr>
                <w:rFonts w:ascii="Arial" w:eastAsia="Times New Roman" w:hAnsi="Arial" w:cs="Arial"/>
                <w:lang w:bidi="ne-NP"/>
              </w:rPr>
              <w:t>Standalone</w:t>
            </w:r>
            <w:r w:rsidR="006A7F4E" w:rsidRPr="00345A59">
              <w:rPr>
                <w:rFonts w:ascii="Arial" w:eastAsia="Times New Roman" w:hAnsi="Arial" w:cs="Arial"/>
                <w:lang w:bidi="ne-NP"/>
              </w:rPr>
              <w:t xml:space="preserve"> computer.</w:t>
            </w:r>
          </w:p>
          <w:p w:rsidR="006A7F4E" w:rsidRPr="00345A59" w:rsidRDefault="006A7F4E" w:rsidP="001E5CA1">
            <w:pPr>
              <w:widowControl/>
              <w:numPr>
                <w:ilvl w:val="0"/>
                <w:numId w:val="58"/>
              </w:numPr>
              <w:rPr>
                <w:rFonts w:ascii="Arial" w:eastAsia="Times New Roman" w:hAnsi="Arial" w:cs="Arial"/>
                <w:lang w:bidi="ne-NP"/>
              </w:rPr>
            </w:pPr>
            <w:r w:rsidRPr="00345A59">
              <w:rPr>
                <w:rFonts w:ascii="Arial" w:eastAsia="Times New Roman" w:hAnsi="Arial" w:cs="Arial"/>
                <w:lang w:bidi="ne-NP"/>
              </w:rPr>
              <w:t>Partition Magic</w:t>
            </w:r>
          </w:p>
          <w:p w:rsidR="006A7F4E" w:rsidRPr="00345A59" w:rsidRDefault="006A7F4E" w:rsidP="001E5CA1">
            <w:pPr>
              <w:widowControl/>
              <w:numPr>
                <w:ilvl w:val="0"/>
                <w:numId w:val="58"/>
              </w:numPr>
              <w:rPr>
                <w:rFonts w:ascii="Arial" w:eastAsia="Times New Roman" w:hAnsi="Arial" w:cs="Arial"/>
                <w:lang w:bidi="ne-NP"/>
              </w:rPr>
            </w:pPr>
            <w:r w:rsidRPr="00345A59">
              <w:rPr>
                <w:rFonts w:ascii="Arial" w:eastAsia="Times New Roman" w:hAnsi="Arial" w:cs="Arial"/>
                <w:lang w:bidi="ne-NP"/>
              </w:rPr>
              <w:t>MS-Word.</w:t>
            </w:r>
          </w:p>
          <w:p w:rsidR="006A7F4E" w:rsidRPr="00345A59" w:rsidRDefault="006A7F4E" w:rsidP="001E5CA1">
            <w:pPr>
              <w:widowControl/>
              <w:numPr>
                <w:ilvl w:val="0"/>
                <w:numId w:val="58"/>
              </w:numPr>
              <w:rPr>
                <w:rFonts w:ascii="Arial" w:eastAsia="Times New Roman" w:hAnsi="Arial" w:cs="Arial"/>
                <w:lang w:bidi="ne-NP"/>
              </w:rPr>
            </w:pPr>
            <w:r w:rsidRPr="00345A59">
              <w:rPr>
                <w:rFonts w:ascii="Arial" w:eastAsia="Times New Roman" w:hAnsi="Arial" w:cs="Arial"/>
                <w:lang w:bidi="ne-NP"/>
              </w:rPr>
              <w:t>Server Computer.</w:t>
            </w:r>
          </w:p>
          <w:p w:rsidR="00345A59" w:rsidRDefault="006A7F4E" w:rsidP="001E5CA1">
            <w:pPr>
              <w:pStyle w:val="ListParagraph"/>
              <w:widowControl/>
              <w:numPr>
                <w:ilvl w:val="0"/>
                <w:numId w:val="58"/>
              </w:numPr>
              <w:rPr>
                <w:rFonts w:ascii="Times New Roman" w:eastAsia="Times New Roman" w:hAnsi="Times New Roman" w:cs="Mangal"/>
                <w:color w:val="auto"/>
                <w:lang w:bidi="ne-NP"/>
              </w:rPr>
            </w:pPr>
            <w:r w:rsidRPr="00345A59">
              <w:rPr>
                <w:rFonts w:ascii="Arial" w:eastAsia="Times New Roman" w:hAnsi="Arial" w:cs="Arial"/>
                <w:lang w:bidi="ne-NP"/>
              </w:rPr>
              <w:t>Open Source Software</w:t>
            </w:r>
          </w:p>
        </w:tc>
      </w:tr>
    </w:tbl>
    <w:p w:rsidR="00345A59" w:rsidRDefault="00345A59" w:rsidP="00345A59">
      <w:pPr>
        <w:widowControl/>
        <w:rPr>
          <w:rFonts w:ascii="Arial" w:eastAsia="Times New Roman" w:hAnsi="Arial" w:cs="Arial"/>
          <w:b/>
          <w:bCs/>
          <w:lang w:bidi="ne-NP"/>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21"/>
      </w:tblGrid>
      <w:tr w:rsidR="00345A59" w:rsidTr="00E30CF1">
        <w:tc>
          <w:tcPr>
            <w:tcW w:w="3873" w:type="dxa"/>
          </w:tcPr>
          <w:p w:rsidR="00345A59" w:rsidRPr="00345A59" w:rsidRDefault="00345A59" w:rsidP="00345A59">
            <w:pPr>
              <w:widowControl/>
              <w:rPr>
                <w:rFonts w:ascii="Times New Roman" w:eastAsia="Times New Roman" w:hAnsi="Times New Roman" w:cs="Mangal"/>
                <w:color w:val="auto"/>
                <w:lang w:bidi="ne-NP"/>
              </w:rPr>
            </w:pPr>
            <w:r w:rsidRPr="00345A59">
              <w:rPr>
                <w:rFonts w:ascii="Arial" w:eastAsia="Times New Roman" w:hAnsi="Arial" w:cs="Arial"/>
                <w:b/>
                <w:bCs/>
                <w:lang w:bidi="ne-NP"/>
              </w:rPr>
              <w:t>Group A</w:t>
            </w:r>
          </w:p>
          <w:p w:rsidR="00345A59" w:rsidRPr="00345A59" w:rsidRDefault="00345A59" w:rsidP="001E5CA1">
            <w:pPr>
              <w:widowControl/>
              <w:numPr>
                <w:ilvl w:val="0"/>
                <w:numId w:val="60"/>
              </w:numPr>
              <w:rPr>
                <w:rFonts w:ascii="Arial" w:eastAsia="Times New Roman" w:hAnsi="Arial" w:cs="Arial"/>
                <w:lang w:bidi="ne-NP"/>
              </w:rPr>
            </w:pPr>
            <w:r w:rsidRPr="00345A59">
              <w:rPr>
                <w:rFonts w:ascii="Arial" w:eastAsia="Times New Roman" w:hAnsi="Arial" w:cs="Arial"/>
                <w:lang w:bidi="ne-NP"/>
              </w:rPr>
              <w:t>Spread Package</w:t>
            </w:r>
          </w:p>
          <w:p w:rsidR="00345A59" w:rsidRPr="00345A59" w:rsidRDefault="00345A59" w:rsidP="001E5CA1">
            <w:pPr>
              <w:widowControl/>
              <w:numPr>
                <w:ilvl w:val="0"/>
                <w:numId w:val="60"/>
              </w:numPr>
              <w:rPr>
                <w:rFonts w:ascii="Arial" w:eastAsia="Times New Roman" w:hAnsi="Arial" w:cs="Arial"/>
                <w:lang w:bidi="ne-NP"/>
              </w:rPr>
            </w:pPr>
            <w:r w:rsidRPr="00345A59">
              <w:rPr>
                <w:rFonts w:ascii="Arial" w:eastAsia="Times New Roman" w:hAnsi="Arial" w:cs="Arial"/>
                <w:lang w:bidi="ne-NP"/>
              </w:rPr>
              <w:t>Database Package</w:t>
            </w:r>
          </w:p>
          <w:p w:rsidR="00345A59" w:rsidRPr="00345A59" w:rsidRDefault="00345A59" w:rsidP="001E5CA1">
            <w:pPr>
              <w:widowControl/>
              <w:numPr>
                <w:ilvl w:val="0"/>
                <w:numId w:val="60"/>
              </w:numPr>
              <w:rPr>
                <w:rFonts w:ascii="Arial" w:eastAsia="Times New Roman" w:hAnsi="Arial" w:cs="Arial"/>
                <w:lang w:bidi="ne-NP"/>
              </w:rPr>
            </w:pPr>
            <w:r w:rsidRPr="00345A59">
              <w:rPr>
                <w:rFonts w:ascii="Arial" w:eastAsia="Times New Roman" w:hAnsi="Arial" w:cs="Arial"/>
                <w:lang w:bidi="ne-NP"/>
              </w:rPr>
              <w:t>Graphical Package</w:t>
            </w:r>
          </w:p>
          <w:p w:rsidR="00345A59" w:rsidRPr="00345A59" w:rsidRDefault="00345A59" w:rsidP="001E5CA1">
            <w:pPr>
              <w:widowControl/>
              <w:numPr>
                <w:ilvl w:val="0"/>
                <w:numId w:val="60"/>
              </w:numPr>
              <w:rPr>
                <w:rFonts w:ascii="Arial" w:eastAsia="Times New Roman" w:hAnsi="Arial" w:cs="Arial"/>
                <w:lang w:bidi="ne-NP"/>
              </w:rPr>
            </w:pPr>
            <w:r w:rsidRPr="00345A59">
              <w:rPr>
                <w:rFonts w:ascii="Arial" w:eastAsia="Times New Roman" w:hAnsi="Arial" w:cs="Arial"/>
                <w:lang w:bidi="ne-NP"/>
              </w:rPr>
              <w:t>Engineering Package</w:t>
            </w:r>
          </w:p>
          <w:p w:rsidR="00345A59" w:rsidRDefault="00345A59" w:rsidP="006A7F4E">
            <w:pPr>
              <w:pStyle w:val="ListParagraph"/>
              <w:widowControl/>
              <w:ind w:left="0"/>
              <w:rPr>
                <w:rFonts w:ascii="Times New Roman" w:eastAsia="Times New Roman" w:hAnsi="Times New Roman" w:cs="Mangal"/>
                <w:color w:val="auto"/>
                <w:lang w:bidi="ne-NP"/>
              </w:rPr>
            </w:pPr>
          </w:p>
        </w:tc>
        <w:tc>
          <w:tcPr>
            <w:tcW w:w="3873" w:type="dxa"/>
          </w:tcPr>
          <w:p w:rsidR="006A7F4E" w:rsidRPr="00345A59" w:rsidRDefault="006A7F4E" w:rsidP="001E5CA1">
            <w:pPr>
              <w:widowControl/>
              <w:numPr>
                <w:ilvl w:val="0"/>
                <w:numId w:val="55"/>
              </w:numPr>
              <w:rPr>
                <w:rFonts w:ascii="Arial" w:eastAsia="Times New Roman" w:hAnsi="Arial" w:cs="Arial"/>
                <w:lang w:bidi="ne-NP"/>
              </w:rPr>
            </w:pPr>
            <w:r w:rsidRPr="00345A59">
              <w:rPr>
                <w:rFonts w:ascii="Arial" w:eastAsia="Times New Roman" w:hAnsi="Arial" w:cs="Arial"/>
                <w:lang w:bidi="ne-NP"/>
              </w:rPr>
              <w:t>MS-Access</w:t>
            </w:r>
          </w:p>
          <w:p w:rsidR="006A7F4E" w:rsidRPr="00345A59" w:rsidRDefault="006A7F4E" w:rsidP="001E5CA1">
            <w:pPr>
              <w:widowControl/>
              <w:numPr>
                <w:ilvl w:val="0"/>
                <w:numId w:val="55"/>
              </w:numPr>
              <w:rPr>
                <w:rFonts w:ascii="Arial" w:eastAsia="Times New Roman" w:hAnsi="Arial" w:cs="Arial"/>
                <w:lang w:bidi="ne-NP"/>
              </w:rPr>
            </w:pPr>
            <w:bookmarkStart w:id="34" w:name="bookmark41"/>
            <w:bookmarkEnd w:id="34"/>
            <w:r w:rsidRPr="00345A59">
              <w:rPr>
                <w:rFonts w:ascii="Arial" w:eastAsia="Times New Roman" w:hAnsi="Arial" w:cs="Arial"/>
                <w:lang w:bidi="ne-NP"/>
              </w:rPr>
              <w:t>Photoshop</w:t>
            </w:r>
          </w:p>
          <w:p w:rsidR="006A7F4E" w:rsidRPr="00345A59" w:rsidRDefault="006A7F4E" w:rsidP="001E5CA1">
            <w:pPr>
              <w:widowControl/>
              <w:numPr>
                <w:ilvl w:val="0"/>
                <w:numId w:val="55"/>
              </w:numPr>
              <w:rPr>
                <w:rFonts w:ascii="Arial" w:eastAsia="Times New Roman" w:hAnsi="Arial" w:cs="Arial"/>
                <w:lang w:bidi="ne-NP"/>
              </w:rPr>
            </w:pPr>
            <w:bookmarkStart w:id="35" w:name="bookmark42"/>
            <w:bookmarkEnd w:id="35"/>
            <w:r w:rsidRPr="00345A59">
              <w:rPr>
                <w:rFonts w:ascii="Arial" w:eastAsia="Times New Roman" w:hAnsi="Arial" w:cs="Arial"/>
                <w:lang w:bidi="ne-NP"/>
              </w:rPr>
              <w:t>Tally</w:t>
            </w:r>
          </w:p>
          <w:p w:rsidR="006A7F4E" w:rsidRPr="00345A59" w:rsidRDefault="006A7F4E" w:rsidP="001E5CA1">
            <w:pPr>
              <w:widowControl/>
              <w:numPr>
                <w:ilvl w:val="0"/>
                <w:numId w:val="55"/>
              </w:numPr>
              <w:rPr>
                <w:rFonts w:ascii="Arial" w:eastAsia="Times New Roman" w:hAnsi="Arial" w:cs="Arial"/>
                <w:lang w:bidi="ne-NP"/>
              </w:rPr>
            </w:pPr>
            <w:bookmarkStart w:id="36" w:name="bookmark43"/>
            <w:bookmarkEnd w:id="36"/>
            <w:r w:rsidRPr="00345A59">
              <w:rPr>
                <w:rFonts w:ascii="Arial" w:eastAsia="Times New Roman" w:hAnsi="Arial" w:cs="Arial"/>
                <w:lang w:bidi="ne-NP"/>
              </w:rPr>
              <w:t>MS-Excel</w:t>
            </w:r>
          </w:p>
          <w:p w:rsidR="006A7F4E" w:rsidRPr="00345A59" w:rsidRDefault="006A7F4E" w:rsidP="001E5CA1">
            <w:pPr>
              <w:widowControl/>
              <w:numPr>
                <w:ilvl w:val="0"/>
                <w:numId w:val="55"/>
              </w:numPr>
              <w:rPr>
                <w:rFonts w:ascii="Arial" w:eastAsia="Times New Roman" w:hAnsi="Arial" w:cs="Arial"/>
                <w:lang w:bidi="ne-NP"/>
              </w:rPr>
            </w:pPr>
            <w:bookmarkStart w:id="37" w:name="bookmark44"/>
            <w:bookmarkEnd w:id="37"/>
            <w:r w:rsidRPr="00345A59">
              <w:rPr>
                <w:rFonts w:ascii="Arial" w:eastAsia="Times New Roman" w:hAnsi="Arial" w:cs="Arial"/>
                <w:lang w:bidi="ne-NP"/>
              </w:rPr>
              <w:t>Auto - CAD</w:t>
            </w:r>
          </w:p>
          <w:p w:rsidR="00345A59" w:rsidRDefault="00345A59" w:rsidP="006A7F4E">
            <w:pPr>
              <w:pStyle w:val="ListParagraph"/>
              <w:widowControl/>
              <w:ind w:left="0"/>
              <w:rPr>
                <w:rFonts w:ascii="Times New Roman" w:eastAsia="Times New Roman" w:hAnsi="Times New Roman" w:cs="Mangal"/>
                <w:color w:val="auto"/>
                <w:lang w:bidi="ne-NP"/>
              </w:rPr>
            </w:pPr>
          </w:p>
        </w:tc>
      </w:tr>
    </w:tbl>
    <w:p w:rsidR="00345A59" w:rsidRDefault="00345A59" w:rsidP="00345A59">
      <w:pPr>
        <w:widowControl/>
        <w:rPr>
          <w:rFonts w:ascii="Arial" w:eastAsia="Times New Roman" w:hAnsi="Arial" w:cs="Arial"/>
          <w:b/>
          <w:bCs/>
          <w:lang w:bidi="ne-NP"/>
        </w:rPr>
      </w:pPr>
    </w:p>
    <w:p w:rsidR="00345A59" w:rsidRDefault="00345A59" w:rsidP="00345A59">
      <w:pPr>
        <w:widowControl/>
        <w:rPr>
          <w:rFonts w:ascii="Arial" w:eastAsia="Times New Roman" w:hAnsi="Arial" w:cs="Arial"/>
          <w:b/>
          <w:bCs/>
          <w:lang w:bidi="ne-NP"/>
        </w:rPr>
      </w:pPr>
    </w:p>
    <w:p w:rsidR="00557167" w:rsidRDefault="00557167" w:rsidP="00557167">
      <w:pPr>
        <w:widowControl/>
        <w:rPr>
          <w:rFonts w:ascii="Arial" w:eastAsia="Times New Roman" w:hAnsi="Arial" w:cs="Arial"/>
          <w:lang w:bidi="ne-NP"/>
        </w:rPr>
      </w:pPr>
    </w:p>
    <w:p w:rsidR="00345A59" w:rsidRPr="00345A59" w:rsidRDefault="00345A59" w:rsidP="00557167">
      <w:pPr>
        <w:widowControl/>
        <w:rPr>
          <w:rFonts w:ascii="Arial" w:eastAsia="Times New Roman" w:hAnsi="Arial" w:cs="Arial"/>
          <w:lang w:bidi="ne-NP"/>
        </w:rPr>
      </w:pPr>
    </w:p>
    <w:p w:rsidR="00E36E98" w:rsidRDefault="00E36E98">
      <w:pPr>
        <w:rPr>
          <w:rFonts w:ascii="Times New Roman" w:hAnsi="Times New Roman" w:cs="Times New Roman"/>
          <w:sz w:val="22"/>
          <w:szCs w:val="22"/>
        </w:rPr>
      </w:pPr>
      <w:r>
        <w:rPr>
          <w:rFonts w:ascii="Times New Roman" w:hAnsi="Times New Roman" w:cs="Times New Roman"/>
          <w:sz w:val="22"/>
          <w:szCs w:val="22"/>
        </w:rPr>
        <w:br w:type="page"/>
      </w:r>
    </w:p>
    <w:p w:rsidR="00E36E98" w:rsidRDefault="00557167" w:rsidP="001208B5">
      <w:pPr>
        <w:rPr>
          <w:rFonts w:ascii="Times New Roman" w:hAnsi="Times New Roman" w:cs="Times New Roman"/>
          <w:sz w:val="22"/>
          <w:szCs w:val="22"/>
        </w:rPr>
      </w:pPr>
      <w:r>
        <w:rPr>
          <w:rFonts w:ascii="Times New Roman" w:hAnsi="Times New Roman" w:cs="Times New Roman"/>
          <w:sz w:val="22"/>
          <w:szCs w:val="22"/>
        </w:rPr>
        <w:lastRenderedPageBreak/>
        <w:t>6. write the name of the following tools:</w:t>
      </w:r>
    </w:p>
    <w:tbl>
      <w:tblPr>
        <w:tblStyle w:val="TableGrid"/>
        <w:tblW w:w="0" w:type="auto"/>
        <w:tblLook w:val="04A0" w:firstRow="1" w:lastRow="0" w:firstColumn="1" w:lastColumn="0" w:noHBand="0" w:noVBand="1"/>
      </w:tblPr>
      <w:tblGrid>
        <w:gridCol w:w="2582"/>
        <w:gridCol w:w="2582"/>
        <w:gridCol w:w="2582"/>
      </w:tblGrid>
      <w:tr w:rsidR="005B1105" w:rsidTr="00557167">
        <w:tc>
          <w:tcPr>
            <w:tcW w:w="2582" w:type="dxa"/>
          </w:tcPr>
          <w:p w:rsidR="00557167" w:rsidRDefault="00557167" w:rsidP="001208B5">
            <w:pPr>
              <w:rPr>
                <w:rFonts w:ascii="Times New Roman" w:hAnsi="Times New Roman" w:cs="Times New Roman"/>
                <w:sz w:val="22"/>
                <w:szCs w:val="22"/>
              </w:rPr>
            </w:pPr>
            <w:r>
              <w:rPr>
                <w:rFonts w:ascii="Times New Roman" w:hAnsi="Times New Roman" w:cs="Times New Roman"/>
                <w:sz w:val="22"/>
                <w:szCs w:val="22"/>
              </w:rPr>
              <w:t>Tools</w:t>
            </w:r>
          </w:p>
        </w:tc>
        <w:tc>
          <w:tcPr>
            <w:tcW w:w="2582" w:type="dxa"/>
          </w:tcPr>
          <w:p w:rsidR="00557167" w:rsidRDefault="00557167" w:rsidP="001208B5">
            <w:pPr>
              <w:rPr>
                <w:rFonts w:ascii="Times New Roman" w:hAnsi="Times New Roman" w:cs="Times New Roman"/>
                <w:sz w:val="22"/>
                <w:szCs w:val="22"/>
              </w:rPr>
            </w:pPr>
            <w:r>
              <w:rPr>
                <w:rFonts w:ascii="Times New Roman" w:hAnsi="Times New Roman" w:cs="Times New Roman"/>
                <w:sz w:val="22"/>
                <w:szCs w:val="22"/>
              </w:rPr>
              <w:t xml:space="preserve">Name </w:t>
            </w:r>
          </w:p>
        </w:tc>
        <w:tc>
          <w:tcPr>
            <w:tcW w:w="2582" w:type="dxa"/>
          </w:tcPr>
          <w:p w:rsidR="00557167" w:rsidRDefault="00557167" w:rsidP="001208B5">
            <w:pPr>
              <w:rPr>
                <w:rFonts w:ascii="Times New Roman" w:hAnsi="Times New Roman" w:cs="Times New Roman"/>
                <w:sz w:val="22"/>
                <w:szCs w:val="22"/>
              </w:rPr>
            </w:pPr>
            <w:r>
              <w:rPr>
                <w:rFonts w:ascii="Times New Roman" w:hAnsi="Times New Roman" w:cs="Times New Roman"/>
                <w:sz w:val="22"/>
                <w:szCs w:val="22"/>
              </w:rPr>
              <w:t xml:space="preserve">Function </w:t>
            </w:r>
          </w:p>
        </w:tc>
      </w:tr>
      <w:tr w:rsidR="005B1105" w:rsidTr="00557167">
        <w:tc>
          <w:tcPr>
            <w:tcW w:w="2582" w:type="dxa"/>
          </w:tcPr>
          <w:p w:rsidR="00FD2FD3" w:rsidRDefault="00FD2FD3" w:rsidP="001208B5">
            <w:pPr>
              <w:rPr>
                <w:noProof/>
                <w:lang w:val="en-GB" w:eastAsia="en-GB" w:bidi="ne-NP"/>
              </w:rPr>
            </w:pPr>
          </w:p>
          <w:p w:rsidR="00E30CF1" w:rsidRDefault="006A6187" w:rsidP="001208B5">
            <w:pPr>
              <w:rPr>
                <w:rFonts w:ascii="Times New Roman" w:hAnsi="Times New Roman" w:cs="Times New Roman"/>
                <w:sz w:val="22"/>
                <w:szCs w:val="22"/>
              </w:rPr>
            </w:pPr>
            <w:r>
              <w:rPr>
                <w:noProof/>
                <w:lang w:val="en-GB" w:eastAsia="en-GB" w:bidi="ne-NP"/>
              </w:rPr>
              <w:drawing>
                <wp:anchor distT="0" distB="0" distL="114300" distR="114300" simplePos="0" relativeHeight="251559424" behindDoc="0" locked="0" layoutInCell="1" allowOverlap="1">
                  <wp:simplePos x="0" y="0"/>
                  <wp:positionH relativeFrom="page">
                    <wp:posOffset>144780</wp:posOffset>
                  </wp:positionH>
                  <wp:positionV relativeFrom="page">
                    <wp:posOffset>48895</wp:posOffset>
                  </wp:positionV>
                  <wp:extent cx="247650" cy="314325"/>
                  <wp:effectExtent l="0" t="0" r="0" b="952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r="23530" b="19512"/>
                          <a:stretch/>
                        </pic:blipFill>
                        <pic:spPr bwMode="auto">
                          <a:xfrm>
                            <a:off x="0" y="0"/>
                            <a:ext cx="247650" cy="314325"/>
                          </a:xfrm>
                          <a:prstGeom prst="rect">
                            <a:avLst/>
                          </a:prstGeom>
                          <a:ln>
                            <a:noFill/>
                          </a:ln>
                          <a:extLst>
                            <a:ext uri="{53640926-AAD7-44D8-BBD7-CCE9431645EC}">
                              <a14:shadowObscured xmlns:a14="http://schemas.microsoft.com/office/drawing/2010/main"/>
                            </a:ext>
                          </a:extLst>
                        </pic:spPr>
                      </pic:pic>
                    </a:graphicData>
                  </a:graphic>
                </wp:anchor>
              </w:drawing>
            </w:r>
          </w:p>
        </w:tc>
        <w:tc>
          <w:tcPr>
            <w:tcW w:w="2582" w:type="dxa"/>
          </w:tcPr>
          <w:p w:rsidR="00E30CF1" w:rsidRDefault="00E30CF1" w:rsidP="001208B5">
            <w:pPr>
              <w:rPr>
                <w:rFonts w:ascii="Times New Roman" w:hAnsi="Times New Roman" w:cs="Times New Roman"/>
                <w:sz w:val="22"/>
                <w:szCs w:val="22"/>
              </w:rPr>
            </w:pPr>
          </w:p>
        </w:tc>
        <w:tc>
          <w:tcPr>
            <w:tcW w:w="2582" w:type="dxa"/>
          </w:tcPr>
          <w:p w:rsidR="00E30CF1" w:rsidRDefault="00E30CF1" w:rsidP="001208B5">
            <w:pPr>
              <w:rPr>
                <w:rFonts w:ascii="Times New Roman" w:hAnsi="Times New Roman" w:cs="Times New Roman"/>
                <w:sz w:val="22"/>
                <w:szCs w:val="22"/>
              </w:rPr>
            </w:pPr>
          </w:p>
        </w:tc>
      </w:tr>
      <w:tr w:rsidR="005B1105" w:rsidTr="00557167">
        <w:tc>
          <w:tcPr>
            <w:tcW w:w="2582" w:type="dxa"/>
          </w:tcPr>
          <w:p w:rsidR="00E30CF1" w:rsidRDefault="005B1105" w:rsidP="001208B5">
            <w:pPr>
              <w:rPr>
                <w:rFonts w:ascii="Times New Roman" w:hAnsi="Times New Roman" w:cs="Times New Roman"/>
                <w:sz w:val="22"/>
                <w:szCs w:val="22"/>
              </w:rPr>
            </w:pPr>
            <w:r>
              <w:rPr>
                <w:noProof/>
                <w:lang w:val="en-GB" w:eastAsia="en-GB" w:bidi="ne-NP"/>
              </w:rPr>
              <w:drawing>
                <wp:inline distT="0" distB="0" distL="0" distR="0">
                  <wp:extent cx="400050" cy="504825"/>
                  <wp:effectExtent l="0" t="0" r="0" b="9525"/>
                  <wp:docPr id="137" name="Picture 1" descr="VLC for Android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C for Android - Apps on Google Play"/>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0050" cy="504825"/>
                          </a:xfrm>
                          <a:prstGeom prst="rect">
                            <a:avLst/>
                          </a:prstGeom>
                          <a:noFill/>
                          <a:ln>
                            <a:noFill/>
                          </a:ln>
                        </pic:spPr>
                      </pic:pic>
                    </a:graphicData>
                  </a:graphic>
                </wp:inline>
              </w:drawing>
            </w:r>
          </w:p>
        </w:tc>
        <w:tc>
          <w:tcPr>
            <w:tcW w:w="2582" w:type="dxa"/>
          </w:tcPr>
          <w:p w:rsidR="00E30CF1" w:rsidRDefault="00E30CF1" w:rsidP="001208B5">
            <w:pPr>
              <w:rPr>
                <w:rFonts w:ascii="Times New Roman" w:hAnsi="Times New Roman" w:cs="Times New Roman"/>
                <w:sz w:val="22"/>
                <w:szCs w:val="22"/>
              </w:rPr>
            </w:pPr>
          </w:p>
        </w:tc>
        <w:tc>
          <w:tcPr>
            <w:tcW w:w="2582" w:type="dxa"/>
          </w:tcPr>
          <w:p w:rsidR="00E30CF1" w:rsidRDefault="00E30CF1" w:rsidP="001208B5">
            <w:pPr>
              <w:rPr>
                <w:rFonts w:ascii="Times New Roman" w:hAnsi="Times New Roman" w:cs="Times New Roman"/>
                <w:sz w:val="22"/>
                <w:szCs w:val="22"/>
              </w:rPr>
            </w:pPr>
          </w:p>
        </w:tc>
      </w:tr>
      <w:tr w:rsidR="005B1105" w:rsidTr="00557167">
        <w:tc>
          <w:tcPr>
            <w:tcW w:w="2582" w:type="dxa"/>
          </w:tcPr>
          <w:p w:rsidR="00FD2FD3" w:rsidRDefault="00FD2FD3" w:rsidP="001208B5">
            <w:pPr>
              <w:rPr>
                <w:noProof/>
                <w:lang w:val="en-GB" w:eastAsia="en-GB" w:bidi="ne-NP"/>
              </w:rPr>
            </w:pPr>
          </w:p>
          <w:p w:rsidR="00E30CF1" w:rsidRDefault="00FD2FD3" w:rsidP="001208B5">
            <w:pPr>
              <w:rPr>
                <w:rFonts w:ascii="Times New Roman" w:hAnsi="Times New Roman" w:cs="Times New Roman"/>
                <w:sz w:val="22"/>
                <w:szCs w:val="22"/>
              </w:rPr>
            </w:pPr>
            <w:r>
              <w:rPr>
                <w:noProof/>
                <w:lang w:val="en-GB" w:eastAsia="en-GB" w:bidi="ne-NP"/>
              </w:rPr>
              <w:drawing>
                <wp:anchor distT="0" distB="0" distL="114300" distR="114300" simplePos="0" relativeHeight="251560448" behindDoc="0" locked="0" layoutInCell="1" allowOverlap="1">
                  <wp:simplePos x="0" y="0"/>
                  <wp:positionH relativeFrom="page">
                    <wp:posOffset>59055</wp:posOffset>
                  </wp:positionH>
                  <wp:positionV relativeFrom="page">
                    <wp:posOffset>168275</wp:posOffset>
                  </wp:positionV>
                  <wp:extent cx="333375" cy="314325"/>
                  <wp:effectExtent l="0" t="0" r="9525" b="952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33375" cy="314325"/>
                          </a:xfrm>
                          <a:prstGeom prst="rect">
                            <a:avLst/>
                          </a:prstGeom>
                        </pic:spPr>
                      </pic:pic>
                    </a:graphicData>
                  </a:graphic>
                </wp:anchor>
              </w:drawing>
            </w:r>
          </w:p>
        </w:tc>
        <w:tc>
          <w:tcPr>
            <w:tcW w:w="2582" w:type="dxa"/>
          </w:tcPr>
          <w:p w:rsidR="00E30CF1" w:rsidRDefault="00E30CF1" w:rsidP="001208B5">
            <w:pPr>
              <w:rPr>
                <w:rFonts w:ascii="Times New Roman" w:hAnsi="Times New Roman" w:cs="Times New Roman"/>
                <w:sz w:val="22"/>
                <w:szCs w:val="22"/>
              </w:rPr>
            </w:pPr>
          </w:p>
        </w:tc>
        <w:tc>
          <w:tcPr>
            <w:tcW w:w="2582" w:type="dxa"/>
          </w:tcPr>
          <w:p w:rsidR="00E30CF1" w:rsidRDefault="00E30CF1" w:rsidP="001208B5">
            <w:pPr>
              <w:rPr>
                <w:rFonts w:ascii="Times New Roman" w:hAnsi="Times New Roman" w:cs="Times New Roman"/>
                <w:sz w:val="22"/>
                <w:szCs w:val="22"/>
              </w:rPr>
            </w:pPr>
          </w:p>
        </w:tc>
      </w:tr>
      <w:tr w:rsidR="005B1105" w:rsidTr="00557167">
        <w:tc>
          <w:tcPr>
            <w:tcW w:w="2582" w:type="dxa"/>
          </w:tcPr>
          <w:p w:rsidR="00E30CF1" w:rsidRDefault="00D43133" w:rsidP="001208B5">
            <w:pPr>
              <w:rPr>
                <w:rFonts w:ascii="Times New Roman" w:hAnsi="Times New Roman" w:cs="Times New Roman"/>
                <w:sz w:val="22"/>
                <w:szCs w:val="22"/>
              </w:rPr>
            </w:pPr>
            <w:r>
              <w:rPr>
                <w:noProof/>
                <w:lang w:val="en-GB" w:eastAsia="en-GB" w:bidi="ne-NP"/>
              </w:rPr>
              <w:drawing>
                <wp:anchor distT="0" distB="0" distL="114300" distR="114300" simplePos="0" relativeHeight="251561472" behindDoc="0" locked="0" layoutInCell="1" allowOverlap="1">
                  <wp:simplePos x="0" y="0"/>
                  <wp:positionH relativeFrom="page">
                    <wp:posOffset>49530</wp:posOffset>
                  </wp:positionH>
                  <wp:positionV relativeFrom="page">
                    <wp:posOffset>0</wp:posOffset>
                  </wp:positionV>
                  <wp:extent cx="466725" cy="480060"/>
                  <wp:effectExtent l="0" t="0" r="9525"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18605"/>
                          <a:stretch/>
                        </pic:blipFill>
                        <pic:spPr bwMode="auto">
                          <a:xfrm>
                            <a:off x="0" y="0"/>
                            <a:ext cx="466725" cy="480060"/>
                          </a:xfrm>
                          <a:prstGeom prst="rect">
                            <a:avLst/>
                          </a:prstGeom>
                          <a:ln>
                            <a:noFill/>
                          </a:ln>
                          <a:extLst>
                            <a:ext uri="{53640926-AAD7-44D8-BBD7-CCE9431645EC}">
                              <a14:shadowObscured xmlns:a14="http://schemas.microsoft.com/office/drawing/2010/main"/>
                            </a:ext>
                          </a:extLst>
                        </pic:spPr>
                      </pic:pic>
                    </a:graphicData>
                  </a:graphic>
                </wp:anchor>
              </w:drawing>
            </w:r>
          </w:p>
        </w:tc>
        <w:tc>
          <w:tcPr>
            <w:tcW w:w="2582" w:type="dxa"/>
          </w:tcPr>
          <w:p w:rsidR="00E30CF1" w:rsidRDefault="00E30CF1" w:rsidP="001208B5">
            <w:pPr>
              <w:rPr>
                <w:rFonts w:ascii="Times New Roman" w:hAnsi="Times New Roman" w:cs="Times New Roman"/>
                <w:sz w:val="22"/>
                <w:szCs w:val="22"/>
              </w:rPr>
            </w:pPr>
          </w:p>
        </w:tc>
        <w:tc>
          <w:tcPr>
            <w:tcW w:w="2582" w:type="dxa"/>
          </w:tcPr>
          <w:p w:rsidR="00E30CF1" w:rsidRDefault="00E30CF1" w:rsidP="001208B5">
            <w:pPr>
              <w:rPr>
                <w:rFonts w:ascii="Times New Roman" w:hAnsi="Times New Roman" w:cs="Times New Roman"/>
                <w:sz w:val="22"/>
                <w:szCs w:val="22"/>
              </w:rPr>
            </w:pPr>
          </w:p>
        </w:tc>
      </w:tr>
      <w:tr w:rsidR="005B1105" w:rsidTr="00557167">
        <w:tc>
          <w:tcPr>
            <w:tcW w:w="2582" w:type="dxa"/>
          </w:tcPr>
          <w:p w:rsidR="00D43133" w:rsidRDefault="00D43133" w:rsidP="001208B5">
            <w:pPr>
              <w:rPr>
                <w:noProof/>
                <w:lang w:val="en-GB" w:eastAsia="en-GB" w:bidi="ne-NP"/>
              </w:rPr>
            </w:pPr>
          </w:p>
          <w:p w:rsidR="00E30CF1" w:rsidRDefault="00D43133" w:rsidP="001208B5">
            <w:pPr>
              <w:rPr>
                <w:rFonts w:ascii="Times New Roman" w:hAnsi="Times New Roman" w:cs="Times New Roman"/>
                <w:sz w:val="22"/>
                <w:szCs w:val="22"/>
              </w:rPr>
            </w:pPr>
            <w:r>
              <w:rPr>
                <w:noProof/>
                <w:lang w:val="en-GB" w:eastAsia="en-GB" w:bidi="ne-NP"/>
              </w:rPr>
              <w:drawing>
                <wp:anchor distT="0" distB="0" distL="114300" distR="114300" simplePos="0" relativeHeight="251562496" behindDoc="0" locked="0" layoutInCell="1" allowOverlap="1">
                  <wp:simplePos x="0" y="0"/>
                  <wp:positionH relativeFrom="page">
                    <wp:posOffset>59055</wp:posOffset>
                  </wp:positionH>
                  <wp:positionV relativeFrom="page">
                    <wp:posOffset>164465</wp:posOffset>
                  </wp:positionV>
                  <wp:extent cx="552450" cy="485775"/>
                  <wp:effectExtent l="0" t="0" r="0" b="952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b="8929"/>
                          <a:stretch/>
                        </pic:blipFill>
                        <pic:spPr bwMode="auto">
                          <a:xfrm>
                            <a:off x="0" y="0"/>
                            <a:ext cx="552450" cy="485775"/>
                          </a:xfrm>
                          <a:prstGeom prst="rect">
                            <a:avLst/>
                          </a:prstGeom>
                          <a:ln>
                            <a:noFill/>
                          </a:ln>
                          <a:extLst>
                            <a:ext uri="{53640926-AAD7-44D8-BBD7-CCE9431645EC}">
                              <a14:shadowObscured xmlns:a14="http://schemas.microsoft.com/office/drawing/2010/main"/>
                            </a:ext>
                          </a:extLst>
                        </pic:spPr>
                      </pic:pic>
                    </a:graphicData>
                  </a:graphic>
                </wp:anchor>
              </w:drawing>
            </w:r>
          </w:p>
        </w:tc>
        <w:tc>
          <w:tcPr>
            <w:tcW w:w="2582" w:type="dxa"/>
          </w:tcPr>
          <w:p w:rsidR="00E30CF1" w:rsidRDefault="00E30CF1" w:rsidP="001208B5">
            <w:pPr>
              <w:rPr>
                <w:rFonts w:ascii="Times New Roman" w:hAnsi="Times New Roman" w:cs="Times New Roman"/>
                <w:sz w:val="22"/>
                <w:szCs w:val="22"/>
              </w:rPr>
            </w:pPr>
          </w:p>
        </w:tc>
        <w:tc>
          <w:tcPr>
            <w:tcW w:w="2582" w:type="dxa"/>
          </w:tcPr>
          <w:p w:rsidR="00E30CF1" w:rsidRDefault="00E30CF1" w:rsidP="001208B5">
            <w:pPr>
              <w:rPr>
                <w:rFonts w:ascii="Times New Roman" w:hAnsi="Times New Roman" w:cs="Times New Roman"/>
                <w:sz w:val="22"/>
                <w:szCs w:val="22"/>
              </w:rPr>
            </w:pPr>
          </w:p>
        </w:tc>
      </w:tr>
      <w:tr w:rsidR="005B1105" w:rsidTr="00557167">
        <w:tc>
          <w:tcPr>
            <w:tcW w:w="2582" w:type="dxa"/>
          </w:tcPr>
          <w:p w:rsidR="00E30CF1" w:rsidRDefault="00D43133" w:rsidP="001208B5">
            <w:pPr>
              <w:rPr>
                <w:rFonts w:ascii="Times New Roman" w:hAnsi="Times New Roman" w:cs="Times New Roman"/>
                <w:sz w:val="22"/>
                <w:szCs w:val="22"/>
              </w:rPr>
            </w:pPr>
            <w:r>
              <w:rPr>
                <w:noProof/>
                <w:lang w:val="en-GB" w:eastAsia="en-GB" w:bidi="ne-NP"/>
              </w:rPr>
              <w:drawing>
                <wp:anchor distT="0" distB="0" distL="114300" distR="114300" simplePos="0" relativeHeight="251563520" behindDoc="0" locked="0" layoutInCell="1" allowOverlap="1">
                  <wp:simplePos x="0" y="0"/>
                  <wp:positionH relativeFrom="page">
                    <wp:posOffset>68580</wp:posOffset>
                  </wp:positionH>
                  <wp:positionV relativeFrom="page">
                    <wp:posOffset>31750</wp:posOffset>
                  </wp:positionV>
                  <wp:extent cx="409575" cy="591185"/>
                  <wp:effectExtent l="0" t="0" r="9525"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9575" cy="591185"/>
                          </a:xfrm>
                          <a:prstGeom prst="rect">
                            <a:avLst/>
                          </a:prstGeom>
                        </pic:spPr>
                      </pic:pic>
                    </a:graphicData>
                  </a:graphic>
                </wp:anchor>
              </w:drawing>
            </w:r>
          </w:p>
        </w:tc>
        <w:tc>
          <w:tcPr>
            <w:tcW w:w="2582" w:type="dxa"/>
          </w:tcPr>
          <w:p w:rsidR="00E30CF1" w:rsidRDefault="00E30CF1" w:rsidP="001208B5">
            <w:pPr>
              <w:rPr>
                <w:rFonts w:ascii="Times New Roman" w:hAnsi="Times New Roman" w:cs="Times New Roman"/>
                <w:sz w:val="22"/>
                <w:szCs w:val="22"/>
              </w:rPr>
            </w:pPr>
          </w:p>
        </w:tc>
        <w:tc>
          <w:tcPr>
            <w:tcW w:w="2582" w:type="dxa"/>
          </w:tcPr>
          <w:p w:rsidR="00E30CF1" w:rsidRDefault="00E30CF1" w:rsidP="001208B5">
            <w:pPr>
              <w:rPr>
                <w:rFonts w:ascii="Times New Roman" w:hAnsi="Times New Roman" w:cs="Times New Roman"/>
                <w:sz w:val="22"/>
                <w:szCs w:val="22"/>
              </w:rPr>
            </w:pPr>
          </w:p>
        </w:tc>
      </w:tr>
      <w:tr w:rsidR="005B1105" w:rsidTr="00557167">
        <w:tc>
          <w:tcPr>
            <w:tcW w:w="2582" w:type="dxa"/>
          </w:tcPr>
          <w:p w:rsidR="00E30CF1" w:rsidRDefault="00D43133" w:rsidP="001208B5">
            <w:pPr>
              <w:rPr>
                <w:rFonts w:ascii="Times New Roman" w:hAnsi="Times New Roman" w:cs="Times New Roman"/>
                <w:sz w:val="22"/>
                <w:szCs w:val="22"/>
              </w:rPr>
            </w:pPr>
            <w:r>
              <w:rPr>
                <w:noProof/>
                <w:lang w:val="en-GB" w:eastAsia="en-GB" w:bidi="ne-NP"/>
              </w:rPr>
              <w:drawing>
                <wp:anchor distT="0" distB="0" distL="114300" distR="114300" simplePos="0" relativeHeight="251564544" behindDoc="0" locked="0" layoutInCell="1" allowOverlap="1">
                  <wp:simplePos x="0" y="0"/>
                  <wp:positionH relativeFrom="page">
                    <wp:posOffset>59055</wp:posOffset>
                  </wp:positionH>
                  <wp:positionV relativeFrom="page">
                    <wp:posOffset>171450</wp:posOffset>
                  </wp:positionV>
                  <wp:extent cx="457200" cy="28575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7200" cy="285750"/>
                          </a:xfrm>
                          <a:prstGeom prst="rect">
                            <a:avLst/>
                          </a:prstGeom>
                        </pic:spPr>
                      </pic:pic>
                    </a:graphicData>
                  </a:graphic>
                </wp:anchor>
              </w:drawing>
            </w:r>
          </w:p>
        </w:tc>
        <w:tc>
          <w:tcPr>
            <w:tcW w:w="2582" w:type="dxa"/>
          </w:tcPr>
          <w:p w:rsidR="00E30CF1" w:rsidRDefault="00E30CF1" w:rsidP="001208B5">
            <w:pPr>
              <w:rPr>
                <w:rFonts w:ascii="Times New Roman" w:hAnsi="Times New Roman" w:cs="Times New Roman"/>
                <w:sz w:val="22"/>
                <w:szCs w:val="22"/>
              </w:rPr>
            </w:pPr>
          </w:p>
        </w:tc>
        <w:tc>
          <w:tcPr>
            <w:tcW w:w="2582" w:type="dxa"/>
          </w:tcPr>
          <w:p w:rsidR="00E30CF1" w:rsidRDefault="00E30CF1" w:rsidP="001208B5">
            <w:pPr>
              <w:rPr>
                <w:rFonts w:ascii="Times New Roman" w:hAnsi="Times New Roman" w:cs="Times New Roman"/>
                <w:sz w:val="22"/>
                <w:szCs w:val="22"/>
              </w:rPr>
            </w:pPr>
          </w:p>
        </w:tc>
      </w:tr>
      <w:tr w:rsidR="005B1105" w:rsidTr="00557167">
        <w:tc>
          <w:tcPr>
            <w:tcW w:w="2582" w:type="dxa"/>
          </w:tcPr>
          <w:p w:rsidR="00E30CF1" w:rsidRDefault="00E30CF1" w:rsidP="001208B5">
            <w:pPr>
              <w:rPr>
                <w:rFonts w:ascii="Times New Roman" w:hAnsi="Times New Roman" w:cs="Times New Roman"/>
                <w:sz w:val="22"/>
                <w:szCs w:val="22"/>
              </w:rPr>
            </w:pPr>
          </w:p>
        </w:tc>
        <w:tc>
          <w:tcPr>
            <w:tcW w:w="2582" w:type="dxa"/>
          </w:tcPr>
          <w:p w:rsidR="00E30CF1" w:rsidRDefault="00E30CF1" w:rsidP="001208B5">
            <w:pPr>
              <w:rPr>
                <w:rFonts w:ascii="Times New Roman" w:hAnsi="Times New Roman" w:cs="Times New Roman"/>
                <w:sz w:val="22"/>
                <w:szCs w:val="22"/>
              </w:rPr>
            </w:pPr>
          </w:p>
        </w:tc>
        <w:tc>
          <w:tcPr>
            <w:tcW w:w="2582" w:type="dxa"/>
          </w:tcPr>
          <w:p w:rsidR="00E30CF1" w:rsidRDefault="00E30CF1" w:rsidP="001208B5">
            <w:pPr>
              <w:rPr>
                <w:rFonts w:ascii="Times New Roman" w:hAnsi="Times New Roman" w:cs="Times New Roman"/>
                <w:sz w:val="22"/>
                <w:szCs w:val="22"/>
              </w:rPr>
            </w:pPr>
          </w:p>
        </w:tc>
      </w:tr>
    </w:tbl>
    <w:p w:rsidR="00557167" w:rsidRDefault="00557167" w:rsidP="001208B5">
      <w:pPr>
        <w:rPr>
          <w:rFonts w:ascii="Times New Roman" w:hAnsi="Times New Roman" w:cs="Times New Roman"/>
          <w:sz w:val="22"/>
          <w:szCs w:val="22"/>
        </w:rPr>
      </w:pPr>
    </w:p>
    <w:p w:rsidR="00557167" w:rsidRDefault="00557167" w:rsidP="001208B5">
      <w:pPr>
        <w:rPr>
          <w:rFonts w:ascii="Times New Roman" w:hAnsi="Times New Roman" w:cs="Times New Roman"/>
          <w:sz w:val="22"/>
          <w:szCs w:val="22"/>
        </w:rPr>
      </w:pPr>
    </w:p>
    <w:p w:rsidR="00557167" w:rsidRDefault="00557167" w:rsidP="001208B5">
      <w:pPr>
        <w:rPr>
          <w:rFonts w:ascii="Times New Roman" w:hAnsi="Times New Roman" w:cs="Times New Roman"/>
          <w:sz w:val="22"/>
          <w:szCs w:val="22"/>
        </w:rPr>
      </w:pPr>
      <w:r>
        <w:rPr>
          <w:rFonts w:ascii="Times New Roman" w:hAnsi="Times New Roman" w:cs="Times New Roman"/>
          <w:sz w:val="22"/>
          <w:szCs w:val="22"/>
        </w:rPr>
        <w:t>7.</w:t>
      </w:r>
      <w:r w:rsidR="008605B1">
        <w:rPr>
          <w:rFonts w:ascii="Times New Roman" w:hAnsi="Times New Roman" w:cs="Times New Roman"/>
          <w:sz w:val="22"/>
          <w:szCs w:val="22"/>
        </w:rPr>
        <w:t xml:space="preserve"> </w:t>
      </w:r>
      <w:r>
        <w:rPr>
          <w:rFonts w:ascii="Times New Roman" w:hAnsi="Times New Roman" w:cs="Times New Roman"/>
          <w:sz w:val="22"/>
          <w:szCs w:val="22"/>
        </w:rPr>
        <w:t>Write full form for the following.</w:t>
      </w:r>
    </w:p>
    <w:p w:rsidR="00557167" w:rsidRDefault="00557167" w:rsidP="001208B5">
      <w:pPr>
        <w:rPr>
          <w:rFonts w:ascii="Times New Roman" w:hAnsi="Times New Roman" w:cs="Times New Roman"/>
          <w:sz w:val="22"/>
          <w:szCs w:val="22"/>
        </w:rPr>
      </w:pPr>
      <w:r>
        <w:rPr>
          <w:rFonts w:ascii="Times New Roman" w:hAnsi="Times New Roman" w:cs="Times New Roman"/>
          <w:sz w:val="22"/>
          <w:szCs w:val="22"/>
        </w:rPr>
        <w:t>a)GPL</w:t>
      </w:r>
      <w:r>
        <w:rPr>
          <w:rFonts w:ascii="Times New Roman" w:hAnsi="Times New Roman" w:cs="Times New Roman"/>
          <w:sz w:val="22"/>
          <w:szCs w:val="22"/>
        </w:rPr>
        <w:tab/>
      </w:r>
      <w:r w:rsidR="008605B1">
        <w:rPr>
          <w:rFonts w:ascii="Times New Roman" w:hAnsi="Times New Roman" w:cs="Times New Roman"/>
          <w:sz w:val="22"/>
          <w:szCs w:val="22"/>
        </w:rPr>
        <w:t xml:space="preserve"> </w:t>
      </w:r>
      <w:r>
        <w:rPr>
          <w:rFonts w:ascii="Times New Roman" w:hAnsi="Times New Roman" w:cs="Times New Roman"/>
          <w:sz w:val="22"/>
          <w:szCs w:val="22"/>
        </w:rPr>
        <w:tab/>
        <w:t>b) FOSS</w:t>
      </w:r>
      <w:r>
        <w:rPr>
          <w:rFonts w:ascii="Times New Roman" w:hAnsi="Times New Roman" w:cs="Times New Roman"/>
          <w:sz w:val="22"/>
          <w:szCs w:val="22"/>
        </w:rPr>
        <w:tab/>
        <w:t>c)CAD</w:t>
      </w:r>
      <w:r>
        <w:rPr>
          <w:rFonts w:ascii="Times New Roman" w:hAnsi="Times New Roman" w:cs="Times New Roman"/>
          <w:sz w:val="22"/>
          <w:szCs w:val="22"/>
        </w:rPr>
        <w:tab/>
      </w:r>
      <w:r>
        <w:rPr>
          <w:rFonts w:ascii="Times New Roman" w:hAnsi="Times New Roman" w:cs="Times New Roman"/>
          <w:sz w:val="22"/>
          <w:szCs w:val="22"/>
        </w:rPr>
        <w:tab/>
        <w:t>d)CAM</w:t>
      </w:r>
      <w:r>
        <w:rPr>
          <w:rFonts w:ascii="Times New Roman" w:hAnsi="Times New Roman" w:cs="Times New Roman"/>
          <w:sz w:val="22"/>
          <w:szCs w:val="22"/>
        </w:rPr>
        <w:tab/>
      </w:r>
    </w:p>
    <w:p w:rsidR="00557167" w:rsidRDefault="00557167" w:rsidP="001208B5">
      <w:pPr>
        <w:rPr>
          <w:rFonts w:ascii="Times New Roman" w:hAnsi="Times New Roman" w:cs="Times New Roman"/>
          <w:sz w:val="22"/>
          <w:szCs w:val="22"/>
        </w:rPr>
      </w:pPr>
      <w:r>
        <w:rPr>
          <w:rFonts w:ascii="Times New Roman" w:hAnsi="Times New Roman" w:cs="Times New Roman"/>
          <w:sz w:val="22"/>
          <w:szCs w:val="22"/>
        </w:rPr>
        <w:t>e)GUI</w:t>
      </w:r>
      <w:r>
        <w:rPr>
          <w:rFonts w:ascii="Times New Roman" w:hAnsi="Times New Roman" w:cs="Times New Roman"/>
          <w:sz w:val="22"/>
          <w:szCs w:val="22"/>
        </w:rPr>
        <w:tab/>
      </w:r>
      <w:r>
        <w:rPr>
          <w:rFonts w:ascii="Times New Roman" w:hAnsi="Times New Roman" w:cs="Times New Roman"/>
          <w:sz w:val="22"/>
          <w:szCs w:val="22"/>
        </w:rPr>
        <w:tab/>
        <w:t>f)CUI</w:t>
      </w:r>
      <w:r>
        <w:rPr>
          <w:rFonts w:ascii="Times New Roman" w:hAnsi="Times New Roman" w:cs="Times New Roman"/>
          <w:sz w:val="22"/>
          <w:szCs w:val="22"/>
        </w:rPr>
        <w:tab/>
      </w:r>
      <w:r>
        <w:rPr>
          <w:rFonts w:ascii="Times New Roman" w:hAnsi="Times New Roman" w:cs="Times New Roman"/>
          <w:sz w:val="22"/>
          <w:szCs w:val="22"/>
        </w:rPr>
        <w:tab/>
        <w:t>g)OS</w:t>
      </w:r>
      <w:r>
        <w:rPr>
          <w:rFonts w:ascii="Times New Roman" w:hAnsi="Times New Roman" w:cs="Times New Roman"/>
          <w:sz w:val="22"/>
          <w:szCs w:val="22"/>
        </w:rPr>
        <w:tab/>
      </w:r>
    </w:p>
    <w:p w:rsidR="00557167" w:rsidRDefault="00557167" w:rsidP="001208B5">
      <w:pPr>
        <w:rPr>
          <w:rFonts w:ascii="Times New Roman" w:hAnsi="Times New Roman" w:cs="Times New Roman"/>
          <w:sz w:val="22"/>
          <w:szCs w:val="22"/>
        </w:rPr>
      </w:pPr>
    </w:p>
    <w:p w:rsidR="00557167" w:rsidRDefault="00557167" w:rsidP="001208B5">
      <w:pPr>
        <w:rPr>
          <w:rFonts w:ascii="Times New Roman" w:hAnsi="Times New Roman" w:cs="Times New Roman"/>
          <w:sz w:val="22"/>
          <w:szCs w:val="22"/>
        </w:rPr>
      </w:pPr>
    </w:p>
    <w:p w:rsidR="00557167" w:rsidRDefault="00557167" w:rsidP="001208B5">
      <w:pPr>
        <w:rPr>
          <w:rFonts w:ascii="Times New Roman" w:hAnsi="Times New Roman" w:cs="Times New Roman"/>
          <w:sz w:val="22"/>
          <w:szCs w:val="22"/>
        </w:rPr>
      </w:pPr>
    </w:p>
    <w:p w:rsidR="00557167" w:rsidRDefault="00557167">
      <w:pPr>
        <w:rPr>
          <w:rFonts w:ascii="Times New Roman" w:hAnsi="Times New Roman" w:cs="Times New Roman"/>
          <w:sz w:val="22"/>
          <w:szCs w:val="22"/>
        </w:rPr>
      </w:pPr>
      <w:r>
        <w:rPr>
          <w:rFonts w:ascii="Times New Roman" w:hAnsi="Times New Roman" w:cs="Times New Roman"/>
          <w:sz w:val="22"/>
          <w:szCs w:val="22"/>
        </w:rPr>
        <w:br w:type="page"/>
      </w:r>
    </w:p>
    <w:p w:rsidR="00557167" w:rsidRDefault="00557167" w:rsidP="00E30CF1">
      <w:pPr>
        <w:pStyle w:val="Heading1"/>
        <w:rPr>
          <w:rFonts w:eastAsia="Times New Roman"/>
          <w:w w:val="60"/>
          <w:lang w:bidi="ne-NP"/>
        </w:rPr>
      </w:pPr>
      <w:r w:rsidRPr="00557167">
        <w:rPr>
          <w:rFonts w:eastAsia="Times New Roman"/>
          <w:w w:val="60"/>
          <w:lang w:bidi="ne-NP"/>
        </w:rPr>
        <w:lastRenderedPageBreak/>
        <w:t xml:space="preserve">CHAPTER </w:t>
      </w:r>
      <w:r w:rsidR="00E30CF1">
        <w:rPr>
          <w:rFonts w:eastAsia="Times New Roman"/>
          <w:w w:val="60"/>
          <w:lang w:bidi="ne-NP"/>
        </w:rPr>
        <w:t>–</w:t>
      </w:r>
      <w:r w:rsidRPr="00557167">
        <w:rPr>
          <w:rFonts w:eastAsia="Times New Roman"/>
          <w:w w:val="60"/>
          <w:lang w:bidi="ne-NP"/>
        </w:rPr>
        <w:t xml:space="preserve"> 6</w:t>
      </w:r>
      <w:r w:rsidR="008605B1">
        <w:rPr>
          <w:rFonts w:eastAsia="Times New Roman"/>
          <w:w w:val="60"/>
          <w:lang w:bidi="ne-NP"/>
        </w:rPr>
        <w:t xml:space="preserve"> </w:t>
      </w:r>
      <w:r w:rsidRPr="00E30CF1">
        <w:rPr>
          <w:rFonts w:eastAsia="Times New Roman"/>
          <w:w w:val="60"/>
          <w:lang w:bidi="ne-NP"/>
        </w:rPr>
        <w:t>Working with</w:t>
      </w:r>
      <w:r w:rsidR="008605B1">
        <w:rPr>
          <w:rFonts w:eastAsia="Times New Roman"/>
          <w:w w:val="60"/>
          <w:lang w:bidi="ne-NP"/>
        </w:rPr>
        <w:t xml:space="preserve"> </w:t>
      </w:r>
      <w:r w:rsidRPr="00E30CF1">
        <w:rPr>
          <w:rFonts w:eastAsia="Times New Roman"/>
          <w:w w:val="60"/>
          <w:lang w:bidi="ne-NP"/>
        </w:rPr>
        <w:t>GRAPHICS</w:t>
      </w:r>
    </w:p>
    <w:p w:rsidR="00AF73C4" w:rsidRPr="00AF73C4" w:rsidRDefault="00FA7BC2" w:rsidP="00AF73C4">
      <w:pPr>
        <w:rPr>
          <w:lang w:bidi="ne-NP"/>
        </w:rPr>
      </w:pPr>
      <w:r>
        <w:rPr>
          <w:noProof/>
        </w:rPr>
        <w:pict>
          <v:shape id="Text Box 350" o:spid="_x0000_s1142" type="#_x0000_t202" style="position:absolute;margin-left:0;margin-top:282.25pt;width:387.8pt;height:.0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" stroked="f">
            <v:textbox style="mso-fit-shape-to-text:t" inset="0,0,0,0">
              <w:txbxContent>
                <w:p w:rsidR="00FA7BC2" w:rsidRPr="002A0CA7" w:rsidRDefault="00FA7BC2" w:rsidP="002C6D65">
                  <w:pPr>
                    <w:pStyle w:val="Caption"/>
                    <w:rPr>
                      <w:noProof/>
                      <w:color w:val="000000"/>
                      <w:sz w:val="24"/>
                      <w:szCs w:val="24"/>
                    </w:rPr>
                  </w:pPr>
                  <w:r>
                    <w:t xml:space="preserve">Figure </w:t>
                  </w:r>
                  <w:fldSimple w:instr=" SEQ Figure \* ARABIC ">
                    <w:r>
                      <w:rPr>
                        <w:noProof/>
                      </w:rPr>
                      <w:t>129</w:t>
                    </w:r>
                  </w:fldSimple>
                  <w:r>
                    <w:rPr>
                      <w:noProof/>
                    </w:rPr>
                    <w:t xml:space="preserve"> </w:t>
                  </w:r>
                  <w:r>
                    <w:t xml:space="preserve">monitor and pen </w:t>
                  </w:r>
                </w:p>
              </w:txbxContent>
            </v:textbox>
            <w10:wrap type="square"/>
          </v:shape>
        </w:pict>
      </w:r>
      <w:r w:rsidR="00AF73C4">
        <w:rPr>
          <w:noProof/>
          <w:lang w:val="en-GB" w:eastAsia="en-GB" w:bidi="ne-NP"/>
        </w:rPr>
        <w:drawing>
          <wp:anchor distT="0" distB="0" distL="114300" distR="114300" simplePos="0" relativeHeight="251565568" behindDoc="0" locked="0" layoutInCell="1" allowOverlap="1">
            <wp:simplePos x="0" y="0"/>
            <wp:positionH relativeFrom="page">
              <wp:posOffset>1210945</wp:posOffset>
            </wp:positionH>
            <wp:positionV relativeFrom="page">
              <wp:posOffset>1931670</wp:posOffset>
            </wp:positionV>
            <wp:extent cx="4925060" cy="3261360"/>
            <wp:effectExtent l="0" t="0" r="889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925060" cy="3261360"/>
                    </a:xfrm>
                    <a:prstGeom prst="rect">
                      <a:avLst/>
                    </a:prstGeom>
                  </pic:spPr>
                </pic:pic>
              </a:graphicData>
            </a:graphic>
          </wp:anchor>
        </w:drawing>
      </w:r>
    </w:p>
    <w:p w:rsidR="00557167" w:rsidRPr="00557167" w:rsidRDefault="00557167" w:rsidP="00557167">
      <w:pPr>
        <w:widowControl/>
        <w:rPr>
          <w:rFonts w:ascii="Times New Roman" w:eastAsia="Times New Roman" w:hAnsi="Times New Roman" w:cs="Mangal"/>
          <w:color w:val="auto"/>
          <w:lang w:bidi="ne-NP"/>
        </w:rPr>
      </w:pPr>
      <w:r w:rsidRPr="00557167">
        <w:rPr>
          <w:rFonts w:ascii="Arial" w:eastAsia="Times New Roman" w:hAnsi="Arial" w:cs="Arial"/>
          <w:b/>
          <w:bCs/>
          <w:lang w:bidi="ne-NP"/>
        </w:rPr>
        <w:t>This Chapter Covers:-</w:t>
      </w:r>
    </w:p>
    <w:p w:rsidR="00557167" w:rsidRPr="00557167" w:rsidRDefault="00557167" w:rsidP="00557167">
      <w:pPr>
        <w:widowControl/>
        <w:rPr>
          <w:rFonts w:ascii="Times New Roman" w:eastAsia="Times New Roman" w:hAnsi="Times New Roman" w:cs="Mangal"/>
          <w:color w:val="auto"/>
          <w:lang w:bidi="ne-NP"/>
        </w:rPr>
      </w:pPr>
      <w:r w:rsidRPr="00557167">
        <w:rPr>
          <w:rFonts w:ascii="Arial" w:eastAsia="Times New Roman" w:hAnsi="Arial" w:cs="Arial"/>
          <w:lang w:bidi="ne-NP"/>
        </w:rPr>
        <w:t>Introduction to Graphics Application of computer graphics Uses of Graphics</w:t>
      </w:r>
    </w:p>
    <w:p w:rsidR="00557167" w:rsidRPr="00557167" w:rsidRDefault="00557167" w:rsidP="00557167">
      <w:pPr>
        <w:widowControl/>
        <w:rPr>
          <w:rFonts w:ascii="Times New Roman" w:eastAsia="Times New Roman" w:hAnsi="Times New Roman" w:cs="Mangal"/>
          <w:color w:val="auto"/>
          <w:lang w:bidi="ne-NP"/>
        </w:rPr>
      </w:pPr>
      <w:r w:rsidRPr="00557167">
        <w:rPr>
          <w:rFonts w:ascii="Arial" w:eastAsia="Times New Roman" w:hAnsi="Arial" w:cs="Arial"/>
          <w:lang w:bidi="ne-NP"/>
        </w:rPr>
        <w:t>Different graphics formats Graphics for web</w:t>
      </w:r>
    </w:p>
    <w:p w:rsidR="00557167" w:rsidRPr="00557167" w:rsidRDefault="00557167" w:rsidP="00557167">
      <w:pPr>
        <w:widowControl/>
        <w:rPr>
          <w:rFonts w:ascii="Times New Roman" w:eastAsia="Times New Roman" w:hAnsi="Times New Roman" w:cs="Mangal"/>
          <w:color w:val="auto"/>
          <w:lang w:bidi="ne-NP"/>
        </w:rPr>
      </w:pPr>
      <w:r w:rsidRPr="00557167">
        <w:rPr>
          <w:rFonts w:ascii="Arial" w:eastAsia="Times New Roman" w:hAnsi="Arial" w:cs="Arial"/>
          <w:lang w:bidi="ne-NP"/>
        </w:rPr>
        <w:t>Adobe Photoshop</w:t>
      </w:r>
    </w:p>
    <w:p w:rsidR="00557167" w:rsidRPr="00557167" w:rsidRDefault="00557167" w:rsidP="00557167">
      <w:pPr>
        <w:widowControl/>
        <w:rPr>
          <w:rFonts w:ascii="Times New Roman" w:eastAsia="Times New Roman" w:hAnsi="Times New Roman" w:cs="Mangal"/>
          <w:color w:val="auto"/>
          <w:lang w:bidi="ne-NP"/>
        </w:rPr>
      </w:pPr>
      <w:r w:rsidRPr="00557167">
        <w:rPr>
          <w:rFonts w:ascii="Arial" w:eastAsia="Times New Roman" w:hAnsi="Arial" w:cs="Arial"/>
          <w:lang w:bidi="ne-NP"/>
        </w:rPr>
        <w:t>Working with Photoshop tools Image Editing</w:t>
      </w:r>
    </w:p>
    <w:p w:rsidR="00557167" w:rsidRDefault="00557167" w:rsidP="00557167">
      <w:pPr>
        <w:widowControl/>
        <w:rPr>
          <w:rFonts w:ascii="Arial" w:eastAsia="Times New Roman" w:hAnsi="Arial" w:cs="Arial"/>
          <w:lang w:bidi="ne-NP"/>
        </w:rPr>
      </w:pPr>
      <w:r w:rsidRPr="00557167">
        <w:rPr>
          <w:rFonts w:ascii="Arial" w:eastAsia="Times New Roman" w:hAnsi="Arial" w:cs="Arial"/>
          <w:lang w:bidi="ne-NP"/>
        </w:rPr>
        <w:t>Printing Images</w:t>
      </w:r>
    </w:p>
    <w:p w:rsidR="00E30CF1" w:rsidRPr="00557167" w:rsidRDefault="00E30CF1" w:rsidP="00557167">
      <w:pPr>
        <w:widowControl/>
        <w:rPr>
          <w:rFonts w:ascii="Times New Roman" w:eastAsia="Times New Roman" w:hAnsi="Times New Roman" w:cs="Mangal"/>
          <w:color w:val="auto"/>
          <w:lang w:bidi="ne-NP"/>
        </w:rPr>
      </w:pPr>
    </w:p>
    <w:p w:rsidR="00557167" w:rsidRPr="00557167" w:rsidRDefault="00557167" w:rsidP="00557167">
      <w:pPr>
        <w:widowControl/>
        <w:rPr>
          <w:rFonts w:ascii="Times New Roman" w:eastAsia="Times New Roman" w:hAnsi="Times New Roman" w:cs="Mangal"/>
          <w:color w:val="auto"/>
          <w:lang w:bidi="ne-NP"/>
        </w:rPr>
      </w:pPr>
      <w:r w:rsidRPr="00557167">
        <w:rPr>
          <w:rFonts w:ascii="Arial" w:eastAsia="Times New Roman" w:hAnsi="Arial" w:cs="Arial"/>
          <w:lang w:bidi="ne-NP"/>
        </w:rPr>
        <w:t>Computer Science</w:t>
      </w:r>
    </w:p>
    <w:p w:rsidR="00557167" w:rsidRDefault="00557167">
      <w:pPr>
        <w:rPr>
          <w:rFonts w:ascii="Times New Roman" w:hAnsi="Times New Roman" w:cs="Times New Roman"/>
          <w:sz w:val="22"/>
          <w:szCs w:val="22"/>
        </w:rPr>
      </w:pPr>
      <w:r>
        <w:rPr>
          <w:rFonts w:ascii="Times New Roman" w:hAnsi="Times New Roman" w:cs="Times New Roman"/>
          <w:sz w:val="22"/>
          <w:szCs w:val="22"/>
        </w:rPr>
        <w:br w:type="page"/>
      </w:r>
    </w:p>
    <w:p w:rsidR="00A94674" w:rsidRPr="00A94674" w:rsidRDefault="00FA7BC2" w:rsidP="00E30CF1">
      <w:pPr>
        <w:pStyle w:val="Heading2"/>
        <w:rPr>
          <w:rFonts w:ascii="Times New Roman" w:eastAsia="Times New Roman" w:hAnsi="Times New Roman" w:cs="Mangal"/>
          <w:color w:val="auto"/>
          <w:lang w:bidi="ne-NP"/>
        </w:rPr>
      </w:pPr>
      <w:r>
        <w:rPr>
          <w:noProof/>
        </w:rPr>
        <w:lastRenderedPageBreak/>
        <w:pict>
          <v:shape id="Text Box 351" o:spid="_x0000_s1143" type="#_x0000_t202" style="position:absolute;margin-left:271.5pt;margin-top:212.25pt;width:213pt;height:.05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" stroked="f">
            <v:textbox style="mso-fit-shape-to-text:t" inset="0,0,0,0">
              <w:txbxContent>
                <w:p w:rsidR="00FA7BC2" w:rsidRPr="00460F7A" w:rsidRDefault="00FA7BC2" w:rsidP="002C6D65">
                  <w:pPr>
                    <w:pStyle w:val="Caption"/>
                    <w:rPr>
                      <w:noProof/>
                      <w:szCs w:val="26"/>
                    </w:rPr>
                  </w:pPr>
                  <w:r>
                    <w:t xml:space="preserve">Figure </w:t>
                  </w:r>
                  <w:fldSimple w:instr=" SEQ Figure \* ARABIC ">
                    <w:r>
                      <w:rPr>
                        <w:noProof/>
                      </w:rPr>
                      <w:t>130</w:t>
                    </w:r>
                  </w:fldSimple>
                  <w:r>
                    <w:t xml:space="preserve"> Computer Graphics</w:t>
                  </w:r>
                </w:p>
              </w:txbxContent>
            </v:textbox>
            <w10:wrap type="square"/>
          </v:shape>
        </w:pict>
      </w:r>
      <w:r w:rsidR="00166D59">
        <w:rPr>
          <w:noProof/>
          <w:lang w:val="en-GB" w:eastAsia="en-GB" w:bidi="ne-NP"/>
        </w:rPr>
        <w:drawing>
          <wp:anchor distT="0" distB="0" distL="114300" distR="114300" simplePos="0" relativeHeight="251566592" behindDoc="0" locked="0" layoutInCell="1" allowOverlap="1">
            <wp:simplePos x="0" y="0"/>
            <wp:positionH relativeFrom="page">
              <wp:posOffset>4658995</wp:posOffset>
            </wp:positionH>
            <wp:positionV relativeFrom="page">
              <wp:posOffset>1398270</wp:posOffset>
            </wp:positionV>
            <wp:extent cx="2705100" cy="2657475"/>
            <wp:effectExtent l="0" t="0" r="0" b="952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705100" cy="2657475"/>
                    </a:xfrm>
                    <a:prstGeom prst="rect">
                      <a:avLst/>
                    </a:prstGeom>
                  </pic:spPr>
                </pic:pic>
              </a:graphicData>
            </a:graphic>
          </wp:anchor>
        </w:drawing>
      </w:r>
      <w:r w:rsidR="00A94674">
        <w:rPr>
          <w:rFonts w:eastAsia="Times New Roman"/>
          <w:lang w:bidi="ne-NP"/>
        </w:rPr>
        <w:t>In</w:t>
      </w:r>
      <w:r w:rsidR="00A94674" w:rsidRPr="00A94674">
        <w:rPr>
          <w:rFonts w:eastAsia="Times New Roman"/>
          <w:lang w:bidi="ne-NP"/>
        </w:rPr>
        <w:t>troduction to Computer Graphics:-</w:t>
      </w:r>
    </w:p>
    <w:p w:rsidR="00A94674" w:rsidRDefault="00A94674" w:rsidP="00A94674">
      <w:pPr>
        <w:widowControl/>
        <w:rPr>
          <w:rFonts w:ascii="Arial" w:eastAsia="Times New Roman" w:hAnsi="Arial" w:cs="Arial"/>
          <w:lang w:bidi="ne-NP"/>
        </w:rPr>
      </w:pPr>
      <w:r>
        <w:rPr>
          <w:rFonts w:ascii="Arial" w:eastAsia="Times New Roman" w:hAnsi="Arial" w:cs="Arial"/>
          <w:lang w:bidi="ne-NP"/>
        </w:rPr>
        <w:t>Co</w:t>
      </w:r>
      <w:r w:rsidRPr="00A94674">
        <w:rPr>
          <w:rFonts w:ascii="Arial" w:eastAsia="Times New Roman" w:hAnsi="Arial" w:cs="Arial"/>
          <w:lang w:bidi="ne-NP"/>
        </w:rPr>
        <w:t>mputer gr</w:t>
      </w:r>
      <w:r>
        <w:rPr>
          <w:rFonts w:ascii="Arial" w:eastAsia="Times New Roman" w:hAnsi="Arial" w:cs="Arial"/>
          <w:lang w:bidi="ne-NP"/>
        </w:rPr>
        <w:t>aphics refers to the creation, stor</w:t>
      </w:r>
      <w:r w:rsidRPr="00A94674">
        <w:rPr>
          <w:rFonts w:ascii="Arial" w:eastAsia="Times New Roman" w:hAnsi="Arial" w:cs="Arial"/>
          <w:lang w:bidi="ne-NP"/>
        </w:rPr>
        <w:t>age and manipulation of pictures</w:t>
      </w:r>
      <w:r>
        <w:rPr>
          <w:rFonts w:ascii="Arial" w:eastAsia="Times New Roman" w:hAnsi="Arial" w:cs="Arial"/>
          <w:lang w:bidi="ne-NP"/>
        </w:rPr>
        <w:t xml:space="preserve"> and dra</w:t>
      </w:r>
      <w:r w:rsidRPr="00A94674">
        <w:rPr>
          <w:rFonts w:ascii="Arial" w:eastAsia="Times New Roman" w:hAnsi="Arial" w:cs="Arial"/>
          <w:lang w:bidi="ne-NP"/>
        </w:rPr>
        <w:t>wings using di</w:t>
      </w:r>
      <w:r>
        <w:rPr>
          <w:rFonts w:ascii="Arial" w:eastAsia="Times New Roman" w:hAnsi="Arial" w:cs="Arial"/>
          <w:lang w:bidi="ne-NP"/>
        </w:rPr>
        <w:t xml:space="preserve">gital computers. It enhances </w:t>
      </w:r>
      <w:r w:rsidRPr="00A94674">
        <w:rPr>
          <w:rFonts w:ascii="Arial" w:eastAsia="Times New Roman" w:hAnsi="Arial" w:cs="Arial"/>
          <w:lang w:bidi="ne-NP"/>
        </w:rPr>
        <w:t xml:space="preserve">communication between computers and </w:t>
      </w:r>
      <w:r>
        <w:rPr>
          <w:rFonts w:ascii="Arial" w:eastAsia="Times New Roman" w:hAnsi="Arial" w:cs="Arial"/>
          <w:lang w:bidi="ne-NP"/>
        </w:rPr>
        <w:t>u</w:t>
      </w:r>
      <w:r w:rsidRPr="00A94674">
        <w:rPr>
          <w:rFonts w:ascii="Arial" w:eastAsia="Times New Roman" w:hAnsi="Arial" w:cs="Arial"/>
          <w:lang w:bidi="ne-NP"/>
        </w:rPr>
        <w:t xml:space="preserve">sers. The </w:t>
      </w:r>
      <w:r>
        <w:rPr>
          <w:rFonts w:ascii="Arial" w:eastAsia="Times New Roman" w:hAnsi="Arial" w:cs="Arial"/>
          <w:lang w:bidi="ne-NP"/>
        </w:rPr>
        <w:t>term Graphics was derived from th</w:t>
      </w:r>
      <w:r w:rsidRPr="00A94674">
        <w:rPr>
          <w:rFonts w:ascii="Arial" w:eastAsia="Times New Roman" w:hAnsi="Arial" w:cs="Arial"/>
          <w:lang w:bidi="ne-NP"/>
        </w:rPr>
        <w:t>e Gree</w:t>
      </w:r>
      <w:r w:rsidR="008605B1">
        <w:rPr>
          <w:rFonts w:ascii="Arial" w:eastAsia="Times New Roman" w:hAnsi="Arial" w:cs="Arial"/>
          <w:lang w:bidi="ne-NP"/>
        </w:rPr>
        <w:t xml:space="preserve">k word "Graphik </w:t>
      </w:r>
      <w:r>
        <w:rPr>
          <w:rFonts w:ascii="Arial" w:eastAsia="Times New Roman" w:hAnsi="Arial" w:cs="Arial"/>
          <w:lang w:bidi="ne-NP"/>
        </w:rPr>
        <w:t>os" which means to</w:t>
      </w:r>
      <w:r w:rsidRPr="00A94674">
        <w:rPr>
          <w:rFonts w:ascii="Arial" w:eastAsia="Times New Roman" w:hAnsi="Arial" w:cs="Arial"/>
          <w:lang w:bidi="ne-NP"/>
        </w:rPr>
        <w:t xml:space="preserve"> present any object having specific shape</w:t>
      </w:r>
      <w:r w:rsidR="008605B1">
        <w:rPr>
          <w:rFonts w:ascii="Arial" w:eastAsia="Times New Roman" w:hAnsi="Arial" w:cs="Arial"/>
          <w:lang w:bidi="ne-NP"/>
        </w:rPr>
        <w:t xml:space="preserve"> </w:t>
      </w:r>
      <w:r w:rsidRPr="00A94674">
        <w:rPr>
          <w:rFonts w:ascii="Arial" w:eastAsia="Times New Roman" w:hAnsi="Arial" w:cs="Arial"/>
          <w:lang w:bidi="ne-NP"/>
        </w:rPr>
        <w:t xml:space="preserve">size through a medium. Graphics include </w:t>
      </w:r>
      <w:r>
        <w:rPr>
          <w:rFonts w:ascii="Arial" w:eastAsia="Times New Roman" w:hAnsi="Arial" w:cs="Arial"/>
          <w:lang w:bidi="ne-NP"/>
        </w:rPr>
        <w:t>good</w:t>
      </w:r>
      <w:r w:rsidRPr="00A94674">
        <w:rPr>
          <w:rFonts w:ascii="Arial" w:eastAsia="Times New Roman" w:hAnsi="Arial" w:cs="Arial"/>
          <w:lang w:bidi="ne-NP"/>
        </w:rPr>
        <w:t xml:space="preserve"> quality image or picture which is not</w:t>
      </w:r>
      <w:r>
        <w:rPr>
          <w:rFonts w:ascii="Arial" w:eastAsia="Times New Roman" w:hAnsi="Arial" w:cs="Arial"/>
          <w:lang w:bidi="ne-NP"/>
        </w:rPr>
        <w:t>t</w:t>
      </w:r>
      <w:r w:rsidRPr="00A94674">
        <w:rPr>
          <w:rFonts w:ascii="Arial" w:eastAsia="Times New Roman" w:hAnsi="Arial" w:cs="Arial"/>
          <w:lang w:bidi="ne-NP"/>
        </w:rPr>
        <w:t>he form of text or sound. Compu</w:t>
      </w:r>
      <w:r>
        <w:rPr>
          <w:rFonts w:ascii="Arial" w:eastAsia="Times New Roman" w:hAnsi="Arial" w:cs="Arial"/>
          <w:lang w:bidi="ne-NP"/>
        </w:rPr>
        <w:t>ter Graphics makes us easy to under</w:t>
      </w:r>
      <w:r w:rsidRPr="00A94674">
        <w:rPr>
          <w:rFonts w:ascii="Arial" w:eastAsia="Times New Roman" w:hAnsi="Arial" w:cs="Arial"/>
          <w:lang w:bidi="ne-NP"/>
        </w:rPr>
        <w:t>stand and interpret a</w:t>
      </w:r>
      <w:r>
        <w:rPr>
          <w:rFonts w:ascii="Arial" w:eastAsia="Times New Roman" w:hAnsi="Arial" w:cs="Arial"/>
          <w:lang w:bidi="ne-NP"/>
        </w:rPr>
        <w:t xml:space="preserve">ny topic. Computer graphic has </w:t>
      </w:r>
      <w:r w:rsidRPr="00A94674">
        <w:rPr>
          <w:rFonts w:ascii="Arial" w:eastAsia="Times New Roman" w:hAnsi="Arial" w:cs="Arial"/>
          <w:lang w:bidi="ne-NP"/>
        </w:rPr>
        <w:t xml:space="preserve">amazing </w:t>
      </w:r>
      <w:r>
        <w:rPr>
          <w:rFonts w:ascii="Arial" w:eastAsia="Times New Roman" w:hAnsi="Arial" w:cs="Arial"/>
          <w:lang w:bidi="ne-NP"/>
        </w:rPr>
        <w:t xml:space="preserve">impact </w:t>
      </w:r>
      <w:r w:rsidRPr="00A94674">
        <w:rPr>
          <w:rFonts w:ascii="Arial" w:eastAsia="Times New Roman" w:hAnsi="Arial" w:cs="Arial"/>
          <w:lang w:bidi="ne-NP"/>
        </w:rPr>
        <w:t>act on many types of media and has</w:t>
      </w:r>
      <w:r>
        <w:rPr>
          <w:rFonts w:ascii="Arial" w:eastAsia="Times New Roman" w:hAnsi="Arial" w:cs="Arial"/>
          <w:lang w:bidi="ne-NP"/>
        </w:rPr>
        <w:t xml:space="preserve"> revolutionized animation, movies</w:t>
      </w:r>
      <w:r w:rsidRPr="00A94674">
        <w:rPr>
          <w:rFonts w:ascii="Arial" w:eastAsia="Times New Roman" w:hAnsi="Arial" w:cs="Arial"/>
          <w:lang w:bidi="ne-NP"/>
        </w:rPr>
        <w:t xml:space="preserve"> and the video game industries. Some of the graphic software - MS-Paint, Freehand, Adobe In</w:t>
      </w:r>
      <w:r w:rsidR="008605B1">
        <w:rPr>
          <w:rFonts w:ascii="Arial" w:eastAsia="Times New Roman" w:hAnsi="Arial" w:cs="Arial"/>
          <w:lang w:bidi="ne-NP"/>
        </w:rPr>
        <w:t xml:space="preserve"> </w:t>
      </w:r>
      <w:r w:rsidRPr="00A94674">
        <w:rPr>
          <w:rFonts w:ascii="Arial" w:eastAsia="Times New Roman" w:hAnsi="Arial" w:cs="Arial"/>
          <w:lang w:bidi="ne-NP"/>
        </w:rPr>
        <w:t>Design, CorelDraw, Adobe Photoshop.</w:t>
      </w:r>
    </w:p>
    <w:p w:rsidR="00A94674" w:rsidRPr="00A94674" w:rsidRDefault="00A94674" w:rsidP="00A94674">
      <w:pPr>
        <w:widowControl/>
        <w:rPr>
          <w:rFonts w:ascii="Times New Roman" w:eastAsia="Times New Roman" w:hAnsi="Times New Roman" w:cs="Mangal"/>
          <w:color w:val="auto"/>
          <w:lang w:bidi="ne-NP"/>
        </w:rPr>
      </w:pPr>
    </w:p>
    <w:p w:rsidR="00A94674" w:rsidRPr="00A94674" w:rsidRDefault="00A94674" w:rsidP="00F862FF">
      <w:pPr>
        <w:pStyle w:val="Heading2"/>
        <w:rPr>
          <w:rFonts w:ascii="Times New Roman" w:eastAsia="Times New Roman" w:hAnsi="Times New Roman" w:cs="Mangal"/>
          <w:color w:val="auto"/>
          <w:lang w:bidi="ne-NP"/>
        </w:rPr>
      </w:pPr>
      <w:r>
        <w:rPr>
          <w:rFonts w:eastAsia="Times New Roman"/>
          <w:lang w:bidi="ne-NP"/>
        </w:rPr>
        <w:t>Application</w:t>
      </w:r>
      <w:r w:rsidRPr="00A94674">
        <w:rPr>
          <w:rFonts w:eastAsia="Times New Roman"/>
          <w:lang w:bidi="ne-NP"/>
        </w:rPr>
        <w:t xml:space="preserve"> Computer Graphics:-</w:t>
      </w:r>
    </w:p>
    <w:p w:rsidR="00A94674" w:rsidRPr="00A94674" w:rsidRDefault="00A94674" w:rsidP="00F862FF">
      <w:pPr>
        <w:pStyle w:val="Heading3"/>
        <w:rPr>
          <w:rFonts w:ascii="Times New Roman" w:eastAsia="Times New Roman" w:hAnsi="Times New Roman" w:cs="Mangal"/>
          <w:color w:val="auto"/>
          <w:lang w:bidi="ne-NP"/>
        </w:rPr>
      </w:pPr>
      <w:r>
        <w:rPr>
          <w:rFonts w:eastAsia="Times New Roman"/>
          <w:lang w:bidi="ne-NP"/>
        </w:rPr>
        <w:t>DES</w:t>
      </w:r>
      <w:r w:rsidRPr="00A94674">
        <w:rPr>
          <w:rFonts w:eastAsia="Times New Roman"/>
          <w:lang w:bidi="ne-NP"/>
        </w:rPr>
        <w:t>IGNING:-</w:t>
      </w:r>
    </w:p>
    <w:p w:rsidR="00A94674" w:rsidRPr="00A94674" w:rsidRDefault="00A94674" w:rsidP="00A94674">
      <w:pPr>
        <w:widowControl/>
        <w:rPr>
          <w:rFonts w:ascii="Times New Roman" w:eastAsia="Times New Roman" w:hAnsi="Times New Roman" w:cs="Mangal"/>
          <w:color w:val="auto"/>
          <w:lang w:bidi="ne-NP"/>
        </w:rPr>
      </w:pPr>
    </w:p>
    <w:p w:rsidR="00A94674" w:rsidRPr="00A94674" w:rsidRDefault="00FA7BC2" w:rsidP="00A94674">
      <w:pPr>
        <w:widowControl/>
        <w:rPr>
          <w:rFonts w:ascii="Times New Roman" w:eastAsia="Times New Roman" w:hAnsi="Times New Roman" w:cs="Mangal"/>
          <w:color w:val="auto"/>
          <w:lang w:bidi="ne-NP"/>
        </w:rPr>
      </w:pPr>
      <w:r>
        <w:rPr>
          <w:noProof/>
        </w:rPr>
        <w:pict>
          <v:shape id="Text Box 352" o:spid="_x0000_s1144" type="#_x0000_t202" style="position:absolute;margin-left:310.4pt;margin-top:121.4pt;width:105pt;height:.0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" stroked="f">
            <v:textbox style="mso-fit-shape-to-text:t" inset="0,0,0,0">
              <w:txbxContent>
                <w:p w:rsidR="00FA7BC2" w:rsidRPr="00211D18" w:rsidRDefault="00FA7BC2" w:rsidP="002C6D65">
                  <w:pPr>
                    <w:pStyle w:val="Caption"/>
                    <w:rPr>
                      <w:noProof/>
                      <w:color w:val="000000"/>
                      <w:sz w:val="24"/>
                      <w:szCs w:val="24"/>
                    </w:rPr>
                  </w:pPr>
                  <w:r>
                    <w:t xml:space="preserve">Figure </w:t>
                  </w:r>
                  <w:fldSimple w:instr=" SEQ Figure \* ARABIC ">
                    <w:r>
                      <w:rPr>
                        <w:noProof/>
                      </w:rPr>
                      <w:t>131</w:t>
                    </w:r>
                  </w:fldSimple>
                  <w:r>
                    <w:t xml:space="preserve"> Designing</w:t>
                  </w:r>
                </w:p>
              </w:txbxContent>
            </v:textbox>
            <w10:wrap type="square"/>
          </v:shape>
        </w:pict>
      </w:r>
      <w:r w:rsidR="00775ED5">
        <w:rPr>
          <w:noProof/>
          <w:lang w:val="en-GB" w:eastAsia="en-GB" w:bidi="ne-NP"/>
        </w:rPr>
        <w:drawing>
          <wp:anchor distT="0" distB="0" distL="114300" distR="114300" simplePos="0" relativeHeight="251567616" behindDoc="0" locked="0" layoutInCell="1" allowOverlap="1">
            <wp:simplePos x="0" y="0"/>
            <wp:positionH relativeFrom="page">
              <wp:posOffset>5153025</wp:posOffset>
            </wp:positionH>
            <wp:positionV relativeFrom="page">
              <wp:posOffset>5362575</wp:posOffset>
            </wp:positionV>
            <wp:extent cx="1333500" cy="1333500"/>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1333500" cy="1333500"/>
                    </a:xfrm>
                    <a:prstGeom prst="rect">
                      <a:avLst/>
                    </a:prstGeom>
                  </pic:spPr>
                </pic:pic>
              </a:graphicData>
            </a:graphic>
          </wp:anchor>
        </w:drawing>
      </w:r>
      <w:r w:rsidR="00A94674">
        <w:rPr>
          <w:rFonts w:ascii="Arial" w:eastAsia="Times New Roman" w:hAnsi="Arial" w:cs="Arial"/>
          <w:lang w:bidi="ne-NP"/>
        </w:rPr>
        <w:t>In or</w:t>
      </w:r>
      <w:r w:rsidR="00A94674" w:rsidRPr="00A94674">
        <w:rPr>
          <w:rFonts w:ascii="Arial" w:eastAsia="Times New Roman" w:hAnsi="Arial" w:cs="Arial"/>
          <w:lang w:bidi="ne-NP"/>
        </w:rPr>
        <w:t>der to design consumer products</w:t>
      </w:r>
      <w:r w:rsidR="00A94674">
        <w:rPr>
          <w:rFonts w:ascii="Arial" w:eastAsia="Times New Roman" w:hAnsi="Arial" w:cs="Arial"/>
          <w:lang w:bidi="ne-NP"/>
        </w:rPr>
        <w:t xml:space="preserve"> and many other </w:t>
      </w:r>
      <w:r w:rsidR="00A94674" w:rsidRPr="00A94674">
        <w:rPr>
          <w:rFonts w:ascii="Arial" w:eastAsia="Times New Roman" w:hAnsi="Arial" w:cs="Arial"/>
          <w:lang w:bidi="ne-NP"/>
        </w:rPr>
        <w:t xml:space="preserve">applications Engineers and Architects </w:t>
      </w:r>
      <w:r w:rsidR="00A94674">
        <w:rPr>
          <w:rFonts w:ascii="Arial" w:eastAsia="Times New Roman" w:hAnsi="Arial" w:cs="Arial"/>
          <w:lang w:bidi="ne-NP"/>
        </w:rPr>
        <w:t>u</w:t>
      </w:r>
      <w:r w:rsidR="00A94674" w:rsidRPr="00A94674">
        <w:rPr>
          <w:rFonts w:ascii="Arial" w:eastAsia="Times New Roman" w:hAnsi="Arial" w:cs="Arial"/>
          <w:lang w:bidi="ne-NP"/>
        </w:rPr>
        <w:t>ses graphics. Engineers use CAD (Computer</w:t>
      </w:r>
      <w:r w:rsidR="00A94674">
        <w:rPr>
          <w:rFonts w:ascii="Arial" w:eastAsia="Times New Roman" w:hAnsi="Arial" w:cs="Arial"/>
          <w:lang w:bidi="ne-NP"/>
        </w:rPr>
        <w:t xml:space="preserve"> Aided</w:t>
      </w:r>
      <w:r w:rsidR="00A94674" w:rsidRPr="00A94674">
        <w:rPr>
          <w:rFonts w:ascii="Arial" w:eastAsia="Times New Roman" w:hAnsi="Arial" w:cs="Arial"/>
          <w:lang w:bidi="ne-NP"/>
        </w:rPr>
        <w:t xml:space="preserve"> Desi</w:t>
      </w:r>
      <w:r w:rsidR="00A94674">
        <w:rPr>
          <w:rFonts w:ascii="Arial" w:eastAsia="Times New Roman" w:hAnsi="Arial" w:cs="Arial"/>
          <w:lang w:bidi="ne-NP"/>
        </w:rPr>
        <w:t>gn) program to build designs of build</w:t>
      </w:r>
      <w:r w:rsidR="00A94674" w:rsidRPr="00A94674">
        <w:rPr>
          <w:rFonts w:ascii="Arial" w:eastAsia="Times New Roman" w:hAnsi="Arial" w:cs="Arial"/>
          <w:lang w:bidi="ne-NP"/>
        </w:rPr>
        <w:t>ings, cities, a</w:t>
      </w:r>
      <w:r w:rsidR="00A94674">
        <w:rPr>
          <w:rFonts w:ascii="Arial" w:eastAsia="Times New Roman" w:hAnsi="Arial" w:cs="Arial"/>
          <w:lang w:bidi="ne-NP"/>
        </w:rPr>
        <w:t>ircraft, spacecraft, and defense mecha</w:t>
      </w:r>
      <w:r w:rsidR="00A94674" w:rsidRPr="00A94674">
        <w:rPr>
          <w:rFonts w:ascii="Arial" w:eastAsia="Times New Roman" w:hAnsi="Arial" w:cs="Arial"/>
          <w:lang w:bidi="ne-NP"/>
        </w:rPr>
        <w:t>nism and so on. Graphics mak</w:t>
      </w:r>
      <w:r w:rsidR="00A94674">
        <w:rPr>
          <w:rFonts w:ascii="Arial" w:eastAsia="Times New Roman" w:hAnsi="Arial" w:cs="Arial"/>
          <w:lang w:bidi="ne-NP"/>
        </w:rPr>
        <w:t xml:space="preserve">e computer applications much </w:t>
      </w:r>
      <w:r w:rsidR="00A94674" w:rsidRPr="00A94674">
        <w:rPr>
          <w:rFonts w:ascii="Arial" w:eastAsia="Times New Roman" w:hAnsi="Arial" w:cs="Arial"/>
          <w:lang w:bidi="ne-NP"/>
        </w:rPr>
        <w:t>interac</w:t>
      </w:r>
      <w:r w:rsidR="00A94674">
        <w:rPr>
          <w:rFonts w:ascii="Arial" w:eastAsia="Times New Roman" w:hAnsi="Arial" w:cs="Arial"/>
          <w:lang w:bidi="ne-NP"/>
        </w:rPr>
        <w:t>tive, active and dynamic</w:t>
      </w:r>
      <w:r w:rsidR="00A94674" w:rsidRPr="00A94674">
        <w:rPr>
          <w:rFonts w:ascii="Arial" w:eastAsia="Times New Roman" w:hAnsi="Arial" w:cs="Arial"/>
          <w:lang w:bidi="ne-NP"/>
        </w:rPr>
        <w:t>. It opens unlimited experimenting for the designer.</w:t>
      </w:r>
    </w:p>
    <w:p w:rsidR="00A94674" w:rsidRDefault="00A94674">
      <w:pPr>
        <w:rPr>
          <w:rFonts w:ascii="Times New Roman" w:hAnsi="Times New Roman" w:cs="Times New Roman"/>
          <w:sz w:val="22"/>
          <w:szCs w:val="22"/>
        </w:rPr>
      </w:pPr>
      <w:r>
        <w:rPr>
          <w:rFonts w:ascii="Times New Roman" w:hAnsi="Times New Roman" w:cs="Times New Roman"/>
          <w:sz w:val="22"/>
          <w:szCs w:val="22"/>
        </w:rPr>
        <w:br w:type="page"/>
      </w:r>
    </w:p>
    <w:p w:rsidR="00C844EA" w:rsidRDefault="00FA7BC2" w:rsidP="00F862FF">
      <w:pPr>
        <w:pStyle w:val="Heading3"/>
        <w:rPr>
          <w:rFonts w:eastAsia="Times New Roman"/>
          <w:lang w:bidi="ne-NP"/>
        </w:rPr>
      </w:pPr>
      <w:r>
        <w:rPr>
          <w:noProof/>
        </w:rPr>
        <w:lastRenderedPageBreak/>
        <w:pict>
          <v:shape id="Text Box 353" o:spid="_x0000_s1145" type="#_x0000_t202" style="position:absolute;margin-left:265.4pt;margin-top:104.4pt;width:109.05pt;height:.0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" stroked="f">
            <v:textbox style="mso-fit-shape-to-text:t" inset="0,0,0,0">
              <w:txbxContent>
                <w:p w:rsidR="00FA7BC2" w:rsidRPr="007E690C" w:rsidRDefault="00FA7BC2" w:rsidP="005B5937">
                  <w:pPr>
                    <w:pStyle w:val="Caption"/>
                    <w:rPr>
                      <w:noProof/>
                      <w:szCs w:val="24"/>
                    </w:rPr>
                  </w:pPr>
                  <w:r>
                    <w:t xml:space="preserve">Figure </w:t>
                  </w:r>
                  <w:fldSimple w:instr=" SEQ Figure \* ARABIC ">
                    <w:r>
                      <w:rPr>
                        <w:noProof/>
                      </w:rPr>
                      <w:t>132</w:t>
                    </w:r>
                  </w:fldSimple>
                  <w:r>
                    <w:t xml:space="preserve"> 2d 3d image</w:t>
                  </w:r>
                </w:p>
              </w:txbxContent>
            </v:textbox>
            <w10:wrap type="square"/>
          </v:shape>
        </w:pict>
      </w:r>
      <w:r w:rsidR="00775ED5">
        <w:rPr>
          <w:noProof/>
          <w:lang w:val="en-GB" w:eastAsia="en-GB" w:bidi="ne-NP"/>
        </w:rPr>
        <w:drawing>
          <wp:anchor distT="0" distB="0" distL="114300" distR="114300" simplePos="0" relativeHeight="251568640" behindDoc="0" locked="0" layoutInCell="1" allowOverlap="1">
            <wp:simplePos x="0" y="0"/>
            <wp:positionH relativeFrom="page">
              <wp:posOffset>4581525</wp:posOffset>
            </wp:positionH>
            <wp:positionV relativeFrom="page">
              <wp:posOffset>1371600</wp:posOffset>
            </wp:positionV>
            <wp:extent cx="1385327" cy="1314450"/>
            <wp:effectExtent l="0" t="0" r="5715"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393633" cy="1322331"/>
                    </a:xfrm>
                    <a:prstGeom prst="rect">
                      <a:avLst/>
                    </a:prstGeom>
                  </pic:spPr>
                </pic:pic>
              </a:graphicData>
            </a:graphic>
          </wp:anchor>
        </w:drawing>
      </w:r>
      <w:r w:rsidR="00C844EA" w:rsidRPr="00C844EA">
        <w:rPr>
          <w:rFonts w:eastAsia="Times New Roman"/>
          <w:lang w:bidi="ne-NP"/>
        </w:rPr>
        <w:t>2D AND 3</w:t>
      </w:r>
      <w:r w:rsidR="00FA3AD7">
        <w:rPr>
          <w:rFonts w:eastAsia="Times New Roman"/>
          <w:lang w:bidi="ne-NP"/>
        </w:rPr>
        <w:t xml:space="preserve"> </w:t>
      </w:r>
      <w:r w:rsidR="00C844EA" w:rsidRPr="00C844EA">
        <w:rPr>
          <w:rFonts w:eastAsia="Times New Roman"/>
          <w:lang w:bidi="ne-NP"/>
        </w:rPr>
        <w:t>D IMAGE PROCESSING AND VISUALIZATION</w:t>
      </w:r>
      <w:r w:rsidR="00C844EA">
        <w:rPr>
          <w:rFonts w:eastAsia="Times New Roman"/>
          <w:lang w:bidi="ne-NP"/>
        </w:rPr>
        <w:t>:</w:t>
      </w:r>
    </w:p>
    <w:p w:rsidR="00C844EA" w:rsidRPr="00C844EA" w:rsidRDefault="00C844EA" w:rsidP="00C844EA">
      <w:pPr>
        <w:widowControl/>
        <w:rPr>
          <w:rFonts w:ascii="Times New Roman" w:eastAsia="Times New Roman" w:hAnsi="Times New Roman" w:cs="Mangal"/>
          <w:b/>
          <w:bCs/>
          <w:color w:val="auto"/>
          <w:lang w:bidi="ne-NP"/>
        </w:rPr>
      </w:pPr>
    </w:p>
    <w:p w:rsidR="00C844EA" w:rsidRPr="00C844EA" w:rsidRDefault="00C844EA" w:rsidP="00C844EA">
      <w:pPr>
        <w:widowControl/>
        <w:rPr>
          <w:rFonts w:ascii="Times New Roman" w:eastAsia="Times New Roman" w:hAnsi="Times New Roman" w:cs="Mangal"/>
          <w:color w:val="auto"/>
          <w:lang w:bidi="ne-NP"/>
        </w:rPr>
      </w:pPr>
      <w:r w:rsidRPr="00C844EA">
        <w:rPr>
          <w:rFonts w:ascii="Arial" w:eastAsia="Times New Roman" w:hAnsi="Arial" w:cs="Arial"/>
          <w:lang w:bidi="ne-NP"/>
        </w:rPr>
        <w:t>In 2</w:t>
      </w:r>
      <w:r w:rsidR="00FA3AD7">
        <w:rPr>
          <w:rFonts w:ascii="Arial" w:eastAsia="Times New Roman" w:hAnsi="Arial" w:cs="Arial"/>
          <w:lang w:bidi="ne-NP"/>
        </w:rPr>
        <w:t xml:space="preserve"> </w:t>
      </w:r>
      <w:r w:rsidRPr="00C844EA">
        <w:rPr>
          <w:rFonts w:ascii="Arial" w:eastAsia="Times New Roman" w:hAnsi="Arial" w:cs="Arial"/>
          <w:lang w:bidi="ne-NP"/>
        </w:rPr>
        <w:t>D and 3</w:t>
      </w:r>
      <w:r w:rsidR="00FA3AD7">
        <w:rPr>
          <w:rFonts w:ascii="Arial" w:eastAsia="Times New Roman" w:hAnsi="Arial" w:cs="Arial"/>
          <w:lang w:bidi="ne-NP"/>
        </w:rPr>
        <w:t xml:space="preserve"> </w:t>
      </w:r>
      <w:r w:rsidRPr="00C844EA">
        <w:rPr>
          <w:rFonts w:ascii="Arial" w:eastAsia="Times New Roman" w:hAnsi="Arial" w:cs="Arial"/>
          <w:lang w:bidi="ne-NP"/>
        </w:rPr>
        <w:t>D image processing and visualization of images animation, Morphing, Simulation, E-learning, Graphic d</w:t>
      </w:r>
      <w:r>
        <w:rPr>
          <w:rFonts w:ascii="Arial" w:eastAsia="Times New Roman" w:hAnsi="Arial" w:cs="Arial"/>
          <w:lang w:bidi="ne-NP"/>
        </w:rPr>
        <w:t>esign are playing a vital role.</w:t>
      </w:r>
      <w:r w:rsidRPr="00C844EA">
        <w:rPr>
          <w:rFonts w:ascii="Arial" w:eastAsia="Times New Roman" w:hAnsi="Arial" w:cs="Arial"/>
          <w:lang w:bidi="ne-NP"/>
        </w:rPr>
        <w:t xml:space="preserve"> For examples graphic design of a car</w:t>
      </w:r>
      <w:r w:rsidR="00FA3AD7">
        <w:rPr>
          <w:rFonts w:ascii="Arial" w:eastAsia="Times New Roman" w:hAnsi="Arial" w:cs="Arial"/>
          <w:lang w:bidi="ne-NP"/>
        </w:rPr>
        <w:t xml:space="preserve"> </w:t>
      </w:r>
      <w:r w:rsidRPr="00C844EA">
        <w:rPr>
          <w:rFonts w:ascii="Arial" w:eastAsia="Times New Roman" w:hAnsi="Arial" w:cs="Arial"/>
          <w:lang w:bidi="ne-NP"/>
        </w:rPr>
        <w:t>3</w:t>
      </w:r>
      <w:r w:rsidR="00FA3AD7">
        <w:rPr>
          <w:rFonts w:ascii="Arial" w:eastAsia="Times New Roman" w:hAnsi="Arial" w:cs="Arial"/>
          <w:lang w:bidi="ne-NP"/>
        </w:rPr>
        <w:t xml:space="preserve"> </w:t>
      </w:r>
      <w:r w:rsidRPr="00C844EA">
        <w:rPr>
          <w:rFonts w:ascii="Arial" w:eastAsia="Times New Roman" w:hAnsi="Arial" w:cs="Arial"/>
          <w:lang w:bidi="ne-NP"/>
        </w:rPr>
        <w:t>D picture Animation</w:t>
      </w:r>
    </w:p>
    <w:p w:rsidR="00C844EA" w:rsidRPr="00C844EA" w:rsidRDefault="00FA7BC2" w:rsidP="00F862FF">
      <w:pPr>
        <w:pStyle w:val="Heading2"/>
        <w:rPr>
          <w:rFonts w:ascii="Times New Roman" w:eastAsia="Times New Roman" w:hAnsi="Times New Roman" w:cs="Mangal"/>
          <w:color w:val="auto"/>
          <w:lang w:bidi="ne-NP"/>
        </w:rPr>
      </w:pPr>
      <w:r>
        <w:rPr>
          <w:noProof/>
        </w:rPr>
        <w:pict>
          <v:shape id="Text Box 354" o:spid="_x0000_s1146" type="#_x0000_t202" style="position:absolute;margin-left:265.4pt;margin-top:134.6pt;width:122.25pt;height:.05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" stroked="f">
            <v:textbox style="mso-fit-shape-to-text:t" inset="0,0,0,0">
              <w:txbxContent>
                <w:p w:rsidR="00FA7BC2" w:rsidRPr="004470DC" w:rsidRDefault="00FA7BC2" w:rsidP="005B5937">
                  <w:pPr>
                    <w:pStyle w:val="Caption"/>
                    <w:rPr>
                      <w:noProof/>
                      <w:szCs w:val="26"/>
                    </w:rPr>
                  </w:pPr>
                  <w:r>
                    <w:t xml:space="preserve">Figure </w:t>
                  </w:r>
                  <w:fldSimple w:instr=" SEQ Figure \* ARABIC ">
                    <w:r>
                      <w:rPr>
                        <w:noProof/>
                      </w:rPr>
                      <w:t>133</w:t>
                    </w:r>
                  </w:fldSimple>
                  <w:r>
                    <w:t xml:space="preserve"> computer graphics</w:t>
                  </w:r>
                </w:p>
              </w:txbxContent>
            </v:textbox>
            <w10:wrap type="square"/>
          </v:shape>
        </w:pict>
      </w:r>
      <w:r w:rsidR="005B5937">
        <w:rPr>
          <w:noProof/>
          <w:lang w:val="en-GB" w:eastAsia="en-GB" w:bidi="ne-NP"/>
        </w:rPr>
        <w:drawing>
          <wp:anchor distT="0" distB="0" distL="114300" distR="114300" simplePos="0" relativeHeight="251569664" behindDoc="0" locked="0" layoutInCell="1" allowOverlap="1">
            <wp:simplePos x="0" y="0"/>
            <wp:positionH relativeFrom="page">
              <wp:posOffset>4581715</wp:posOffset>
            </wp:positionH>
            <wp:positionV relativeFrom="page">
              <wp:posOffset>3066238</wp:posOffset>
            </wp:positionV>
            <wp:extent cx="1552575" cy="1427655"/>
            <wp:effectExtent l="0" t="0" r="0" b="127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552575" cy="1427655"/>
                    </a:xfrm>
                    <a:prstGeom prst="rect">
                      <a:avLst/>
                    </a:prstGeom>
                  </pic:spPr>
                </pic:pic>
              </a:graphicData>
            </a:graphic>
          </wp:anchor>
        </w:drawing>
      </w:r>
      <w:r w:rsidR="00C844EA" w:rsidRPr="00C844EA">
        <w:rPr>
          <w:rFonts w:eastAsia="Times New Roman"/>
          <w:lang w:bidi="ne-NP"/>
        </w:rPr>
        <w:t>Uses of Computer Graphics:-</w:t>
      </w:r>
    </w:p>
    <w:p w:rsidR="00C844EA" w:rsidRPr="00C844EA" w:rsidRDefault="00C844EA" w:rsidP="00C844EA">
      <w:pPr>
        <w:widowControl/>
        <w:rPr>
          <w:rFonts w:ascii="Times New Roman" w:eastAsia="Times New Roman" w:hAnsi="Times New Roman" w:cs="Mangal"/>
          <w:color w:val="auto"/>
          <w:lang w:bidi="ne-NP"/>
        </w:rPr>
      </w:pPr>
      <w:r w:rsidRPr="00C844EA">
        <w:rPr>
          <w:rFonts w:ascii="Arial" w:eastAsia="Times New Roman" w:hAnsi="Arial" w:cs="Arial"/>
          <w:lang w:bidi="ne-NP"/>
        </w:rPr>
        <w:t>The following are the common uses of computer graphics in differ fields.</w:t>
      </w:r>
    </w:p>
    <w:p w:rsidR="00C844EA" w:rsidRPr="00C844EA" w:rsidRDefault="00C844EA" w:rsidP="00C844EA">
      <w:pPr>
        <w:widowControl/>
        <w:numPr>
          <w:ilvl w:val="0"/>
          <w:numId w:val="1"/>
        </w:numPr>
        <w:rPr>
          <w:rFonts w:ascii="Arial" w:eastAsia="Times New Roman" w:hAnsi="Arial" w:cs="Arial"/>
          <w:b/>
          <w:bCs/>
          <w:lang w:bidi="ne-NP"/>
        </w:rPr>
      </w:pPr>
      <w:r w:rsidRPr="00C844EA">
        <w:rPr>
          <w:rFonts w:ascii="Arial" w:eastAsia="Times New Roman" w:hAnsi="Arial" w:cs="Arial"/>
          <w:b/>
          <w:bCs/>
          <w:lang w:bidi="ne-NP"/>
        </w:rPr>
        <w:t>Web Design</w:t>
      </w:r>
    </w:p>
    <w:p w:rsidR="00C844EA" w:rsidRPr="00C844EA" w:rsidRDefault="00C844EA" w:rsidP="00C844EA">
      <w:pPr>
        <w:widowControl/>
        <w:numPr>
          <w:ilvl w:val="0"/>
          <w:numId w:val="1"/>
        </w:numPr>
        <w:rPr>
          <w:rFonts w:ascii="Arial" w:eastAsia="Times New Roman" w:hAnsi="Arial" w:cs="Arial"/>
          <w:b/>
          <w:bCs/>
          <w:lang w:bidi="ne-NP"/>
        </w:rPr>
      </w:pPr>
      <w:r w:rsidRPr="00C844EA">
        <w:rPr>
          <w:rFonts w:ascii="Arial" w:eastAsia="Times New Roman" w:hAnsi="Arial" w:cs="Arial"/>
          <w:b/>
          <w:bCs/>
          <w:lang w:bidi="ne-NP"/>
        </w:rPr>
        <w:t>Video Game</w:t>
      </w:r>
    </w:p>
    <w:p w:rsidR="00C844EA" w:rsidRPr="00C844EA" w:rsidRDefault="00C844EA" w:rsidP="00C844EA">
      <w:pPr>
        <w:widowControl/>
        <w:numPr>
          <w:ilvl w:val="0"/>
          <w:numId w:val="1"/>
        </w:numPr>
        <w:rPr>
          <w:rFonts w:ascii="Arial" w:eastAsia="Times New Roman" w:hAnsi="Arial" w:cs="Arial"/>
          <w:b/>
          <w:bCs/>
          <w:lang w:bidi="ne-NP"/>
        </w:rPr>
      </w:pPr>
      <w:r w:rsidRPr="00C844EA">
        <w:rPr>
          <w:rFonts w:ascii="Arial" w:eastAsia="Times New Roman" w:hAnsi="Arial" w:cs="Arial"/>
          <w:b/>
          <w:bCs/>
          <w:lang w:bidi="ne-NP"/>
        </w:rPr>
        <w:t>Computer-Aided Design (CAD)</w:t>
      </w:r>
    </w:p>
    <w:p w:rsidR="00C844EA" w:rsidRPr="00C844EA" w:rsidRDefault="00C844EA" w:rsidP="00C844EA">
      <w:pPr>
        <w:widowControl/>
        <w:numPr>
          <w:ilvl w:val="0"/>
          <w:numId w:val="1"/>
        </w:numPr>
        <w:rPr>
          <w:rFonts w:ascii="Arial" w:eastAsia="Times New Roman" w:hAnsi="Arial" w:cs="Arial"/>
          <w:b/>
          <w:bCs/>
          <w:lang w:bidi="ne-NP"/>
        </w:rPr>
      </w:pPr>
      <w:r w:rsidRPr="00C844EA">
        <w:rPr>
          <w:rFonts w:ascii="Arial" w:eastAsia="Times New Roman" w:hAnsi="Arial" w:cs="Arial"/>
          <w:b/>
          <w:bCs/>
          <w:lang w:bidi="ne-NP"/>
        </w:rPr>
        <w:t>Virtual Reality</w:t>
      </w:r>
    </w:p>
    <w:p w:rsidR="00C844EA" w:rsidRPr="00C844EA" w:rsidRDefault="00C844EA" w:rsidP="00C844EA">
      <w:pPr>
        <w:widowControl/>
        <w:numPr>
          <w:ilvl w:val="0"/>
          <w:numId w:val="1"/>
        </w:numPr>
        <w:rPr>
          <w:rFonts w:ascii="Arial" w:eastAsia="Times New Roman" w:hAnsi="Arial" w:cs="Arial"/>
          <w:b/>
          <w:bCs/>
          <w:lang w:bidi="ne-NP"/>
        </w:rPr>
      </w:pPr>
      <w:r w:rsidRPr="00C844EA">
        <w:rPr>
          <w:rFonts w:ascii="Arial" w:eastAsia="Times New Roman" w:hAnsi="Arial" w:cs="Arial"/>
          <w:b/>
          <w:bCs/>
          <w:lang w:bidi="ne-NP"/>
        </w:rPr>
        <w:t>Digital Art</w:t>
      </w:r>
    </w:p>
    <w:p w:rsidR="00C844EA" w:rsidRPr="00C844EA" w:rsidRDefault="00C844EA" w:rsidP="00C844EA">
      <w:pPr>
        <w:widowControl/>
        <w:rPr>
          <w:rFonts w:ascii="Times New Roman" w:eastAsia="Times New Roman" w:hAnsi="Times New Roman" w:cs="Mangal"/>
          <w:color w:val="auto"/>
          <w:sz w:val="8"/>
          <w:szCs w:val="8"/>
          <w:lang w:bidi="ne-NP"/>
        </w:rPr>
      </w:pPr>
      <w:r w:rsidRPr="00C844EA">
        <w:rPr>
          <w:rFonts w:ascii="Arial" w:eastAsia="Times New Roman" w:hAnsi="Arial" w:cs="Arial"/>
          <w:i/>
          <w:iCs/>
          <w:sz w:val="8"/>
          <w:szCs w:val="8"/>
          <w:lang w:bidi="ne-NP"/>
        </w:rPr>
        <w:t>6</w:t>
      </w:r>
    </w:p>
    <w:p w:rsidR="00C844EA" w:rsidRPr="00C844EA" w:rsidRDefault="00C844EA" w:rsidP="00F862FF">
      <w:pPr>
        <w:pStyle w:val="Heading2"/>
        <w:rPr>
          <w:rFonts w:ascii="Times New Roman" w:eastAsia="Times New Roman" w:hAnsi="Times New Roman" w:cs="Mangal"/>
          <w:color w:val="auto"/>
          <w:lang w:bidi="ne-NP"/>
        </w:rPr>
      </w:pPr>
      <w:r w:rsidRPr="00C844EA">
        <w:rPr>
          <w:rFonts w:eastAsia="Times New Roman"/>
          <w:lang w:bidi="ne-NP"/>
        </w:rPr>
        <w:t>Different Graphics Format:-</w:t>
      </w:r>
    </w:p>
    <w:p w:rsidR="00C844EA" w:rsidRPr="00C844EA" w:rsidRDefault="00FA7BC2" w:rsidP="00C844EA">
      <w:pPr>
        <w:widowControl/>
        <w:rPr>
          <w:rFonts w:ascii="Times New Roman" w:eastAsia="Times New Roman" w:hAnsi="Times New Roman" w:cs="Mangal"/>
          <w:color w:val="auto"/>
          <w:lang w:bidi="ne-NP"/>
        </w:rPr>
      </w:pPr>
      <w:r>
        <w:rPr>
          <w:noProof/>
        </w:rPr>
        <w:pict>
          <v:shape id="Text Box 355" o:spid="_x0000_s1147" type="#_x0000_t202" style="position:absolute;margin-left:308.9pt;margin-top:111.15pt;width:1in;height:.0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" stroked="f">
            <v:textbox style="mso-fit-shape-to-text:t" inset="0,0,0,0">
              <w:txbxContent>
                <w:p w:rsidR="00FA7BC2" w:rsidRPr="00D001F9" w:rsidRDefault="00FA7BC2" w:rsidP="005B5937">
                  <w:pPr>
                    <w:pStyle w:val="Caption"/>
                    <w:rPr>
                      <w:noProof/>
                      <w:color w:val="000000"/>
                      <w:sz w:val="24"/>
                      <w:szCs w:val="24"/>
                    </w:rPr>
                  </w:pPr>
                  <w:r>
                    <w:t xml:space="preserve">Figure </w:t>
                  </w:r>
                  <w:fldSimple w:instr=" SEQ Figure \* ARABIC ">
                    <w:r>
                      <w:rPr>
                        <w:noProof/>
                      </w:rPr>
                      <w:t>134</w:t>
                    </w:r>
                  </w:fldSimple>
                  <w:r>
                    <w:t xml:space="preserve"> TIFF</w:t>
                  </w:r>
                </w:p>
              </w:txbxContent>
            </v:textbox>
            <w10:wrap type="square"/>
          </v:shape>
        </w:pict>
      </w:r>
      <w:r w:rsidR="00775ED5">
        <w:rPr>
          <w:noProof/>
          <w:lang w:val="en-GB" w:eastAsia="en-GB" w:bidi="ne-NP"/>
        </w:rPr>
        <w:drawing>
          <wp:anchor distT="0" distB="0" distL="114300" distR="114300" simplePos="0" relativeHeight="251570688" behindDoc="0" locked="0" layoutInCell="1" allowOverlap="1">
            <wp:simplePos x="0" y="0"/>
            <wp:positionH relativeFrom="page">
              <wp:posOffset>5133976</wp:posOffset>
            </wp:positionH>
            <wp:positionV relativeFrom="page">
              <wp:posOffset>4829175</wp:posOffset>
            </wp:positionV>
            <wp:extent cx="771002" cy="110490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776487" cy="1112760"/>
                    </a:xfrm>
                    <a:prstGeom prst="rect">
                      <a:avLst/>
                    </a:prstGeom>
                  </pic:spPr>
                </pic:pic>
              </a:graphicData>
            </a:graphic>
          </wp:anchor>
        </w:drawing>
      </w:r>
      <w:r w:rsidR="00C844EA" w:rsidRPr="00C844EA">
        <w:rPr>
          <w:rFonts w:ascii="Arial" w:eastAsia="Times New Roman" w:hAnsi="Arial" w:cs="Arial"/>
          <w:lang w:bidi="ne-NP"/>
        </w:rPr>
        <w:t>There are four different types of form</w:t>
      </w:r>
      <w:r w:rsidR="00C844EA">
        <w:rPr>
          <w:rFonts w:ascii="Arial" w:eastAsia="Times New Roman" w:hAnsi="Arial" w:cs="Arial"/>
          <w:lang w:bidi="ne-NP"/>
        </w:rPr>
        <w:t xml:space="preserve">ats used for storing graphics and </w:t>
      </w:r>
      <w:r w:rsidR="00C844EA" w:rsidRPr="00C844EA">
        <w:rPr>
          <w:rFonts w:ascii="Arial" w:eastAsia="Times New Roman" w:hAnsi="Arial" w:cs="Arial"/>
          <w:lang w:bidi="ne-NP"/>
        </w:rPr>
        <w:t>images.</w:t>
      </w:r>
    </w:p>
    <w:p w:rsidR="00C844EA" w:rsidRPr="00C844EA" w:rsidRDefault="00F862FF" w:rsidP="00F862FF">
      <w:pPr>
        <w:pStyle w:val="Heading3"/>
        <w:rPr>
          <w:rFonts w:ascii="Times New Roman" w:eastAsia="Times New Roman" w:hAnsi="Times New Roman" w:cs="Mangal"/>
          <w:color w:val="auto"/>
          <w:lang w:bidi="ne-NP"/>
        </w:rPr>
      </w:pPr>
      <w:r>
        <w:rPr>
          <w:rFonts w:eastAsia="Times New Roman"/>
          <w:lang w:bidi="ne-NP"/>
        </w:rPr>
        <w:t xml:space="preserve">1 </w:t>
      </w:r>
      <w:r w:rsidR="00360E6D">
        <w:rPr>
          <w:rFonts w:eastAsia="Times New Roman"/>
          <w:lang w:bidi="ne-NP"/>
        </w:rPr>
        <w:t>.TIFF (ENDING IN</w:t>
      </w:r>
      <w:r w:rsidR="007954AC" w:rsidRPr="00C844EA">
        <w:rPr>
          <w:rFonts w:eastAsia="Times New Roman"/>
          <w:lang w:bidi="ne-NP"/>
        </w:rPr>
        <w:t>, TIF</w:t>
      </w:r>
      <w:r w:rsidR="00FA3AD7">
        <w:rPr>
          <w:rFonts w:eastAsia="Times New Roman"/>
          <w:lang w:bidi="ne-NP"/>
        </w:rPr>
        <w:t>) :</w:t>
      </w:r>
    </w:p>
    <w:p w:rsidR="00C844EA" w:rsidRPr="00C844EA" w:rsidRDefault="00295D7C" w:rsidP="00C844EA">
      <w:pPr>
        <w:widowControl/>
        <w:rPr>
          <w:rFonts w:ascii="Times New Roman" w:eastAsia="Times New Roman" w:hAnsi="Times New Roman" w:cs="Mangal"/>
          <w:color w:val="auto"/>
          <w:lang w:bidi="ne-NP"/>
        </w:rPr>
      </w:pPr>
      <w:r w:rsidRPr="00C844EA">
        <w:rPr>
          <w:rFonts w:ascii="Arial" w:eastAsia="Times New Roman" w:hAnsi="Arial" w:cs="Arial"/>
          <w:lang w:bidi="ne-NP"/>
        </w:rPr>
        <w:t>Its</w:t>
      </w:r>
      <w:r w:rsidR="00C844EA" w:rsidRPr="00C844EA">
        <w:rPr>
          <w:rFonts w:ascii="Arial" w:eastAsia="Times New Roman" w:hAnsi="Arial" w:cs="Arial"/>
          <w:lang w:bidi="ne-NP"/>
        </w:rPr>
        <w:t xml:space="preserve"> full form is Tagged Image File Format. TIFF are used to store a very large file sizes. They are in uncompressed form and contain a lot of detailed image data. TIFF is the most common file type used in photo software (such as Photoshop).</w:t>
      </w:r>
    </w:p>
    <w:p w:rsidR="00720AA9" w:rsidRDefault="00720AA9">
      <w:pPr>
        <w:rPr>
          <w:rFonts w:ascii="Times New Roman" w:hAnsi="Times New Roman" w:cs="Times New Roman"/>
          <w:sz w:val="22"/>
          <w:szCs w:val="22"/>
        </w:rPr>
      </w:pPr>
      <w:r>
        <w:rPr>
          <w:rFonts w:ascii="Times New Roman" w:hAnsi="Times New Roman" w:cs="Times New Roman"/>
          <w:sz w:val="22"/>
          <w:szCs w:val="22"/>
        </w:rPr>
        <w:br w:type="page"/>
      </w:r>
    </w:p>
    <w:p w:rsidR="00720AA9" w:rsidRPr="00720AA9" w:rsidRDefault="00FA7BC2" w:rsidP="00F862FF">
      <w:pPr>
        <w:pStyle w:val="Heading3"/>
        <w:rPr>
          <w:rFonts w:ascii="Times New Roman" w:eastAsia="Times New Roman" w:hAnsi="Times New Roman" w:cs="Mangal"/>
          <w:color w:val="auto"/>
          <w:lang w:bidi="ne-NP"/>
        </w:rPr>
      </w:pPr>
      <w:r>
        <w:rPr>
          <w:noProof/>
        </w:rPr>
        <w:lastRenderedPageBreak/>
        <w:pict>
          <v:shape id="Text Box 356" o:spid="_x0000_s1148" type="#_x0000_t202" style="position:absolute;margin-left:314.15pt;margin-top:56.4pt;width:1in;height:.0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" stroked="f">
            <v:textbox style="mso-fit-shape-to-text:t" inset="0,0,0,0">
              <w:txbxContent>
                <w:p w:rsidR="00FA7BC2" w:rsidRPr="00CC2573" w:rsidRDefault="00FA7BC2" w:rsidP="005B5937">
                  <w:pPr>
                    <w:pStyle w:val="Caption"/>
                    <w:rPr>
                      <w:noProof/>
                      <w:szCs w:val="24"/>
                    </w:rPr>
                  </w:pPr>
                  <w:r>
                    <w:t xml:space="preserve">Figure </w:t>
                  </w:r>
                  <w:fldSimple w:instr=" SEQ Figure \* ARABIC ">
                    <w:r>
                      <w:rPr>
                        <w:noProof/>
                      </w:rPr>
                      <w:t>135</w:t>
                    </w:r>
                  </w:fldSimple>
                  <w:r>
                    <w:t xml:space="preserve"> JPG</w:t>
                  </w:r>
                </w:p>
              </w:txbxContent>
            </v:textbox>
            <w10:wrap type="square"/>
          </v:shape>
        </w:pict>
      </w:r>
      <w:r w:rsidR="00040FDF">
        <w:rPr>
          <w:noProof/>
          <w:lang w:val="en-GB" w:eastAsia="en-GB" w:bidi="ne-NP"/>
        </w:rPr>
        <w:drawing>
          <wp:anchor distT="0" distB="0" distL="114300" distR="114300" simplePos="0" relativeHeight="251571712" behindDoc="0" locked="0" layoutInCell="1" allowOverlap="1">
            <wp:simplePos x="0" y="0"/>
            <wp:positionH relativeFrom="page">
              <wp:posOffset>5200651</wp:posOffset>
            </wp:positionH>
            <wp:positionV relativeFrom="page">
              <wp:posOffset>1276350</wp:posOffset>
            </wp:positionV>
            <wp:extent cx="879764" cy="80010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885940" cy="805717"/>
                    </a:xfrm>
                    <a:prstGeom prst="rect">
                      <a:avLst/>
                    </a:prstGeom>
                  </pic:spPr>
                </pic:pic>
              </a:graphicData>
            </a:graphic>
          </wp:anchor>
        </w:drawing>
      </w:r>
      <w:r w:rsidR="00720AA9" w:rsidRPr="00720AA9">
        <w:rPr>
          <w:rFonts w:eastAsia="Times New Roman"/>
          <w:lang w:bidi="ne-NP"/>
        </w:rPr>
        <w:t>2. JPEG (ENDING IN JPG)</w:t>
      </w:r>
    </w:p>
    <w:p w:rsidR="00720AA9" w:rsidRPr="00720AA9" w:rsidRDefault="00FA7BC2" w:rsidP="00720AA9">
      <w:pPr>
        <w:widowControl/>
        <w:rPr>
          <w:rFonts w:ascii="Times New Roman" w:eastAsia="Times New Roman" w:hAnsi="Times New Roman" w:cs="Mangal"/>
          <w:color w:val="auto"/>
          <w:lang w:bidi="ne-NP"/>
        </w:rPr>
      </w:pPr>
      <w:r>
        <w:rPr>
          <w:noProof/>
        </w:rPr>
        <w:pict>
          <v:shape id="Text Box 357" o:spid="_x0000_s1149" type="#_x0000_t202" style="position:absolute;margin-left:314.15pt;margin-top:122pt;width:1in;height:.0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" stroked="f">
            <v:textbox style="mso-fit-shape-to-text:t" inset="0,0,0,0">
              <w:txbxContent>
                <w:p w:rsidR="00FA7BC2" w:rsidRPr="003D15D0" w:rsidRDefault="00FA7BC2" w:rsidP="005B5937">
                  <w:pPr>
                    <w:pStyle w:val="Caption"/>
                    <w:rPr>
                      <w:noProof/>
                      <w:color w:val="000000"/>
                      <w:sz w:val="24"/>
                      <w:szCs w:val="24"/>
                    </w:rPr>
                  </w:pPr>
                  <w:r>
                    <w:t xml:space="preserve">Figure </w:t>
                  </w:r>
                  <w:fldSimple w:instr=" SEQ Figure \* ARABIC ">
                    <w:r>
                      <w:rPr>
                        <w:noProof/>
                      </w:rPr>
                      <w:t>136</w:t>
                    </w:r>
                  </w:fldSimple>
                  <w:r>
                    <w:t xml:space="preserve"> GIF</w:t>
                  </w:r>
                </w:p>
              </w:txbxContent>
            </v:textbox>
            <w10:wrap type="square"/>
          </v:shape>
        </w:pict>
      </w:r>
      <w:r w:rsidR="00040FDF">
        <w:rPr>
          <w:noProof/>
          <w:lang w:val="en-GB" w:eastAsia="en-GB" w:bidi="ne-NP"/>
        </w:rPr>
        <w:drawing>
          <wp:anchor distT="0" distB="0" distL="114300" distR="114300" simplePos="0" relativeHeight="251572736" behindDoc="0" locked="0" layoutInCell="1" allowOverlap="1">
            <wp:simplePos x="0" y="0"/>
            <wp:positionH relativeFrom="page">
              <wp:posOffset>5200650</wp:posOffset>
            </wp:positionH>
            <wp:positionV relativeFrom="page">
              <wp:posOffset>2200275</wp:posOffset>
            </wp:positionV>
            <wp:extent cx="885175" cy="895350"/>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885175" cy="895350"/>
                    </a:xfrm>
                    <a:prstGeom prst="rect">
                      <a:avLst/>
                    </a:prstGeom>
                  </pic:spPr>
                </pic:pic>
              </a:graphicData>
            </a:graphic>
          </wp:anchor>
        </w:drawing>
      </w:r>
      <w:r w:rsidR="00295D7C">
        <w:rPr>
          <w:rFonts w:ascii="Arial" w:eastAsia="Times New Roman" w:hAnsi="Arial" w:cs="Arial"/>
          <w:lang w:bidi="ne-NP"/>
        </w:rPr>
        <w:t xml:space="preserve">Its </w:t>
      </w:r>
      <w:r w:rsidR="00295D7C" w:rsidRPr="00720AA9">
        <w:rPr>
          <w:rFonts w:ascii="Arial" w:eastAsia="Times New Roman" w:hAnsi="Arial" w:cs="Arial"/>
          <w:lang w:bidi="ne-NP"/>
        </w:rPr>
        <w:t>full</w:t>
      </w:r>
      <w:r w:rsidR="00720AA9" w:rsidRPr="00720AA9">
        <w:rPr>
          <w:rFonts w:ascii="Arial" w:eastAsia="Times New Roman" w:hAnsi="Arial" w:cs="Arial"/>
          <w:lang w:bidi="ne-NP"/>
        </w:rPr>
        <w:t xml:space="preserve"> form is Joint Photographic </w:t>
      </w:r>
      <w:r w:rsidR="00295D7C">
        <w:rPr>
          <w:rFonts w:ascii="Arial" w:eastAsia="Times New Roman" w:hAnsi="Arial" w:cs="Arial"/>
          <w:lang w:bidi="ne-NP"/>
        </w:rPr>
        <w:t>Experts Group. T</w:t>
      </w:r>
      <w:r w:rsidR="00720AA9" w:rsidRPr="00720AA9">
        <w:rPr>
          <w:rFonts w:ascii="Arial" w:eastAsia="Times New Roman" w:hAnsi="Arial" w:cs="Arial"/>
          <w:lang w:bidi="ne-NP"/>
        </w:rPr>
        <w:t xml:space="preserve">hese formats files are compressed to store a lot of </w:t>
      </w:r>
      <w:r w:rsidR="00295D7C">
        <w:rPr>
          <w:rFonts w:ascii="Arial" w:eastAsia="Times New Roman" w:hAnsi="Arial" w:cs="Arial"/>
          <w:lang w:bidi="ne-NP"/>
        </w:rPr>
        <w:t>I</w:t>
      </w:r>
      <w:r w:rsidR="00720AA9" w:rsidRPr="00720AA9">
        <w:rPr>
          <w:rFonts w:ascii="Arial" w:eastAsia="Times New Roman" w:hAnsi="Arial" w:cs="Arial"/>
          <w:lang w:bidi="ne-NP"/>
        </w:rPr>
        <w:t>nformation in a small-size file. Most digital cameras store photos in JPEG format.</w:t>
      </w:r>
    </w:p>
    <w:p w:rsidR="00720AA9" w:rsidRPr="00720AA9" w:rsidRDefault="00295D7C" w:rsidP="00F862FF">
      <w:pPr>
        <w:pStyle w:val="Heading3"/>
        <w:rPr>
          <w:rFonts w:ascii="Times New Roman" w:eastAsia="Times New Roman" w:hAnsi="Times New Roman" w:cs="Mangal"/>
          <w:color w:val="auto"/>
          <w:lang w:bidi="ne-NP"/>
        </w:rPr>
      </w:pPr>
      <w:r>
        <w:rPr>
          <w:rFonts w:eastAsia="Times New Roman"/>
          <w:lang w:bidi="ne-NP"/>
        </w:rPr>
        <w:t>3. GIF (ENDING IN .GIF)</w:t>
      </w:r>
    </w:p>
    <w:p w:rsidR="00720AA9" w:rsidRPr="00720AA9" w:rsidRDefault="00720AA9" w:rsidP="00720AA9">
      <w:pPr>
        <w:widowControl/>
        <w:rPr>
          <w:rFonts w:ascii="Times New Roman" w:eastAsia="Times New Roman" w:hAnsi="Times New Roman" w:cs="Mangal"/>
          <w:color w:val="auto"/>
          <w:lang w:bidi="ne-NP"/>
        </w:rPr>
      </w:pPr>
      <w:r w:rsidRPr="00720AA9">
        <w:rPr>
          <w:rFonts w:ascii="Arial" w:eastAsia="Times New Roman" w:hAnsi="Arial" w:cs="Arial"/>
          <w:lang w:bidi="ne-NP"/>
        </w:rPr>
        <w:t>GIF stands for Gra</w:t>
      </w:r>
      <w:r w:rsidR="00295D7C">
        <w:rPr>
          <w:rFonts w:ascii="Arial" w:eastAsia="Times New Roman" w:hAnsi="Arial" w:cs="Arial"/>
          <w:lang w:bidi="ne-NP"/>
        </w:rPr>
        <w:t>phic Interchange Format. This F</w:t>
      </w:r>
      <w:r w:rsidRPr="00720AA9">
        <w:rPr>
          <w:rFonts w:ascii="Arial" w:eastAsia="Times New Roman" w:hAnsi="Arial" w:cs="Arial"/>
          <w:lang w:bidi="ne-NP"/>
        </w:rPr>
        <w:t>ormat can be used for animati</w:t>
      </w:r>
      <w:r w:rsidR="00295D7C">
        <w:rPr>
          <w:rFonts w:ascii="Arial" w:eastAsia="Times New Roman" w:hAnsi="Arial" w:cs="Arial"/>
          <w:lang w:bidi="ne-NP"/>
        </w:rPr>
        <w:t>ons.GIF images cannot b</w:t>
      </w:r>
      <w:r w:rsidRPr="00720AA9">
        <w:rPr>
          <w:rFonts w:ascii="Arial" w:eastAsia="Times New Roman" w:hAnsi="Arial" w:cs="Arial"/>
          <w:lang w:bidi="ne-NP"/>
        </w:rPr>
        <w:t>e as small as JPEG.</w:t>
      </w:r>
    </w:p>
    <w:p w:rsidR="00720AA9" w:rsidRPr="00720AA9" w:rsidRDefault="00720AA9" w:rsidP="00F862FF">
      <w:pPr>
        <w:pStyle w:val="Heading3"/>
        <w:rPr>
          <w:rFonts w:ascii="Times New Roman" w:eastAsia="Times New Roman" w:hAnsi="Times New Roman" w:cs="Mangal"/>
          <w:color w:val="auto"/>
          <w:lang w:bidi="ne-NP"/>
        </w:rPr>
      </w:pPr>
      <w:r w:rsidRPr="00720AA9">
        <w:rPr>
          <w:rFonts w:eastAsia="Times New Roman"/>
          <w:lang w:bidi="ne-NP"/>
        </w:rPr>
        <w:t xml:space="preserve">4. </w:t>
      </w:r>
      <w:r w:rsidR="00FA3AD7">
        <w:rPr>
          <w:rFonts w:eastAsia="Times New Roman"/>
          <w:lang w:bidi="ne-NP"/>
        </w:rPr>
        <w:t xml:space="preserve"> </w:t>
      </w:r>
      <w:r w:rsidRPr="00720AA9">
        <w:rPr>
          <w:rFonts w:eastAsia="Times New Roman"/>
          <w:lang w:bidi="ne-NP"/>
        </w:rPr>
        <w:t>PNG (ENDING IN .</w:t>
      </w:r>
      <w:r w:rsidR="00FA3AD7">
        <w:rPr>
          <w:rFonts w:eastAsia="Times New Roman"/>
          <w:lang w:bidi="ne-NP"/>
        </w:rPr>
        <w:t xml:space="preserve"> </w:t>
      </w:r>
      <w:r w:rsidRPr="00720AA9">
        <w:rPr>
          <w:rFonts w:eastAsia="Times New Roman"/>
          <w:lang w:bidi="ne-NP"/>
        </w:rPr>
        <w:t>PNG):-</w:t>
      </w:r>
    </w:p>
    <w:p w:rsidR="00720AA9" w:rsidRPr="00720AA9" w:rsidRDefault="00FA7BC2" w:rsidP="00720AA9">
      <w:pPr>
        <w:widowControl/>
        <w:rPr>
          <w:rFonts w:ascii="Times New Roman" w:eastAsia="Times New Roman" w:hAnsi="Times New Roman" w:cs="Mangal"/>
          <w:color w:val="auto"/>
          <w:lang w:bidi="ne-NP"/>
        </w:rPr>
      </w:pPr>
      <w:r>
        <w:rPr>
          <w:noProof/>
        </w:rPr>
        <w:pict>
          <v:shape id="Text Box 358" o:spid="_x0000_s1150" type="#_x0000_t202" style="position:absolute;margin-left:308.15pt;margin-top:110.5pt;width:81pt;height:.0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" stroked="f">
            <v:textbox style="mso-fit-shape-to-text:t" inset="0,0,0,0">
              <w:txbxContent>
                <w:p w:rsidR="00FA7BC2" w:rsidRPr="00E45FAF" w:rsidRDefault="00FA7BC2" w:rsidP="005B5937">
                  <w:pPr>
                    <w:pStyle w:val="Caption"/>
                    <w:rPr>
                      <w:noProof/>
                      <w:color w:val="000000"/>
                      <w:sz w:val="24"/>
                      <w:szCs w:val="24"/>
                    </w:rPr>
                  </w:pPr>
                  <w:r>
                    <w:t xml:space="preserve">Figure </w:t>
                  </w:r>
                  <w:fldSimple w:instr=" SEQ Figure \* ARABIC ">
                    <w:r>
                      <w:rPr>
                        <w:noProof/>
                      </w:rPr>
                      <w:t>137</w:t>
                    </w:r>
                  </w:fldSimple>
                  <w:r>
                    <w:t xml:space="preserve"> PNG</w:t>
                  </w:r>
                </w:p>
              </w:txbxContent>
            </v:textbox>
            <w10:wrap type="square"/>
          </v:shape>
        </w:pict>
      </w:r>
      <w:r w:rsidR="005B5937">
        <w:rPr>
          <w:noProof/>
          <w:lang w:val="en-GB" w:eastAsia="en-GB" w:bidi="ne-NP"/>
        </w:rPr>
        <w:drawing>
          <wp:anchor distT="0" distB="0" distL="114300" distR="114300" simplePos="0" relativeHeight="251573760" behindDoc="0" locked="0" layoutInCell="1" allowOverlap="1">
            <wp:simplePos x="0" y="0"/>
            <wp:positionH relativeFrom="page">
              <wp:posOffset>5124609</wp:posOffset>
            </wp:positionH>
            <wp:positionV relativeFrom="page">
              <wp:posOffset>3477423</wp:posOffset>
            </wp:positionV>
            <wp:extent cx="1028700" cy="1122218"/>
            <wp:effectExtent l="0" t="0" r="0" b="190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28700" cy="1122218"/>
                    </a:xfrm>
                    <a:prstGeom prst="rect">
                      <a:avLst/>
                    </a:prstGeom>
                  </pic:spPr>
                </pic:pic>
              </a:graphicData>
            </a:graphic>
          </wp:anchor>
        </w:drawing>
      </w:r>
      <w:r w:rsidR="00295D7C">
        <w:rPr>
          <w:rFonts w:ascii="Arial" w:eastAsia="Times New Roman" w:hAnsi="Arial" w:cs="Arial"/>
          <w:lang w:bidi="ne-NP"/>
        </w:rPr>
        <w:t>P</w:t>
      </w:r>
      <w:r w:rsidR="00720AA9" w:rsidRPr="00720AA9">
        <w:rPr>
          <w:rFonts w:ascii="Arial" w:eastAsia="Times New Roman" w:hAnsi="Arial" w:cs="Arial"/>
          <w:lang w:bidi="ne-NP"/>
        </w:rPr>
        <w:t xml:space="preserve">NG stands for Portable Network Graphics. It also allows for a full range of color and better compression. It's used almost exclusively for web images. For photographs, PNG </w:t>
      </w:r>
      <w:r w:rsidR="00720AA9" w:rsidRPr="00720AA9">
        <w:rPr>
          <w:rFonts w:ascii="Arial" w:eastAsia="Times New Roman" w:hAnsi="Arial" w:cs="Arial"/>
          <w:sz w:val="22"/>
          <w:szCs w:val="22"/>
          <w:lang w:bidi="ne-NP"/>
        </w:rPr>
        <w:t xml:space="preserve">is </w:t>
      </w:r>
      <w:r w:rsidR="00720AA9" w:rsidRPr="00720AA9">
        <w:rPr>
          <w:rFonts w:ascii="Arial" w:eastAsia="Times New Roman" w:hAnsi="Arial" w:cs="Arial"/>
          <w:lang w:bidi="ne-NP"/>
        </w:rPr>
        <w:t>not as good as JPEG, because it creates a larger file.</w:t>
      </w:r>
    </w:p>
    <w:p w:rsidR="00295D7C" w:rsidRDefault="00720AA9" w:rsidP="00F862FF">
      <w:pPr>
        <w:pStyle w:val="Heading2"/>
        <w:rPr>
          <w:rFonts w:ascii="Times New Roman" w:eastAsia="Times New Roman" w:hAnsi="Times New Roman" w:cs="Mangal"/>
          <w:color w:val="auto"/>
          <w:lang w:bidi="ne-NP"/>
        </w:rPr>
      </w:pPr>
      <w:r w:rsidRPr="00720AA9">
        <w:rPr>
          <w:rFonts w:eastAsia="Times New Roman"/>
          <w:lang w:bidi="ne-NP"/>
        </w:rPr>
        <w:t>GRAPHICS FOR WEB:-</w:t>
      </w:r>
    </w:p>
    <w:p w:rsidR="00720AA9" w:rsidRPr="00720AA9" w:rsidRDefault="00FA7BC2" w:rsidP="00720AA9">
      <w:pPr>
        <w:widowControl/>
        <w:rPr>
          <w:rFonts w:ascii="Times New Roman" w:eastAsia="Times New Roman" w:hAnsi="Times New Roman" w:cs="Mangal"/>
          <w:color w:val="auto"/>
          <w:lang w:bidi="ne-NP"/>
        </w:rPr>
      </w:pPr>
      <w:r>
        <w:rPr>
          <w:noProof/>
        </w:rPr>
        <w:pict>
          <v:shape id="Text Box 359" o:spid="_x0000_s1151" type="#_x0000_t202" style="position:absolute;margin-left:290.15pt;margin-top:149pt;width:129pt;height:.0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" stroked="f">
            <v:textbox style="mso-fit-shape-to-text:t" inset="0,0,0,0">
              <w:txbxContent>
                <w:p w:rsidR="00FA7BC2" w:rsidRPr="002B17C9" w:rsidRDefault="00FA7BC2" w:rsidP="00E9634A">
                  <w:pPr>
                    <w:pStyle w:val="Caption"/>
                    <w:rPr>
                      <w:noProof/>
                      <w:color w:val="000000"/>
                      <w:sz w:val="24"/>
                      <w:szCs w:val="24"/>
                    </w:rPr>
                  </w:pPr>
                  <w:r>
                    <w:t xml:space="preserve">Figure </w:t>
                  </w:r>
                  <w:fldSimple w:instr=" SEQ Figure \* ARABIC ">
                    <w:r>
                      <w:rPr>
                        <w:noProof/>
                      </w:rPr>
                      <w:t>138</w:t>
                    </w:r>
                  </w:fldSimple>
                  <w:r>
                    <w:t xml:space="preserve"> Graphics for web</w:t>
                  </w:r>
                </w:p>
              </w:txbxContent>
            </v:textbox>
            <w10:wrap type="square"/>
          </v:shape>
        </w:pict>
      </w:r>
      <w:r w:rsidR="00040FDF">
        <w:rPr>
          <w:noProof/>
          <w:lang w:val="en-GB" w:eastAsia="en-GB" w:bidi="ne-NP"/>
        </w:rPr>
        <w:drawing>
          <wp:anchor distT="0" distB="0" distL="114300" distR="114300" simplePos="0" relativeHeight="251574784" behindDoc="0" locked="0" layoutInCell="1" allowOverlap="1">
            <wp:simplePos x="0" y="0"/>
            <wp:positionH relativeFrom="page">
              <wp:posOffset>4896441</wp:posOffset>
            </wp:positionH>
            <wp:positionV relativeFrom="page">
              <wp:posOffset>5090721</wp:posOffset>
            </wp:positionV>
            <wp:extent cx="1638300" cy="1101264"/>
            <wp:effectExtent l="0" t="0" r="0" b="381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38300" cy="1101264"/>
                    </a:xfrm>
                    <a:prstGeom prst="rect">
                      <a:avLst/>
                    </a:prstGeom>
                  </pic:spPr>
                </pic:pic>
              </a:graphicData>
            </a:graphic>
          </wp:anchor>
        </w:drawing>
      </w:r>
      <w:r w:rsidR="00295D7C">
        <w:rPr>
          <w:rFonts w:ascii="Times New Roman" w:eastAsia="Times New Roman" w:hAnsi="Times New Roman" w:cs="Mangal"/>
          <w:color w:val="auto"/>
          <w:lang w:bidi="ne-NP"/>
        </w:rPr>
        <w:t>I</w:t>
      </w:r>
      <w:r w:rsidR="00720AA9" w:rsidRPr="00720AA9">
        <w:rPr>
          <w:rFonts w:ascii="Arial" w:eastAsia="Times New Roman" w:hAnsi="Arial" w:cs="Arial"/>
          <w:lang w:bidi="ne-NP"/>
        </w:rPr>
        <w:t>mages are a vital component of any website, and using the right ones can enhance both your con</w:t>
      </w:r>
      <w:r w:rsidR="00720AA9" w:rsidRPr="00720AA9">
        <w:rPr>
          <w:rFonts w:ascii="Arial" w:eastAsia="Times New Roman" w:hAnsi="Arial" w:cs="Arial"/>
          <w:lang w:bidi="ne-NP"/>
        </w:rPr>
        <w:softHyphen/>
        <w:t>tent and design. Graphics used for web site are the representation of an idea or feeling. It can impact the user emotionally or can enter</w:t>
      </w:r>
      <w:r w:rsidR="00720AA9" w:rsidRPr="00720AA9">
        <w:rPr>
          <w:rFonts w:ascii="Arial" w:eastAsia="Times New Roman" w:hAnsi="Arial" w:cs="Arial"/>
          <w:lang w:bidi="ne-NP"/>
        </w:rPr>
        <w:softHyphen/>
        <w:t>tain or educate the user in a very</w:t>
      </w:r>
    </w:p>
    <w:p w:rsidR="00720AA9" w:rsidRPr="00720AA9" w:rsidRDefault="00720AA9" w:rsidP="00720AA9">
      <w:pPr>
        <w:widowControl/>
        <w:rPr>
          <w:rFonts w:ascii="Times New Roman" w:eastAsia="Times New Roman" w:hAnsi="Times New Roman" w:cs="Mangal"/>
          <w:color w:val="auto"/>
          <w:lang w:bidi="ne-NP"/>
        </w:rPr>
      </w:pPr>
    </w:p>
    <w:p w:rsidR="000157B1" w:rsidRDefault="000157B1" w:rsidP="001208B5">
      <w:pPr>
        <w:rPr>
          <w:rFonts w:ascii="Times New Roman" w:hAnsi="Times New Roman" w:cs="Times New Roman"/>
          <w:sz w:val="22"/>
          <w:szCs w:val="22"/>
        </w:rPr>
      </w:pPr>
    </w:p>
    <w:p w:rsidR="00295D7C" w:rsidRDefault="00295D7C">
      <w:pPr>
        <w:rPr>
          <w:rFonts w:ascii="Times New Roman" w:hAnsi="Times New Roman" w:cs="Times New Roman"/>
          <w:sz w:val="22"/>
          <w:szCs w:val="22"/>
        </w:rPr>
      </w:pPr>
      <w:r>
        <w:rPr>
          <w:rFonts w:ascii="Times New Roman" w:hAnsi="Times New Roman" w:cs="Times New Roman"/>
          <w:sz w:val="22"/>
          <w:szCs w:val="22"/>
        </w:rPr>
        <w:br w:type="page"/>
      </w:r>
    </w:p>
    <w:p w:rsidR="00295D7C" w:rsidRPr="007A0821" w:rsidRDefault="00295D7C" w:rsidP="00295D7C">
      <w:pPr>
        <w:rPr>
          <w:rFonts w:ascii="Times New Roman" w:eastAsia="Times New Roman" w:hAnsi="Times New Roman" w:cs="Mangal"/>
          <w:lang w:bidi="ne-NP"/>
        </w:rPr>
      </w:pPr>
      <w:r w:rsidRPr="007A0821">
        <w:rPr>
          <w:rFonts w:ascii="Arial" w:eastAsia="Times New Roman" w:hAnsi="Arial" w:cs="Arial"/>
          <w:lang w:bidi="ne-NP"/>
        </w:rPr>
        <w:lastRenderedPageBreak/>
        <w:t>easy manner. There are plenty of tools that can help you create stylish graphics with only a little practice</w:t>
      </w:r>
    </w:p>
    <w:p w:rsidR="00295D7C" w:rsidRPr="007A0821" w:rsidRDefault="00295D7C" w:rsidP="00295D7C">
      <w:pPr>
        <w:rPr>
          <w:rFonts w:ascii="Times New Roman" w:eastAsia="Times New Roman" w:hAnsi="Times New Roman" w:cs="Mangal"/>
          <w:lang w:bidi="ne-NP"/>
        </w:rPr>
      </w:pPr>
      <w:r w:rsidRPr="007A0821">
        <w:rPr>
          <w:rFonts w:ascii="Arial" w:eastAsia="Times New Roman" w:hAnsi="Arial" w:cs="Arial"/>
          <w:lang w:bidi="ne-NP"/>
        </w:rPr>
        <w:t>Examples are photographs, drawings, line art, graphs, diagrams, typog</w:t>
      </w:r>
      <w:r w:rsidRPr="007A0821">
        <w:rPr>
          <w:rFonts w:ascii="Arial" w:eastAsia="Times New Roman" w:hAnsi="Arial" w:cs="Arial"/>
          <w:lang w:bidi="ne-NP"/>
        </w:rPr>
        <w:softHyphen/>
        <w:t>raphy art of arranging letters and text), numbers, symbols, geometric designs, maps, engineering drawings, or other images.</w:t>
      </w:r>
    </w:p>
    <w:p w:rsidR="00295D7C" w:rsidRDefault="00FA7BC2" w:rsidP="00F862FF">
      <w:pPr>
        <w:pStyle w:val="Heading2"/>
        <w:rPr>
          <w:rFonts w:eastAsia="Times New Roman"/>
          <w:lang w:bidi="ne-NP"/>
        </w:rPr>
      </w:pPr>
      <w:r>
        <w:rPr>
          <w:noProof/>
        </w:rPr>
        <w:pict>
          <v:shape id="Text Box 360" o:spid="_x0000_s1152" type="#_x0000_t202" style="position:absolute;margin-left:234.75pt;margin-top:141.6pt;width:167.25pt;height:.05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" stroked="f">
            <v:textbox style="mso-fit-shape-to-text:t" inset="0,0,0,0">
              <w:txbxContent>
                <w:p w:rsidR="00FA7BC2" w:rsidRPr="0065422D" w:rsidRDefault="00FA7BC2" w:rsidP="00E9634A">
                  <w:pPr>
                    <w:pStyle w:val="Caption"/>
                    <w:rPr>
                      <w:noProof/>
                      <w:szCs w:val="26"/>
                    </w:rPr>
                  </w:pPr>
                  <w:r>
                    <w:t xml:space="preserve">Figure </w:t>
                  </w:r>
                  <w:fldSimple w:instr=" SEQ Figure \* ARABIC ">
                    <w:r>
                      <w:rPr>
                        <w:noProof/>
                      </w:rPr>
                      <w:t>139</w:t>
                    </w:r>
                  </w:fldSimple>
                  <w:r>
                    <w:t xml:space="preserve"> Image size and resolution</w:t>
                  </w:r>
                </w:p>
              </w:txbxContent>
            </v:textbox>
            <w10:wrap type="square"/>
          </v:shape>
        </w:pict>
      </w:r>
      <w:r w:rsidR="00D41DC3">
        <w:rPr>
          <w:noProof/>
          <w:lang w:val="en-GB" w:eastAsia="en-GB" w:bidi="ne-NP"/>
        </w:rPr>
        <w:drawing>
          <wp:anchor distT="0" distB="0" distL="114300" distR="114300" simplePos="0" relativeHeight="251575808" behindDoc="0" locked="0" layoutInCell="1" allowOverlap="1">
            <wp:simplePos x="0" y="0"/>
            <wp:positionH relativeFrom="page">
              <wp:posOffset>4192270</wp:posOffset>
            </wp:positionH>
            <wp:positionV relativeFrom="page">
              <wp:posOffset>2501265</wp:posOffset>
            </wp:positionV>
            <wp:extent cx="2124075" cy="1533525"/>
            <wp:effectExtent l="0" t="0" r="9525" b="952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124075" cy="1533525"/>
                    </a:xfrm>
                    <a:prstGeom prst="rect">
                      <a:avLst/>
                    </a:prstGeom>
                  </pic:spPr>
                </pic:pic>
              </a:graphicData>
            </a:graphic>
          </wp:anchor>
        </w:drawing>
      </w:r>
      <w:r w:rsidR="00295D7C" w:rsidRPr="007A0821">
        <w:rPr>
          <w:rFonts w:eastAsia="Times New Roman"/>
          <w:lang w:bidi="ne-NP"/>
        </w:rPr>
        <w:t>IMAGE SIZE AND RESOLUTION:-</w:t>
      </w:r>
    </w:p>
    <w:p w:rsidR="00D41DC3" w:rsidRPr="00D41DC3" w:rsidRDefault="00D41DC3" w:rsidP="00D41DC3">
      <w:pPr>
        <w:rPr>
          <w:lang w:bidi="ne-NP"/>
        </w:rPr>
      </w:pPr>
    </w:p>
    <w:p w:rsidR="00295D7C" w:rsidRPr="007A0821" w:rsidRDefault="00295D7C" w:rsidP="00295D7C">
      <w:pPr>
        <w:rPr>
          <w:rFonts w:ascii="Times New Roman" w:eastAsia="Times New Roman" w:hAnsi="Times New Roman" w:cs="Mangal"/>
          <w:lang w:bidi="ne-NP"/>
        </w:rPr>
      </w:pPr>
      <w:r w:rsidRPr="007A0821">
        <w:rPr>
          <w:rFonts w:ascii="Arial" w:eastAsia="Times New Roman" w:hAnsi="Arial" w:cs="Arial"/>
          <w:lang w:bidi="ne-NP"/>
        </w:rPr>
        <w:t>Resolution refers to the number of pixels in an image. Resolution is identified by not only the total number of pixels in the image but sometimes through the height and width of the image as well. For example, an image that is 1500</w:t>
      </w:r>
      <w:r w:rsidR="00FA3AD7">
        <w:rPr>
          <w:rFonts w:ascii="Arial" w:eastAsia="Times New Roman" w:hAnsi="Arial" w:cs="Arial"/>
          <w:lang w:bidi="ne-NP"/>
        </w:rPr>
        <w:t xml:space="preserve"> </w:t>
      </w:r>
      <w:r>
        <w:rPr>
          <w:rFonts w:ascii="Arial" w:eastAsia="Times New Roman" w:hAnsi="Arial" w:cs="Arial"/>
          <w:lang w:bidi="ne-NP"/>
        </w:rPr>
        <w:t>p</w:t>
      </w:r>
      <w:r w:rsidRPr="007A0821">
        <w:rPr>
          <w:rFonts w:ascii="Arial" w:eastAsia="Times New Roman" w:hAnsi="Arial" w:cs="Arial"/>
          <w:lang w:bidi="ne-NP"/>
        </w:rPr>
        <w:t>ixels wide and 1000 pixels high(1500 x 1000) contains 1,500,000 pixels (or 1.5 Megapixels).</w:t>
      </w:r>
    </w:p>
    <w:p w:rsidR="00295D7C" w:rsidRDefault="00FA7BC2" w:rsidP="00F862FF">
      <w:pPr>
        <w:pStyle w:val="Heading2"/>
        <w:rPr>
          <w:rFonts w:eastAsia="Times New Roman"/>
          <w:lang w:bidi="ne-NP"/>
        </w:rPr>
      </w:pPr>
      <w:r>
        <w:rPr>
          <w:noProof/>
        </w:rPr>
        <w:pict>
          <v:shape id="Text Box 361" o:spid="_x0000_s1153" type="#_x0000_t202" style="position:absolute;margin-left:257.25pt;margin-top:170.1pt;width:173.25pt;height:.0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" stroked="f">
            <v:textbox style="mso-fit-shape-to-text:t" inset="0,0,0,0">
              <w:txbxContent>
                <w:p w:rsidR="00FA7BC2" w:rsidRPr="007E094A" w:rsidRDefault="00FA7BC2" w:rsidP="00E9634A">
                  <w:pPr>
                    <w:pStyle w:val="Caption"/>
                    <w:rPr>
                      <w:noProof/>
                      <w:szCs w:val="26"/>
                    </w:rPr>
                  </w:pPr>
                  <w:r>
                    <w:t xml:space="preserve">Figure </w:t>
                  </w:r>
                  <w:fldSimple w:instr=" SEQ Figure \* ARABIC ">
                    <w:r>
                      <w:rPr>
                        <w:noProof/>
                      </w:rPr>
                      <w:t>140</w:t>
                    </w:r>
                  </w:fldSimple>
                  <w:r>
                    <w:t xml:space="preserve"> graphics editing</w:t>
                  </w:r>
                </w:p>
              </w:txbxContent>
            </v:textbox>
            <w10:wrap type="square"/>
          </v:shape>
        </w:pict>
      </w:r>
      <w:r w:rsidR="00D41DC3">
        <w:rPr>
          <w:noProof/>
          <w:lang w:val="en-GB" w:eastAsia="en-GB" w:bidi="ne-NP"/>
        </w:rPr>
        <w:drawing>
          <wp:anchor distT="0" distB="0" distL="114300" distR="114300" simplePos="0" relativeHeight="251576832" behindDoc="0" locked="0" layoutInCell="1" allowOverlap="1">
            <wp:simplePos x="0" y="0"/>
            <wp:positionH relativeFrom="page">
              <wp:posOffset>4478020</wp:posOffset>
            </wp:positionH>
            <wp:positionV relativeFrom="page">
              <wp:posOffset>4502150</wp:posOffset>
            </wp:positionV>
            <wp:extent cx="2200275" cy="1962150"/>
            <wp:effectExtent l="0" t="0" r="9525"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200275" cy="1962150"/>
                    </a:xfrm>
                    <a:prstGeom prst="rect">
                      <a:avLst/>
                    </a:prstGeom>
                  </pic:spPr>
                </pic:pic>
              </a:graphicData>
            </a:graphic>
          </wp:anchor>
        </w:drawing>
      </w:r>
      <w:r w:rsidR="00295D7C" w:rsidRPr="007A0821">
        <w:rPr>
          <w:rFonts w:eastAsia="Times New Roman"/>
          <w:lang w:bidi="ne-NP"/>
        </w:rPr>
        <w:t>GRAPHIC EDITING:-</w:t>
      </w:r>
    </w:p>
    <w:p w:rsidR="00D41DC3" w:rsidRPr="00D41DC3" w:rsidRDefault="00D41DC3" w:rsidP="00D41DC3">
      <w:pPr>
        <w:rPr>
          <w:lang w:bidi="ne-NP"/>
        </w:rPr>
      </w:pPr>
    </w:p>
    <w:p w:rsidR="00295D7C" w:rsidRDefault="00295D7C" w:rsidP="00295D7C">
      <w:pPr>
        <w:rPr>
          <w:rFonts w:ascii="Arial" w:eastAsia="Times New Roman" w:hAnsi="Arial" w:cs="Arial"/>
          <w:lang w:bidi="ne-NP"/>
        </w:rPr>
      </w:pPr>
      <w:r w:rsidRPr="007A0821">
        <w:rPr>
          <w:rFonts w:ascii="Arial" w:eastAsia="Times New Roman" w:hAnsi="Arial" w:cs="Arial"/>
          <w:lang w:bidi="ne-NP"/>
        </w:rPr>
        <w:t>A software designed to do changes and modification in the images according to the requirement of the user are graphic editing software. These images can be digital photographs, illustrations, graphs, pictures etc. These software allows the user to remove unnecessary things from the image</w:t>
      </w:r>
    </w:p>
    <w:p w:rsidR="00295D7C" w:rsidRDefault="00295D7C">
      <w:pPr>
        <w:rPr>
          <w:rFonts w:ascii="Times New Roman" w:hAnsi="Times New Roman" w:cs="Times New Roman"/>
          <w:sz w:val="22"/>
          <w:szCs w:val="22"/>
        </w:rPr>
      </w:pPr>
      <w:r>
        <w:rPr>
          <w:rFonts w:ascii="Times New Roman" w:hAnsi="Times New Roman" w:cs="Times New Roman"/>
          <w:sz w:val="22"/>
          <w:szCs w:val="22"/>
        </w:rPr>
        <w:br w:type="page"/>
      </w:r>
    </w:p>
    <w:p w:rsidR="0056678C" w:rsidRPr="007A0821" w:rsidRDefault="0056678C" w:rsidP="0056678C">
      <w:pPr>
        <w:rPr>
          <w:rFonts w:ascii="Times New Roman" w:eastAsia="Times New Roman" w:hAnsi="Times New Roman" w:cs="Mangal"/>
          <w:lang w:bidi="ne-NP"/>
        </w:rPr>
      </w:pPr>
      <w:r>
        <w:rPr>
          <w:rFonts w:ascii="Arial" w:eastAsia="Times New Roman" w:hAnsi="Arial" w:cs="Arial"/>
          <w:lang w:bidi="ne-NP"/>
        </w:rPr>
        <w:lastRenderedPageBreak/>
        <w:t>a</w:t>
      </w:r>
      <w:r w:rsidRPr="007A0821">
        <w:rPr>
          <w:rFonts w:ascii="Arial" w:eastAsia="Times New Roman" w:hAnsi="Arial" w:cs="Arial"/>
          <w:lang w:bidi="ne-NP"/>
        </w:rPr>
        <w:t>nd includes impressive effects on it. There are various graphic editing programs available in the market like Adobe Photoshop, Microsoft Picture Manager, GIMP (Gnu Image Manipulation Program), photo filter.</w:t>
      </w:r>
    </w:p>
    <w:p w:rsidR="0056678C" w:rsidRPr="007A0821" w:rsidRDefault="00FA7BC2" w:rsidP="00F862FF">
      <w:pPr>
        <w:pStyle w:val="Heading2"/>
        <w:rPr>
          <w:rFonts w:ascii="Times New Roman" w:eastAsia="Times New Roman" w:hAnsi="Times New Roman" w:cs="Mangal"/>
          <w:lang w:bidi="ne-NP"/>
        </w:rPr>
      </w:pPr>
      <w:r>
        <w:rPr>
          <w:noProof/>
        </w:rPr>
        <w:pict>
          <v:shape id="Text Box 362" o:spid="_x0000_s1154" type="#_x0000_t202" style="position:absolute;margin-left:275.25pt;margin-top:171.7pt;width:145.5pt;height:.05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" stroked="f">
            <v:textbox style="mso-fit-shape-to-text:t" inset="0,0,0,0">
              <w:txbxContent>
                <w:p w:rsidR="00FA7BC2" w:rsidRPr="002213F7" w:rsidRDefault="00FA7BC2" w:rsidP="00E9634A">
                  <w:pPr>
                    <w:pStyle w:val="Caption"/>
                    <w:rPr>
                      <w:noProof/>
                      <w:szCs w:val="26"/>
                    </w:rPr>
                  </w:pPr>
                  <w:r>
                    <w:t xml:space="preserve">Figure </w:t>
                  </w:r>
                  <w:fldSimple w:instr=" SEQ Figure \* ARABIC ">
                    <w:r>
                      <w:rPr>
                        <w:noProof/>
                      </w:rPr>
                      <w:t>141</w:t>
                    </w:r>
                  </w:fldSimple>
                  <w:r>
                    <w:t xml:space="preserve"> Adobe photoshop</w:t>
                  </w:r>
                </w:p>
              </w:txbxContent>
            </v:textbox>
            <w10:wrap type="square"/>
          </v:shape>
        </w:pict>
      </w:r>
      <w:r w:rsidR="00D41DC3">
        <w:rPr>
          <w:noProof/>
          <w:lang w:val="en-GB" w:eastAsia="en-GB" w:bidi="ne-NP"/>
        </w:rPr>
        <w:drawing>
          <wp:anchor distT="0" distB="0" distL="114300" distR="114300" simplePos="0" relativeHeight="251577856" behindDoc="0" locked="0" layoutInCell="1" allowOverlap="1">
            <wp:simplePos x="0" y="0"/>
            <wp:positionH relativeFrom="page">
              <wp:posOffset>4706620</wp:posOffset>
            </wp:positionH>
            <wp:positionV relativeFrom="page">
              <wp:posOffset>2113915</wp:posOffset>
            </wp:positionV>
            <wp:extent cx="1847850" cy="1952625"/>
            <wp:effectExtent l="0" t="0" r="0" b="952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847850" cy="1952625"/>
                    </a:xfrm>
                    <a:prstGeom prst="rect">
                      <a:avLst/>
                    </a:prstGeom>
                  </pic:spPr>
                </pic:pic>
              </a:graphicData>
            </a:graphic>
          </wp:anchor>
        </w:drawing>
      </w:r>
      <w:r w:rsidR="0056678C">
        <w:rPr>
          <w:rFonts w:eastAsia="Times New Roman"/>
          <w:lang w:bidi="ne-NP"/>
        </w:rPr>
        <w:t>ADOBE PHOTOSHOP</w:t>
      </w:r>
      <w:r w:rsidR="0056678C" w:rsidRPr="007A0821">
        <w:rPr>
          <w:rFonts w:eastAsia="Times New Roman"/>
          <w:lang w:bidi="ne-NP"/>
        </w:rPr>
        <w:t>-</w:t>
      </w:r>
    </w:p>
    <w:p w:rsidR="0056678C" w:rsidRDefault="0056678C" w:rsidP="0056678C">
      <w:pPr>
        <w:rPr>
          <w:rFonts w:ascii="Arial" w:eastAsia="Times New Roman" w:hAnsi="Arial" w:cs="Arial"/>
          <w:lang w:bidi="ne-NP"/>
        </w:rPr>
      </w:pPr>
      <w:r w:rsidRPr="007A0821">
        <w:rPr>
          <w:rFonts w:ascii="Arial" w:eastAsia="Times New Roman" w:hAnsi="Arial" w:cs="Arial"/>
          <w:lang w:bidi="ne-NP"/>
        </w:rPr>
        <w:t>It is a p</w:t>
      </w:r>
      <w:r>
        <w:rPr>
          <w:rFonts w:ascii="Arial" w:eastAsia="Times New Roman" w:hAnsi="Arial" w:cs="Arial"/>
          <w:lang w:bidi="ne-NP"/>
        </w:rPr>
        <w:t>hoto/Graphic editing software. T</w:t>
      </w:r>
      <w:r w:rsidRPr="007A0821">
        <w:rPr>
          <w:rFonts w:ascii="Arial" w:eastAsia="Times New Roman" w:hAnsi="Arial" w:cs="Arial"/>
          <w:lang w:bidi="ne-NP"/>
        </w:rPr>
        <w:t>his sof</w:t>
      </w:r>
      <w:r>
        <w:rPr>
          <w:rFonts w:ascii="Arial" w:eastAsia="Times New Roman" w:hAnsi="Arial" w:cs="Arial"/>
          <w:lang w:bidi="ne-NP"/>
        </w:rPr>
        <w:t>tware is specially designed to p</w:t>
      </w:r>
      <w:r w:rsidRPr="007A0821">
        <w:rPr>
          <w:rFonts w:ascii="Arial" w:eastAsia="Times New Roman" w:hAnsi="Arial" w:cs="Arial"/>
          <w:lang w:bidi="ne-NP"/>
        </w:rPr>
        <w:t xml:space="preserve">erform different changes to the pictures </w:t>
      </w:r>
      <w:r>
        <w:rPr>
          <w:rFonts w:ascii="Arial" w:eastAsia="Times New Roman" w:hAnsi="Arial" w:cs="Arial"/>
          <w:lang w:bidi="ne-NP"/>
        </w:rPr>
        <w:t>li</w:t>
      </w:r>
      <w:r w:rsidRPr="007A0821">
        <w:rPr>
          <w:rFonts w:ascii="Arial" w:eastAsia="Times New Roman" w:hAnsi="Arial" w:cs="Arial"/>
          <w:lang w:bidi="ne-NP"/>
        </w:rPr>
        <w:t xml:space="preserve">ke changing </w:t>
      </w:r>
      <w:r>
        <w:rPr>
          <w:rFonts w:ascii="Arial" w:eastAsia="Times New Roman" w:hAnsi="Arial" w:cs="Arial"/>
          <w:lang w:bidi="ne-NP"/>
        </w:rPr>
        <w:t xml:space="preserve">the background of the pictures, </w:t>
      </w:r>
      <w:r w:rsidRPr="007A0821">
        <w:rPr>
          <w:rFonts w:ascii="Arial" w:eastAsia="Times New Roman" w:hAnsi="Arial" w:cs="Arial"/>
          <w:lang w:bidi="ne-NP"/>
        </w:rPr>
        <w:t>changing color, making powerful advertisemen</w:t>
      </w:r>
      <w:r>
        <w:rPr>
          <w:rFonts w:ascii="Arial" w:eastAsia="Times New Roman" w:hAnsi="Arial" w:cs="Arial"/>
          <w:lang w:bidi="ne-NP"/>
        </w:rPr>
        <w:t>ts, converting boring pictures in</w:t>
      </w:r>
      <w:r w:rsidRPr="007A0821">
        <w:rPr>
          <w:rFonts w:ascii="Arial" w:eastAsia="Times New Roman" w:hAnsi="Arial" w:cs="Arial"/>
          <w:lang w:bidi="ne-NP"/>
        </w:rPr>
        <w:t>to eye c</w:t>
      </w:r>
      <w:r>
        <w:rPr>
          <w:rFonts w:ascii="Arial" w:eastAsia="Times New Roman" w:hAnsi="Arial" w:cs="Arial"/>
          <w:lang w:bidi="ne-NP"/>
        </w:rPr>
        <w:t>atching ones and so on. Adobe -Ph</w:t>
      </w:r>
      <w:r w:rsidRPr="007A0821">
        <w:rPr>
          <w:rFonts w:ascii="Arial" w:eastAsia="Times New Roman" w:hAnsi="Arial" w:cs="Arial"/>
          <w:lang w:bidi="ne-NP"/>
        </w:rPr>
        <w:t xml:space="preserve">otoshop </w:t>
      </w:r>
      <w:r>
        <w:rPr>
          <w:rFonts w:ascii="Arial" w:eastAsia="Times New Roman" w:hAnsi="Arial" w:cs="Arial"/>
          <w:lang w:bidi="ne-NP"/>
        </w:rPr>
        <w:t>is one of the popular graphics D</w:t>
      </w:r>
      <w:r w:rsidRPr="007A0821">
        <w:rPr>
          <w:rFonts w:ascii="Arial" w:eastAsia="Times New Roman" w:hAnsi="Arial" w:cs="Arial"/>
          <w:lang w:bidi="ne-NP"/>
        </w:rPr>
        <w:t>es</w:t>
      </w:r>
      <w:r>
        <w:rPr>
          <w:rFonts w:ascii="Arial" w:eastAsia="Times New Roman" w:hAnsi="Arial" w:cs="Arial"/>
          <w:lang w:bidi="ne-NP"/>
        </w:rPr>
        <w:t>ign and image-editing software d</w:t>
      </w:r>
      <w:r w:rsidRPr="007A0821">
        <w:rPr>
          <w:rFonts w:ascii="Arial" w:eastAsia="Times New Roman" w:hAnsi="Arial" w:cs="Arial"/>
          <w:lang w:bidi="ne-NP"/>
        </w:rPr>
        <w:t>eveloped by American brothers Thomas Knoll and John Knoll at Adobe Company in</w:t>
      </w:r>
      <w:r w:rsidR="00FA3AD7">
        <w:rPr>
          <w:rFonts w:ascii="Arial" w:eastAsia="Times New Roman" w:hAnsi="Arial" w:cs="Arial"/>
          <w:lang w:bidi="ne-NP"/>
        </w:rPr>
        <w:t xml:space="preserve"> </w:t>
      </w:r>
      <w:r w:rsidRPr="007A0821">
        <w:rPr>
          <w:rFonts w:ascii="Arial" w:eastAsia="Times New Roman" w:hAnsi="Arial" w:cs="Arial"/>
          <w:lang w:bidi="ne-NP"/>
        </w:rPr>
        <w:t>1388. It is very much useful for the professi</w:t>
      </w:r>
      <w:r>
        <w:rPr>
          <w:rFonts w:ascii="Arial" w:eastAsia="Times New Roman" w:hAnsi="Arial" w:cs="Arial"/>
          <w:lang w:bidi="ne-NP"/>
        </w:rPr>
        <w:t>onals like desktop publishers, w</w:t>
      </w:r>
      <w:r w:rsidRPr="007A0821">
        <w:rPr>
          <w:rFonts w:ascii="Arial" w:eastAsia="Times New Roman" w:hAnsi="Arial" w:cs="Arial"/>
          <w:lang w:bidi="ne-NP"/>
        </w:rPr>
        <w:t>eb designers, digital photographers, videographer, etc. for image</w:t>
      </w:r>
      <w:r>
        <w:rPr>
          <w:rFonts w:ascii="Times New Roman" w:eastAsia="Times New Roman" w:hAnsi="Times New Roman" w:cs="Mangal"/>
          <w:lang w:bidi="ne-NP"/>
        </w:rPr>
        <w:t xml:space="preserve"> m</w:t>
      </w:r>
      <w:r w:rsidRPr="007A0821">
        <w:rPr>
          <w:rFonts w:ascii="Arial" w:eastAsia="Times New Roman" w:hAnsi="Arial" w:cs="Arial"/>
          <w:lang w:bidi="ne-NP"/>
        </w:rPr>
        <w:t>anipulation and printing.</w:t>
      </w:r>
    </w:p>
    <w:p w:rsidR="0056678C" w:rsidRPr="007A0821" w:rsidRDefault="0056678C" w:rsidP="0056678C">
      <w:pPr>
        <w:rPr>
          <w:rFonts w:ascii="Times New Roman" w:eastAsia="Times New Roman" w:hAnsi="Times New Roman" w:cs="Mangal"/>
          <w:lang w:bidi="ne-NP"/>
        </w:rPr>
      </w:pPr>
    </w:p>
    <w:p w:rsidR="0056678C" w:rsidRPr="007A0821" w:rsidRDefault="0056678C" w:rsidP="00F862FF">
      <w:pPr>
        <w:pStyle w:val="Heading3"/>
        <w:rPr>
          <w:rFonts w:ascii="Times New Roman" w:eastAsia="Times New Roman" w:hAnsi="Times New Roman" w:cs="Mangal"/>
          <w:lang w:bidi="ne-NP"/>
        </w:rPr>
      </w:pPr>
      <w:r w:rsidRPr="007A0821">
        <w:rPr>
          <w:rFonts w:eastAsia="Times New Roman"/>
          <w:lang w:bidi="ne-NP"/>
        </w:rPr>
        <w:t>FEATURES OF PHOTOSHOP:</w:t>
      </w:r>
    </w:p>
    <w:p w:rsidR="0056678C" w:rsidRPr="007A0821" w:rsidRDefault="0056678C" w:rsidP="0056678C">
      <w:pPr>
        <w:rPr>
          <w:rFonts w:ascii="Times New Roman" w:eastAsia="Times New Roman" w:hAnsi="Times New Roman" w:cs="Mangal"/>
          <w:lang w:bidi="ne-NP"/>
        </w:rPr>
      </w:pPr>
      <w:r w:rsidRPr="007A0821">
        <w:rPr>
          <w:rFonts w:ascii="Arial" w:eastAsia="Times New Roman" w:hAnsi="Arial" w:cs="Arial"/>
          <w:lang w:bidi="ne-NP"/>
        </w:rPr>
        <w:t>Some of the features of Adobe Photoshop are as follows.</w:t>
      </w:r>
    </w:p>
    <w:p w:rsidR="0056678C" w:rsidRPr="007A0821" w:rsidRDefault="0056678C" w:rsidP="0056678C">
      <w:pPr>
        <w:widowControl/>
        <w:numPr>
          <w:ilvl w:val="0"/>
          <w:numId w:val="1"/>
        </w:numPr>
        <w:rPr>
          <w:rFonts w:ascii="Arial" w:eastAsia="Times New Roman" w:hAnsi="Arial" w:cs="Arial"/>
          <w:lang w:bidi="ne-NP"/>
        </w:rPr>
      </w:pPr>
      <w:r w:rsidRPr="007A0821">
        <w:rPr>
          <w:rFonts w:ascii="Arial" w:eastAsia="Times New Roman" w:hAnsi="Arial" w:cs="Arial"/>
          <w:lang w:bidi="ne-NP"/>
        </w:rPr>
        <w:t>It is easy and effective for creating and editing images.</w:t>
      </w:r>
    </w:p>
    <w:p w:rsidR="0056678C" w:rsidRPr="007A0821" w:rsidRDefault="0056678C" w:rsidP="0056678C">
      <w:pPr>
        <w:widowControl/>
        <w:numPr>
          <w:ilvl w:val="0"/>
          <w:numId w:val="1"/>
        </w:numPr>
        <w:rPr>
          <w:rFonts w:ascii="Arial" w:eastAsia="Times New Roman" w:hAnsi="Arial" w:cs="Arial"/>
          <w:lang w:bidi="ne-NP"/>
        </w:rPr>
      </w:pPr>
      <w:r w:rsidRPr="007A0821">
        <w:rPr>
          <w:rFonts w:ascii="Arial" w:eastAsia="Times New Roman" w:hAnsi="Arial" w:cs="Arial"/>
          <w:lang w:bidi="ne-NP"/>
        </w:rPr>
        <w:t>It provides several tools to perform the image task quickly.</w:t>
      </w:r>
    </w:p>
    <w:p w:rsidR="0056678C" w:rsidRPr="007A0821" w:rsidRDefault="0056678C" w:rsidP="0056678C">
      <w:pPr>
        <w:widowControl/>
        <w:numPr>
          <w:ilvl w:val="0"/>
          <w:numId w:val="1"/>
        </w:numPr>
        <w:rPr>
          <w:rFonts w:ascii="Arial" w:eastAsia="Times New Roman" w:hAnsi="Arial" w:cs="Arial"/>
          <w:lang w:bidi="ne-NP"/>
        </w:rPr>
      </w:pPr>
      <w:r w:rsidRPr="007A0821">
        <w:rPr>
          <w:rFonts w:ascii="Arial" w:eastAsia="Times New Roman" w:hAnsi="Arial" w:cs="Arial"/>
          <w:lang w:bidi="ne-NP"/>
        </w:rPr>
        <w:t>It supports 2</w:t>
      </w:r>
      <w:r w:rsidR="009868A0">
        <w:rPr>
          <w:rFonts w:ascii="Arial" w:eastAsia="Times New Roman" w:hAnsi="Arial" w:cs="Arial"/>
          <w:lang w:bidi="ne-NP"/>
        </w:rPr>
        <w:t xml:space="preserve"> </w:t>
      </w:r>
      <w:r w:rsidRPr="007A0821">
        <w:rPr>
          <w:rFonts w:ascii="Arial" w:eastAsia="Times New Roman" w:hAnsi="Arial" w:cs="Arial"/>
          <w:lang w:bidi="ne-NP"/>
        </w:rPr>
        <w:t>D to 3</w:t>
      </w:r>
      <w:r w:rsidR="009868A0">
        <w:rPr>
          <w:rFonts w:ascii="Arial" w:eastAsia="Times New Roman" w:hAnsi="Arial" w:cs="Arial"/>
          <w:lang w:bidi="ne-NP"/>
        </w:rPr>
        <w:t xml:space="preserve"> </w:t>
      </w:r>
      <w:r w:rsidRPr="007A0821">
        <w:rPr>
          <w:rFonts w:ascii="Arial" w:eastAsia="Times New Roman" w:hAnsi="Arial" w:cs="Arial"/>
          <w:lang w:bidi="ne-NP"/>
        </w:rPr>
        <w:t>D image conversion.</w:t>
      </w:r>
    </w:p>
    <w:p w:rsidR="0056678C" w:rsidRPr="007A0821" w:rsidRDefault="0056678C" w:rsidP="0056678C">
      <w:pPr>
        <w:widowControl/>
        <w:numPr>
          <w:ilvl w:val="0"/>
          <w:numId w:val="1"/>
        </w:numPr>
        <w:rPr>
          <w:rFonts w:ascii="Arial" w:eastAsia="Times New Roman" w:hAnsi="Arial" w:cs="Arial"/>
          <w:lang w:bidi="ne-NP"/>
        </w:rPr>
      </w:pPr>
      <w:r w:rsidRPr="007A0821">
        <w:rPr>
          <w:rFonts w:ascii="Arial" w:eastAsia="Times New Roman" w:hAnsi="Arial" w:cs="Arial"/>
          <w:lang w:bidi="ne-NP"/>
        </w:rPr>
        <w:t>It allows to save images for the web.</w:t>
      </w:r>
    </w:p>
    <w:p w:rsidR="0056678C" w:rsidRPr="007A0821" w:rsidRDefault="0056678C" w:rsidP="0056678C">
      <w:pPr>
        <w:widowControl/>
        <w:numPr>
          <w:ilvl w:val="0"/>
          <w:numId w:val="1"/>
        </w:numPr>
        <w:rPr>
          <w:rFonts w:ascii="Arial" w:eastAsia="Times New Roman" w:hAnsi="Arial" w:cs="Arial"/>
          <w:lang w:bidi="ne-NP"/>
        </w:rPr>
      </w:pPr>
      <w:r w:rsidRPr="007A0821">
        <w:rPr>
          <w:rFonts w:ascii="Arial" w:eastAsia="Times New Roman" w:hAnsi="Arial" w:cs="Arial"/>
          <w:lang w:bidi="ne-NP"/>
        </w:rPr>
        <w:t>It allows to format and print images in desired style.</w:t>
      </w:r>
    </w:p>
    <w:p w:rsidR="009D5DBA" w:rsidRDefault="009D5DBA">
      <w:pPr>
        <w:rPr>
          <w:rFonts w:ascii="Times New Roman" w:hAnsi="Times New Roman" w:cs="Times New Roman"/>
          <w:sz w:val="22"/>
          <w:szCs w:val="22"/>
        </w:rPr>
      </w:pPr>
      <w:r>
        <w:rPr>
          <w:rFonts w:ascii="Times New Roman" w:hAnsi="Times New Roman" w:cs="Times New Roman"/>
          <w:sz w:val="22"/>
          <w:szCs w:val="22"/>
        </w:rPr>
        <w:br w:type="page"/>
      </w:r>
    </w:p>
    <w:p w:rsidR="009D5DBA" w:rsidRDefault="009D5DBA" w:rsidP="00F862FF">
      <w:pPr>
        <w:pStyle w:val="Heading3"/>
        <w:rPr>
          <w:rFonts w:eastAsia="Times New Roman"/>
          <w:lang w:bidi="ne-NP"/>
        </w:rPr>
      </w:pPr>
      <w:r w:rsidRPr="009D5DBA">
        <w:rPr>
          <w:rFonts w:eastAsia="Times New Roman"/>
          <w:lang w:bidi="ne-NP"/>
        </w:rPr>
        <w:lastRenderedPageBreak/>
        <w:t>THE LIST OF THE COMMON TOOLS WITH THEIR FUNCTION IN PHOTO</w:t>
      </w:r>
      <w:r w:rsidRPr="009D5DBA">
        <w:rPr>
          <w:rFonts w:eastAsia="Times New Roman"/>
          <w:lang w:bidi="ne-NP"/>
        </w:rPr>
        <w:softHyphen/>
      </w:r>
      <w:r w:rsidR="009868A0">
        <w:rPr>
          <w:rFonts w:eastAsia="Times New Roman"/>
          <w:lang w:bidi="ne-NP"/>
        </w:rPr>
        <w:t xml:space="preserve"> </w:t>
      </w:r>
      <w:r w:rsidRPr="009D5DBA">
        <w:rPr>
          <w:rFonts w:eastAsia="Times New Roman"/>
          <w:lang w:bidi="ne-NP"/>
        </w:rPr>
        <w:t>SHOP IS GIVEN BELOW</w:t>
      </w:r>
    </w:p>
    <w:p w:rsidR="00682EF3" w:rsidRPr="00682EF3" w:rsidRDefault="00FA7BC2" w:rsidP="00682EF3">
      <w:pPr>
        <w:rPr>
          <w:lang w:bidi="ne-NP"/>
        </w:rPr>
      </w:pPr>
      <w:r>
        <w:rPr>
          <w:noProof/>
        </w:rPr>
        <w:pict>
          <v:shape id="_x0000_s1188" type="#_x0000_t202" style="position:absolute;margin-left:199.5pt;margin-top:305.2pt;width:1in;height:.05pt;z-index:251827712;mso-position-horizontal-relative:text;mso-position-vertical-relative:text" stroked="f">
            <v:textbox style="mso-fit-shape-to-text:t" inset="0,0,0,0">
              <w:txbxContent>
                <w:p w:rsidR="00FA7BC2" w:rsidRPr="006F02F1" w:rsidRDefault="00FA7BC2" w:rsidP="0045067D">
                  <w:pPr>
                    <w:pStyle w:val="Caption"/>
                    <w:rPr>
                      <w:noProof/>
                      <w:color w:val="000000"/>
                      <w:sz w:val="24"/>
                      <w:szCs w:val="24"/>
                    </w:rPr>
                  </w:pPr>
                  <w:r>
                    <w:t xml:space="preserve">Figure </w:t>
                  </w:r>
                  <w:fldSimple w:instr=" SEQ Figure \* ARABIC ">
                    <w:r>
                      <w:rPr>
                        <w:noProof/>
                      </w:rPr>
                      <w:t>142</w:t>
                    </w:r>
                  </w:fldSimple>
                  <w:r>
                    <w:t xml:space="preserve"> tools</w:t>
                  </w:r>
                </w:p>
              </w:txbxContent>
            </v:textbox>
            <w10:wrap type="square"/>
          </v:shape>
        </w:pict>
      </w:r>
      <w:r w:rsidR="005558C2">
        <w:rPr>
          <w:noProof/>
          <w:lang w:val="en-GB" w:eastAsia="en-GB" w:bidi="ne-NP"/>
        </w:rPr>
        <w:drawing>
          <wp:anchor distT="0" distB="0" distL="114300" distR="114300" simplePos="0" relativeHeight="251578880" behindDoc="0" locked="0" layoutInCell="1" allowOverlap="1">
            <wp:simplePos x="0" y="0"/>
            <wp:positionH relativeFrom="page">
              <wp:posOffset>3744595</wp:posOffset>
            </wp:positionH>
            <wp:positionV relativeFrom="page">
              <wp:posOffset>1922145</wp:posOffset>
            </wp:positionV>
            <wp:extent cx="561975" cy="3686175"/>
            <wp:effectExtent l="0" t="0" r="9525" b="952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61975" cy="3686175"/>
                    </a:xfrm>
                    <a:prstGeom prst="rect">
                      <a:avLst/>
                    </a:prstGeom>
                  </pic:spPr>
                </pic:pic>
              </a:graphicData>
            </a:graphic>
          </wp:anchor>
        </w:drawing>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Marquee Select Tools</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Lasso Select Tools</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Crop</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Healing Brush, Patch Clone &amp; Pattern Stamp</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Erase</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Blur, Sharpen, Smudge</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Path Selection</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Pen &amp; Anchor Tools</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Notes Hand Tool</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Foreground / Background Color</w:t>
      </w:r>
    </w:p>
    <w:p w:rsidR="009D5DBA" w:rsidRPr="009D5DBA" w:rsidRDefault="009D5DBA" w:rsidP="009D5DBA">
      <w:pPr>
        <w:widowControl/>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Screen Mode (Standard /Full Screen</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Move</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Magic Wand</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Slice, Slice Select</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Brush, Pencil</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History Brush, Art History Brush</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Paint Bucket, Gradient</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Dodge, Burn, Sponge</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Text</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Shape Tools</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Color Picker, Sampler, measure</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Zoom</w:t>
      </w:r>
    </w:p>
    <w:p w:rsidR="009D5DBA" w:rsidRPr="009D5DBA" w:rsidRDefault="009D5DBA" w:rsidP="005558C2">
      <w:pPr>
        <w:widowControl/>
        <w:ind w:left="5760"/>
        <w:rPr>
          <w:rFonts w:ascii="Times New Roman" w:eastAsia="Times New Roman" w:hAnsi="Times New Roman" w:cs="Mangal"/>
          <w:color w:val="auto"/>
          <w:sz w:val="19"/>
          <w:szCs w:val="19"/>
          <w:lang w:bidi="ne-NP"/>
        </w:rPr>
      </w:pPr>
      <w:r w:rsidRPr="009D5DBA">
        <w:rPr>
          <w:rFonts w:ascii="Arial" w:eastAsia="Times New Roman" w:hAnsi="Arial" w:cs="Arial"/>
          <w:sz w:val="19"/>
          <w:szCs w:val="19"/>
          <w:lang w:bidi="ne-NP"/>
        </w:rPr>
        <w:t>Edit Mode (Standard / Quick Mask)</w:t>
      </w:r>
    </w:p>
    <w:p w:rsidR="009D5DBA" w:rsidRPr="009D5DBA" w:rsidRDefault="009D5DBA" w:rsidP="005558C2">
      <w:pPr>
        <w:widowControl/>
        <w:ind w:left="5760"/>
        <w:rPr>
          <w:rFonts w:ascii="Arial" w:eastAsia="Times New Roman" w:hAnsi="Arial" w:cs="Arial"/>
          <w:sz w:val="19"/>
          <w:szCs w:val="19"/>
          <w:lang w:bidi="ne-NP"/>
        </w:rPr>
      </w:pPr>
      <w:r w:rsidRPr="009D5DBA">
        <w:rPr>
          <w:rFonts w:ascii="Arial" w:eastAsia="Times New Roman" w:hAnsi="Arial" w:cs="Arial"/>
          <w:sz w:val="19"/>
          <w:szCs w:val="19"/>
          <w:lang w:bidi="ne-NP"/>
        </w:rPr>
        <w:t>Jump to Image Ready</w:t>
      </w:r>
    </w:p>
    <w:tbl>
      <w:tblPr>
        <w:tblW w:w="8290" w:type="dxa"/>
        <w:tblInd w:w="-5" w:type="dxa"/>
        <w:tblLayout w:type="fixed"/>
        <w:tblCellMar>
          <w:left w:w="0" w:type="dxa"/>
          <w:right w:w="0" w:type="dxa"/>
        </w:tblCellMar>
        <w:tblLook w:val="0000" w:firstRow="0" w:lastRow="0" w:firstColumn="0" w:lastColumn="0" w:noHBand="0" w:noVBand="0"/>
      </w:tblPr>
      <w:tblGrid>
        <w:gridCol w:w="936"/>
        <w:gridCol w:w="2338"/>
        <w:gridCol w:w="5016"/>
      </w:tblGrid>
      <w:tr w:rsidR="009D5DBA" w:rsidRPr="009D5DBA" w:rsidTr="00F862FF">
        <w:trPr>
          <w:trHeight w:val="360"/>
        </w:trPr>
        <w:tc>
          <w:tcPr>
            <w:tcW w:w="936" w:type="dxa"/>
            <w:tcBorders>
              <w:top w:val="single" w:sz="4" w:space="0" w:color="auto"/>
              <w:left w:val="single" w:sz="4" w:space="0" w:color="auto"/>
              <w:bottom w:val="nil"/>
              <w:right w:val="nil"/>
            </w:tcBorders>
            <w:shd w:val="clear" w:color="auto" w:fill="FFFFFF"/>
            <w:vAlign w:val="bottom"/>
          </w:tcPr>
          <w:p w:rsidR="009D5DBA" w:rsidRPr="009D5DBA" w:rsidRDefault="009D5DBA" w:rsidP="009D5DBA">
            <w:pPr>
              <w:widowControl/>
              <w:rPr>
                <w:rFonts w:ascii="Times New Roman" w:eastAsia="Times New Roman" w:hAnsi="Times New Roman" w:cs="Mangal"/>
                <w:color w:val="auto"/>
                <w:sz w:val="22"/>
                <w:szCs w:val="22"/>
                <w:lang w:bidi="ne-NP"/>
              </w:rPr>
            </w:pPr>
            <w:r w:rsidRPr="009D5DBA">
              <w:rPr>
                <w:rFonts w:ascii="Calibri" w:eastAsia="Times New Roman" w:hAnsi="Calibri" w:cs="Calibri"/>
                <w:sz w:val="22"/>
                <w:szCs w:val="22"/>
                <w:lang w:bidi="ne-NP"/>
              </w:rPr>
              <w:t>Icon</w:t>
            </w:r>
          </w:p>
        </w:tc>
        <w:tc>
          <w:tcPr>
            <w:tcW w:w="2338" w:type="dxa"/>
            <w:tcBorders>
              <w:top w:val="single" w:sz="4" w:space="0" w:color="auto"/>
              <w:left w:val="single" w:sz="4" w:space="0" w:color="auto"/>
              <w:bottom w:val="nil"/>
              <w:right w:val="nil"/>
            </w:tcBorders>
            <w:shd w:val="clear" w:color="auto" w:fill="FFFFFF"/>
            <w:vAlign w:val="bottom"/>
          </w:tcPr>
          <w:p w:rsidR="009D5DBA" w:rsidRPr="009D5DBA" w:rsidRDefault="009D5DBA" w:rsidP="009D5DBA">
            <w:pPr>
              <w:widowControl/>
              <w:rPr>
                <w:rFonts w:ascii="Times New Roman" w:eastAsia="Times New Roman" w:hAnsi="Times New Roman" w:cs="Mangal"/>
                <w:color w:val="auto"/>
                <w:sz w:val="22"/>
                <w:szCs w:val="22"/>
                <w:lang w:bidi="ne-NP"/>
              </w:rPr>
            </w:pPr>
            <w:r w:rsidRPr="009D5DBA">
              <w:rPr>
                <w:rFonts w:ascii="Calibri" w:eastAsia="Times New Roman" w:hAnsi="Calibri" w:cs="Calibri"/>
                <w:sz w:val="22"/>
                <w:szCs w:val="22"/>
                <w:lang w:bidi="ne-NP"/>
              </w:rPr>
              <w:t>Tool Name</w:t>
            </w:r>
          </w:p>
        </w:tc>
        <w:tc>
          <w:tcPr>
            <w:tcW w:w="5016" w:type="dxa"/>
            <w:tcBorders>
              <w:top w:val="single" w:sz="4" w:space="0" w:color="auto"/>
              <w:left w:val="single" w:sz="4" w:space="0" w:color="auto"/>
              <w:bottom w:val="nil"/>
              <w:right w:val="single" w:sz="4" w:space="0" w:color="auto"/>
            </w:tcBorders>
            <w:shd w:val="clear" w:color="auto" w:fill="FFFFFF"/>
            <w:vAlign w:val="bottom"/>
          </w:tcPr>
          <w:p w:rsidR="009D5DBA" w:rsidRPr="009D5DBA" w:rsidRDefault="009D5DBA" w:rsidP="009D5DBA">
            <w:pPr>
              <w:widowControl/>
              <w:rPr>
                <w:rFonts w:ascii="Times New Roman" w:eastAsia="Times New Roman" w:hAnsi="Times New Roman" w:cs="Mangal"/>
                <w:color w:val="auto"/>
                <w:sz w:val="22"/>
                <w:szCs w:val="22"/>
                <w:lang w:bidi="ne-NP"/>
              </w:rPr>
            </w:pPr>
            <w:r w:rsidRPr="009D5DBA">
              <w:rPr>
                <w:rFonts w:ascii="Calibri" w:eastAsia="Times New Roman" w:hAnsi="Calibri" w:cs="Calibri"/>
                <w:sz w:val="22"/>
                <w:szCs w:val="22"/>
                <w:lang w:bidi="ne-NP"/>
              </w:rPr>
              <w:t>Use</w:t>
            </w:r>
          </w:p>
        </w:tc>
      </w:tr>
      <w:tr w:rsidR="009D5DBA" w:rsidRPr="009D5DBA" w:rsidTr="00F862FF">
        <w:trPr>
          <w:trHeight w:val="677"/>
        </w:trPr>
        <w:tc>
          <w:tcPr>
            <w:tcW w:w="936" w:type="dxa"/>
            <w:tcBorders>
              <w:top w:val="single" w:sz="4" w:space="0" w:color="auto"/>
              <w:left w:val="single" w:sz="4" w:space="0" w:color="auto"/>
              <w:bottom w:val="nil"/>
              <w:right w:val="nil"/>
            </w:tcBorders>
            <w:shd w:val="clear" w:color="auto" w:fill="FFFFFF"/>
          </w:tcPr>
          <w:p w:rsidR="009D5DBA" w:rsidRPr="009D5DBA" w:rsidRDefault="001B64A9" w:rsidP="009D5DBA">
            <w:pPr>
              <w:widowControl/>
              <w:rPr>
                <w:rFonts w:ascii="Times New Roman" w:eastAsia="Times New Roman" w:hAnsi="Times New Roman" w:cs="Mangal"/>
                <w:color w:val="auto"/>
                <w:sz w:val="10"/>
                <w:szCs w:val="10"/>
                <w:lang w:bidi="ne-NP"/>
              </w:rPr>
            </w:pPr>
            <w:r>
              <w:rPr>
                <w:noProof/>
                <w:lang w:val="en-GB" w:eastAsia="en-GB" w:bidi="ne-NP"/>
              </w:rPr>
              <w:drawing>
                <wp:anchor distT="0" distB="0" distL="114300" distR="114300" simplePos="0" relativeHeight="251579904" behindDoc="0" locked="0" layoutInCell="1" allowOverlap="1">
                  <wp:simplePos x="0" y="0"/>
                  <wp:positionH relativeFrom="page">
                    <wp:posOffset>0</wp:posOffset>
                  </wp:positionH>
                  <wp:positionV relativeFrom="page">
                    <wp:posOffset>86995</wp:posOffset>
                  </wp:positionV>
                  <wp:extent cx="588010" cy="575310"/>
                  <wp:effectExtent l="0" t="0" r="254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88010" cy="575310"/>
                          </a:xfrm>
                          <a:prstGeom prst="rect">
                            <a:avLst/>
                          </a:prstGeom>
                        </pic:spPr>
                      </pic:pic>
                    </a:graphicData>
                  </a:graphic>
                </wp:anchor>
              </w:drawing>
            </w:r>
          </w:p>
        </w:tc>
        <w:tc>
          <w:tcPr>
            <w:tcW w:w="2338" w:type="dxa"/>
            <w:tcBorders>
              <w:top w:val="single" w:sz="4" w:space="0" w:color="auto"/>
              <w:left w:val="single" w:sz="4" w:space="0" w:color="auto"/>
              <w:bottom w:val="nil"/>
              <w:right w:val="nil"/>
            </w:tcBorders>
            <w:shd w:val="clear" w:color="auto" w:fill="FFFFFF"/>
            <w:vAlign w:val="center"/>
          </w:tcPr>
          <w:p w:rsidR="009D5DBA" w:rsidRPr="009D5DBA" w:rsidRDefault="009D5DBA" w:rsidP="009D5DBA">
            <w:pPr>
              <w:widowControl/>
              <w:rPr>
                <w:rFonts w:ascii="Times New Roman" w:eastAsia="Times New Roman" w:hAnsi="Times New Roman" w:cs="Mangal"/>
                <w:color w:val="auto"/>
                <w:lang w:bidi="ne-NP"/>
              </w:rPr>
            </w:pPr>
            <w:r w:rsidRPr="009D5DBA">
              <w:rPr>
                <w:rFonts w:ascii="Calibri" w:eastAsia="Times New Roman" w:hAnsi="Calibri" w:cs="Calibri"/>
                <w:b/>
                <w:bCs/>
                <w:lang w:bidi="ne-NP"/>
              </w:rPr>
              <w:t>Move (V)</w:t>
            </w:r>
          </w:p>
        </w:tc>
        <w:tc>
          <w:tcPr>
            <w:tcW w:w="5016" w:type="dxa"/>
            <w:tcBorders>
              <w:top w:val="single" w:sz="4" w:space="0" w:color="auto"/>
              <w:left w:val="single" w:sz="4" w:space="0" w:color="auto"/>
              <w:bottom w:val="nil"/>
              <w:right w:val="single" w:sz="4" w:space="0" w:color="auto"/>
            </w:tcBorders>
            <w:shd w:val="clear" w:color="auto" w:fill="FFFFFF"/>
            <w:vAlign w:val="center"/>
          </w:tcPr>
          <w:p w:rsidR="009D5DBA" w:rsidRPr="009D5DBA" w:rsidRDefault="009D5DBA" w:rsidP="009D5DBA">
            <w:pPr>
              <w:widowControl/>
              <w:rPr>
                <w:rFonts w:ascii="Times New Roman" w:eastAsia="Times New Roman" w:hAnsi="Times New Roman" w:cs="Mangal"/>
                <w:color w:val="auto"/>
                <w:lang w:bidi="ne-NP"/>
              </w:rPr>
            </w:pPr>
            <w:r w:rsidRPr="009D5DBA">
              <w:rPr>
                <w:rFonts w:ascii="Calibri" w:eastAsia="Times New Roman" w:hAnsi="Calibri" w:cs="Calibri"/>
                <w:b/>
                <w:bCs/>
                <w:lang w:bidi="ne-NP"/>
              </w:rPr>
              <w:t>Moves selections or layers.</w:t>
            </w:r>
          </w:p>
        </w:tc>
      </w:tr>
      <w:tr w:rsidR="00F862FF" w:rsidRPr="009D5DBA" w:rsidTr="00F862FF">
        <w:trPr>
          <w:trHeight w:val="629"/>
        </w:trPr>
        <w:tc>
          <w:tcPr>
            <w:tcW w:w="936" w:type="dxa"/>
            <w:tcBorders>
              <w:top w:val="single" w:sz="4" w:space="0" w:color="auto"/>
              <w:left w:val="single" w:sz="4" w:space="0" w:color="auto"/>
              <w:bottom w:val="nil"/>
              <w:right w:val="nil"/>
            </w:tcBorders>
            <w:shd w:val="clear" w:color="auto" w:fill="FFFFFF"/>
            <w:vAlign w:val="bottom"/>
          </w:tcPr>
          <w:p w:rsidR="00F862FF" w:rsidRPr="009D5DBA" w:rsidRDefault="001B64A9" w:rsidP="009D5DBA">
            <w:pPr>
              <w:widowControl/>
              <w:rPr>
                <w:rFonts w:ascii="Times New Roman" w:eastAsia="Times New Roman" w:hAnsi="Times New Roman" w:cs="Mangal"/>
                <w:color w:val="auto"/>
                <w:sz w:val="10"/>
                <w:szCs w:val="10"/>
                <w:lang w:bidi="ne-NP"/>
              </w:rPr>
            </w:pPr>
            <w:r>
              <w:rPr>
                <w:noProof/>
                <w:lang w:val="en-GB" w:eastAsia="en-GB" w:bidi="ne-NP"/>
              </w:rPr>
              <w:drawing>
                <wp:anchor distT="0" distB="0" distL="114300" distR="114300" simplePos="0" relativeHeight="251580928" behindDoc="0" locked="0" layoutInCell="1" allowOverlap="1">
                  <wp:simplePos x="0" y="0"/>
                  <wp:positionH relativeFrom="page">
                    <wp:posOffset>4445</wp:posOffset>
                  </wp:positionH>
                  <wp:positionV relativeFrom="page">
                    <wp:posOffset>122555</wp:posOffset>
                  </wp:positionV>
                  <wp:extent cx="588010" cy="522605"/>
                  <wp:effectExtent l="0" t="0" r="254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88010" cy="522605"/>
                          </a:xfrm>
                          <a:prstGeom prst="rect">
                            <a:avLst/>
                          </a:prstGeom>
                        </pic:spPr>
                      </pic:pic>
                    </a:graphicData>
                  </a:graphic>
                </wp:anchor>
              </w:drawing>
            </w:r>
            <w:r w:rsidR="00F862FF">
              <w:rPr>
                <w:rFonts w:ascii="Arial" w:eastAsia="Times New Roman" w:hAnsi="Arial" w:cs="Arial"/>
                <w:sz w:val="10"/>
                <w:szCs w:val="10"/>
                <w:lang w:bidi="ne-NP"/>
              </w:rPr>
              <w:tab/>
            </w:r>
          </w:p>
          <w:p w:rsidR="00F862FF" w:rsidRPr="009D5DBA" w:rsidRDefault="00F862FF" w:rsidP="009D5DBA">
            <w:pPr>
              <w:widowControl/>
              <w:rPr>
                <w:rFonts w:ascii="Times New Roman" w:eastAsia="Times New Roman" w:hAnsi="Times New Roman" w:cs="Mangal"/>
                <w:color w:val="auto"/>
                <w:sz w:val="10"/>
                <w:szCs w:val="10"/>
                <w:lang w:bidi="ne-NP"/>
              </w:rPr>
            </w:pPr>
          </w:p>
        </w:tc>
        <w:tc>
          <w:tcPr>
            <w:tcW w:w="2338" w:type="dxa"/>
            <w:tcBorders>
              <w:top w:val="single" w:sz="4" w:space="0" w:color="auto"/>
              <w:left w:val="single" w:sz="4" w:space="0" w:color="auto"/>
              <w:bottom w:val="nil"/>
              <w:right w:val="nil"/>
            </w:tcBorders>
            <w:shd w:val="clear" w:color="auto" w:fill="FFFFFF"/>
            <w:vAlign w:val="center"/>
          </w:tcPr>
          <w:p w:rsidR="00F862FF" w:rsidRPr="009D5DBA" w:rsidRDefault="00F862FF" w:rsidP="009D5DBA">
            <w:pPr>
              <w:widowControl/>
              <w:rPr>
                <w:rFonts w:ascii="Times New Roman" w:eastAsia="Times New Roman" w:hAnsi="Times New Roman" w:cs="Mangal"/>
                <w:color w:val="auto"/>
                <w:lang w:bidi="ne-NP"/>
              </w:rPr>
            </w:pPr>
            <w:r w:rsidRPr="009D5DBA">
              <w:rPr>
                <w:rFonts w:ascii="Calibri" w:eastAsia="Times New Roman" w:hAnsi="Calibri" w:cs="Calibri"/>
                <w:b/>
                <w:bCs/>
                <w:lang w:bidi="ne-NP"/>
              </w:rPr>
              <w:t>Marquee (M)</w:t>
            </w:r>
          </w:p>
        </w:tc>
        <w:tc>
          <w:tcPr>
            <w:tcW w:w="5016" w:type="dxa"/>
            <w:tcBorders>
              <w:top w:val="single" w:sz="4" w:space="0" w:color="auto"/>
              <w:left w:val="single" w:sz="4" w:space="0" w:color="auto"/>
              <w:bottom w:val="nil"/>
              <w:right w:val="single" w:sz="4" w:space="0" w:color="auto"/>
            </w:tcBorders>
            <w:shd w:val="clear" w:color="auto" w:fill="FFFFFF"/>
            <w:vAlign w:val="bottom"/>
          </w:tcPr>
          <w:p w:rsidR="00F862FF" w:rsidRPr="009D5DBA" w:rsidRDefault="00F862FF" w:rsidP="009D5DBA">
            <w:pPr>
              <w:widowControl/>
              <w:rPr>
                <w:rFonts w:ascii="Times New Roman" w:eastAsia="Times New Roman" w:hAnsi="Times New Roman" w:cs="Mangal"/>
                <w:color w:val="auto"/>
                <w:lang w:bidi="ne-NP"/>
              </w:rPr>
            </w:pPr>
            <w:r w:rsidRPr="009D5DBA">
              <w:rPr>
                <w:rFonts w:ascii="Calibri" w:eastAsia="Times New Roman" w:hAnsi="Calibri" w:cs="Calibri"/>
                <w:b/>
                <w:bCs/>
                <w:lang w:bidi="ne-NP"/>
              </w:rPr>
              <w:t>Makes rectangular, elliptical, single row, and single column selections.</w:t>
            </w:r>
          </w:p>
        </w:tc>
      </w:tr>
      <w:tr w:rsidR="00F862FF" w:rsidRPr="009D5DBA" w:rsidTr="008B392F">
        <w:trPr>
          <w:trHeight w:val="701"/>
        </w:trPr>
        <w:tc>
          <w:tcPr>
            <w:tcW w:w="936" w:type="dxa"/>
            <w:tcBorders>
              <w:top w:val="single" w:sz="4" w:space="0" w:color="auto"/>
              <w:left w:val="single" w:sz="4" w:space="0" w:color="auto"/>
              <w:bottom w:val="nil"/>
              <w:right w:val="nil"/>
            </w:tcBorders>
            <w:shd w:val="clear" w:color="auto" w:fill="FFFFFF"/>
          </w:tcPr>
          <w:p w:rsidR="00F862FF" w:rsidRPr="009D5DBA" w:rsidRDefault="001B64A9" w:rsidP="009D5DBA">
            <w:pPr>
              <w:widowControl/>
              <w:rPr>
                <w:rFonts w:ascii="Times New Roman" w:eastAsia="Times New Roman" w:hAnsi="Times New Roman" w:cs="Mangal"/>
                <w:color w:val="auto"/>
                <w:sz w:val="10"/>
                <w:szCs w:val="10"/>
                <w:lang w:bidi="ne-NP"/>
              </w:rPr>
            </w:pPr>
            <w:r>
              <w:rPr>
                <w:noProof/>
                <w:lang w:val="en-GB" w:eastAsia="en-GB" w:bidi="ne-NP"/>
              </w:rPr>
              <w:drawing>
                <wp:anchor distT="0" distB="0" distL="114300" distR="114300" simplePos="0" relativeHeight="251581952" behindDoc="0" locked="0" layoutInCell="1" allowOverlap="1">
                  <wp:simplePos x="0" y="0"/>
                  <wp:positionH relativeFrom="page">
                    <wp:posOffset>0</wp:posOffset>
                  </wp:positionH>
                  <wp:positionV relativeFrom="page">
                    <wp:posOffset>84455</wp:posOffset>
                  </wp:positionV>
                  <wp:extent cx="588010" cy="567690"/>
                  <wp:effectExtent l="0" t="0" r="2540" b="381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88010" cy="567690"/>
                          </a:xfrm>
                          <a:prstGeom prst="rect">
                            <a:avLst/>
                          </a:prstGeom>
                        </pic:spPr>
                      </pic:pic>
                    </a:graphicData>
                  </a:graphic>
                </wp:anchor>
              </w:drawing>
            </w:r>
          </w:p>
        </w:tc>
        <w:tc>
          <w:tcPr>
            <w:tcW w:w="2338" w:type="dxa"/>
            <w:tcBorders>
              <w:top w:val="single" w:sz="4" w:space="0" w:color="auto"/>
              <w:left w:val="single" w:sz="4" w:space="0" w:color="auto"/>
              <w:bottom w:val="nil"/>
              <w:right w:val="nil"/>
            </w:tcBorders>
            <w:shd w:val="clear" w:color="auto" w:fill="FFFFFF"/>
            <w:vAlign w:val="center"/>
          </w:tcPr>
          <w:p w:rsidR="00F862FF" w:rsidRPr="009D5DBA" w:rsidRDefault="00F862FF" w:rsidP="009D5DBA">
            <w:pPr>
              <w:widowControl/>
              <w:rPr>
                <w:rFonts w:ascii="Times New Roman" w:eastAsia="Times New Roman" w:hAnsi="Times New Roman" w:cs="Mangal"/>
                <w:color w:val="auto"/>
                <w:lang w:bidi="ne-NP"/>
              </w:rPr>
            </w:pPr>
            <w:r w:rsidRPr="009D5DBA">
              <w:rPr>
                <w:rFonts w:ascii="Calibri" w:eastAsia="Times New Roman" w:hAnsi="Calibri" w:cs="Calibri"/>
                <w:b/>
                <w:bCs/>
                <w:lang w:bidi="ne-NP"/>
              </w:rPr>
              <w:t>Lasso(L)</w:t>
            </w:r>
          </w:p>
        </w:tc>
        <w:tc>
          <w:tcPr>
            <w:tcW w:w="5016" w:type="dxa"/>
            <w:tcBorders>
              <w:top w:val="single" w:sz="4" w:space="0" w:color="auto"/>
              <w:left w:val="single" w:sz="4" w:space="0" w:color="auto"/>
              <w:bottom w:val="nil"/>
              <w:right w:val="single" w:sz="4" w:space="0" w:color="auto"/>
            </w:tcBorders>
            <w:shd w:val="clear" w:color="auto" w:fill="FFFFFF"/>
            <w:vAlign w:val="bottom"/>
          </w:tcPr>
          <w:p w:rsidR="00F862FF" w:rsidRPr="009D5DBA" w:rsidRDefault="00F862FF" w:rsidP="009D5DBA">
            <w:pPr>
              <w:widowControl/>
              <w:rPr>
                <w:rFonts w:ascii="Times New Roman" w:eastAsia="Times New Roman" w:hAnsi="Times New Roman" w:cs="Mangal"/>
                <w:color w:val="auto"/>
                <w:lang w:bidi="ne-NP"/>
              </w:rPr>
            </w:pPr>
            <w:r w:rsidRPr="009D5DBA">
              <w:rPr>
                <w:rFonts w:ascii="Calibri" w:eastAsia="Times New Roman" w:hAnsi="Calibri" w:cs="Calibri"/>
                <w:b/>
                <w:bCs/>
                <w:lang w:bidi="ne-NP"/>
              </w:rPr>
              <w:t>Makes freehand, polygonal (straight-edged), and magnetic selections.</w:t>
            </w:r>
          </w:p>
        </w:tc>
      </w:tr>
      <w:tr w:rsidR="00F862FF" w:rsidRPr="009D5DBA" w:rsidTr="008B392F">
        <w:trPr>
          <w:trHeight w:val="638"/>
        </w:trPr>
        <w:tc>
          <w:tcPr>
            <w:tcW w:w="936" w:type="dxa"/>
            <w:tcBorders>
              <w:top w:val="single" w:sz="4" w:space="0" w:color="auto"/>
              <w:left w:val="single" w:sz="4" w:space="0" w:color="auto"/>
              <w:bottom w:val="single" w:sz="4" w:space="0" w:color="auto"/>
              <w:right w:val="nil"/>
            </w:tcBorders>
            <w:shd w:val="clear" w:color="auto" w:fill="FFFFFF"/>
          </w:tcPr>
          <w:p w:rsidR="00F862FF" w:rsidRPr="009D5DBA" w:rsidRDefault="001B64A9" w:rsidP="009D5DBA">
            <w:pPr>
              <w:widowControl/>
              <w:rPr>
                <w:rFonts w:ascii="Times New Roman" w:eastAsia="Times New Roman" w:hAnsi="Times New Roman" w:cs="Mangal"/>
                <w:color w:val="auto"/>
                <w:sz w:val="10"/>
                <w:szCs w:val="10"/>
                <w:lang w:bidi="ne-NP"/>
              </w:rPr>
            </w:pPr>
            <w:r>
              <w:rPr>
                <w:noProof/>
                <w:lang w:val="en-GB" w:eastAsia="en-GB" w:bidi="ne-NP"/>
              </w:rPr>
              <w:lastRenderedPageBreak/>
              <w:drawing>
                <wp:anchor distT="0" distB="0" distL="114300" distR="114300" simplePos="0" relativeHeight="251582976" behindDoc="0" locked="0" layoutInCell="1" allowOverlap="1">
                  <wp:simplePos x="0" y="0"/>
                  <wp:positionH relativeFrom="page">
                    <wp:posOffset>0</wp:posOffset>
                  </wp:positionH>
                  <wp:positionV relativeFrom="page">
                    <wp:posOffset>79375</wp:posOffset>
                  </wp:positionV>
                  <wp:extent cx="588010" cy="490855"/>
                  <wp:effectExtent l="0" t="0" r="2540" b="444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88010" cy="490855"/>
                          </a:xfrm>
                          <a:prstGeom prst="rect">
                            <a:avLst/>
                          </a:prstGeom>
                        </pic:spPr>
                      </pic:pic>
                    </a:graphicData>
                  </a:graphic>
                </wp:anchor>
              </w:drawing>
            </w:r>
          </w:p>
        </w:tc>
        <w:tc>
          <w:tcPr>
            <w:tcW w:w="2338" w:type="dxa"/>
            <w:tcBorders>
              <w:top w:val="single" w:sz="4" w:space="0" w:color="auto"/>
              <w:left w:val="single" w:sz="4" w:space="0" w:color="auto"/>
              <w:bottom w:val="single" w:sz="4" w:space="0" w:color="auto"/>
              <w:right w:val="nil"/>
            </w:tcBorders>
            <w:shd w:val="clear" w:color="auto" w:fill="FFFFFF"/>
            <w:vAlign w:val="center"/>
          </w:tcPr>
          <w:p w:rsidR="00F862FF" w:rsidRPr="009D5DBA" w:rsidRDefault="00F862FF" w:rsidP="009D5DBA">
            <w:pPr>
              <w:widowControl/>
              <w:rPr>
                <w:rFonts w:ascii="Times New Roman" w:eastAsia="Times New Roman" w:hAnsi="Times New Roman" w:cs="Mangal"/>
                <w:color w:val="auto"/>
                <w:lang w:bidi="ne-NP"/>
              </w:rPr>
            </w:pPr>
            <w:r w:rsidRPr="009D5DBA">
              <w:rPr>
                <w:rFonts w:ascii="Calibri" w:eastAsia="Times New Roman" w:hAnsi="Calibri" w:cs="Calibri"/>
                <w:b/>
                <w:bCs/>
                <w:lang w:bidi="ne-NP"/>
              </w:rPr>
              <w:t>Quick Selection (W)</w:t>
            </w:r>
          </w:p>
        </w:tc>
        <w:tc>
          <w:tcPr>
            <w:tcW w:w="5016" w:type="dxa"/>
            <w:tcBorders>
              <w:top w:val="single" w:sz="4" w:space="0" w:color="auto"/>
              <w:left w:val="single" w:sz="4" w:space="0" w:color="auto"/>
              <w:bottom w:val="single" w:sz="4" w:space="0" w:color="auto"/>
              <w:right w:val="single" w:sz="4" w:space="0" w:color="auto"/>
            </w:tcBorders>
            <w:shd w:val="clear" w:color="auto" w:fill="FFFFFF"/>
            <w:vAlign w:val="center"/>
          </w:tcPr>
          <w:p w:rsidR="00F862FF" w:rsidRPr="009D5DBA" w:rsidRDefault="00F862FF" w:rsidP="009D5DBA">
            <w:pPr>
              <w:widowControl/>
              <w:rPr>
                <w:rFonts w:ascii="Times New Roman" w:eastAsia="Times New Roman" w:hAnsi="Times New Roman" w:cs="Mangal"/>
                <w:color w:val="auto"/>
                <w:lang w:bidi="ne-NP"/>
              </w:rPr>
            </w:pPr>
            <w:r w:rsidRPr="009D5DBA">
              <w:rPr>
                <w:rFonts w:ascii="Calibri" w:eastAsia="Times New Roman" w:hAnsi="Calibri" w:cs="Calibri"/>
                <w:b/>
                <w:bCs/>
                <w:lang w:bidi="ne-NP"/>
              </w:rPr>
              <w:t>Make selections by painting.</w:t>
            </w:r>
          </w:p>
        </w:tc>
      </w:tr>
    </w:tbl>
    <w:p w:rsidR="000157B1" w:rsidRDefault="000157B1" w:rsidP="001208B5">
      <w:pPr>
        <w:rPr>
          <w:rFonts w:ascii="Times New Roman" w:hAnsi="Times New Roman" w:cs="Times New Roman"/>
          <w:sz w:val="22"/>
          <w:szCs w:val="22"/>
        </w:rPr>
      </w:pPr>
    </w:p>
    <w:p w:rsidR="009D5DBA" w:rsidRDefault="009D5DBA" w:rsidP="001208B5">
      <w:pPr>
        <w:rPr>
          <w:rFonts w:ascii="Times New Roman" w:hAnsi="Times New Roman" w:cs="Times New Roman"/>
          <w:sz w:val="22"/>
          <w:szCs w:val="22"/>
        </w:rPr>
      </w:pPr>
    </w:p>
    <w:p w:rsidR="009D5DBA" w:rsidRDefault="009D5DBA">
      <w:pPr>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54"/>
        <w:gridCol w:w="1919"/>
        <w:gridCol w:w="64"/>
        <w:gridCol w:w="4296"/>
        <w:gridCol w:w="34"/>
      </w:tblGrid>
      <w:tr w:rsidR="00E07C2B" w:rsidRPr="007A0821" w:rsidTr="009646EE">
        <w:trPr>
          <w:gridAfter w:val="1"/>
          <w:wAfter w:w="34" w:type="dxa"/>
          <w:trHeight w:val="615"/>
        </w:trPr>
        <w:tc>
          <w:tcPr>
            <w:tcW w:w="709" w:type="dxa"/>
            <w:shd w:val="clear" w:color="auto" w:fill="FFFFFF"/>
          </w:tcPr>
          <w:p w:rsidR="00E07C2B" w:rsidRPr="007A0821" w:rsidRDefault="001B64A9" w:rsidP="009646EE">
            <w:pPr>
              <w:rPr>
                <w:rFonts w:ascii="Times New Roman" w:eastAsia="Times New Roman" w:hAnsi="Times New Roman" w:cs="Mangal"/>
                <w:sz w:val="10"/>
                <w:szCs w:val="10"/>
                <w:lang w:bidi="ne-NP"/>
              </w:rPr>
            </w:pPr>
            <w:r>
              <w:rPr>
                <w:noProof/>
                <w:lang w:val="en-GB" w:eastAsia="en-GB" w:bidi="ne-NP"/>
              </w:rPr>
              <w:drawing>
                <wp:anchor distT="0" distB="0" distL="114300" distR="114300" simplePos="0" relativeHeight="251584000" behindDoc="0" locked="0" layoutInCell="1" allowOverlap="1">
                  <wp:simplePos x="0" y="0"/>
                  <wp:positionH relativeFrom="page">
                    <wp:posOffset>0</wp:posOffset>
                  </wp:positionH>
                  <wp:positionV relativeFrom="page">
                    <wp:posOffset>83820</wp:posOffset>
                  </wp:positionV>
                  <wp:extent cx="443865" cy="410210"/>
                  <wp:effectExtent l="0" t="0" r="0" b="889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3865" cy="410210"/>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Crop (C)</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Crops an image.</w:t>
            </w:r>
          </w:p>
        </w:tc>
      </w:tr>
      <w:tr w:rsidR="00E07C2B" w:rsidRPr="007A0821" w:rsidTr="009646EE">
        <w:trPr>
          <w:gridAfter w:val="1"/>
          <w:wAfter w:w="34" w:type="dxa"/>
          <w:trHeight w:val="659"/>
        </w:trPr>
        <w:tc>
          <w:tcPr>
            <w:tcW w:w="709" w:type="dxa"/>
            <w:shd w:val="clear" w:color="auto" w:fill="FFFFFF"/>
          </w:tcPr>
          <w:p w:rsidR="00E07C2B" w:rsidRPr="007A0821" w:rsidRDefault="003B0FDD" w:rsidP="009646EE">
            <w:pPr>
              <w:rPr>
                <w:rFonts w:ascii="Times New Roman" w:eastAsia="Times New Roman" w:hAnsi="Times New Roman" w:cs="Mangal"/>
                <w:sz w:val="10"/>
                <w:szCs w:val="10"/>
                <w:lang w:bidi="ne-NP"/>
              </w:rPr>
            </w:pPr>
            <w:r>
              <w:rPr>
                <w:noProof/>
                <w:lang w:val="en-GB" w:eastAsia="en-GB" w:bidi="ne-NP"/>
              </w:rPr>
              <w:drawing>
                <wp:anchor distT="0" distB="0" distL="114300" distR="114300" simplePos="0" relativeHeight="251585024" behindDoc="0" locked="0" layoutInCell="1" allowOverlap="1">
                  <wp:simplePos x="0" y="0"/>
                  <wp:positionH relativeFrom="page">
                    <wp:posOffset>0</wp:posOffset>
                  </wp:positionH>
                  <wp:positionV relativeFrom="page">
                    <wp:posOffset>79375</wp:posOffset>
                  </wp:positionV>
                  <wp:extent cx="428625" cy="371475"/>
                  <wp:effectExtent l="0" t="0" r="9525"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28625" cy="371475"/>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Pr>
                <w:rFonts w:ascii="Calibri" w:eastAsia="Times New Roman" w:hAnsi="Calibri" w:cs="Calibri"/>
                <w:b/>
                <w:bCs/>
                <w:lang w:bidi="ne-NP"/>
              </w:rPr>
              <w:t>Eyedropper (I</w:t>
            </w:r>
            <w:r w:rsidRPr="007A0821">
              <w:rPr>
                <w:rFonts w:ascii="Calibri" w:eastAsia="Times New Roman" w:hAnsi="Calibri" w:cs="Calibri"/>
                <w:b/>
                <w:bCs/>
                <w:lang w:bidi="ne-NP"/>
              </w:rPr>
              <w:t>)</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Samples pixels.</w:t>
            </w:r>
          </w:p>
        </w:tc>
      </w:tr>
      <w:tr w:rsidR="00E07C2B" w:rsidRPr="007A0821" w:rsidTr="009646EE">
        <w:trPr>
          <w:gridAfter w:val="1"/>
          <w:wAfter w:w="34" w:type="dxa"/>
          <w:trHeight w:val="619"/>
        </w:trPr>
        <w:tc>
          <w:tcPr>
            <w:tcW w:w="709" w:type="dxa"/>
            <w:shd w:val="clear" w:color="auto" w:fill="FFFFFF"/>
          </w:tcPr>
          <w:p w:rsidR="00E07C2B" w:rsidRPr="007A0821" w:rsidRDefault="003B0FDD" w:rsidP="009646EE">
            <w:pPr>
              <w:rPr>
                <w:rFonts w:ascii="Times New Roman" w:eastAsia="Times New Roman" w:hAnsi="Times New Roman" w:cs="Mangal"/>
                <w:sz w:val="10"/>
                <w:szCs w:val="10"/>
                <w:lang w:bidi="ne-NP"/>
              </w:rPr>
            </w:pPr>
            <w:r>
              <w:rPr>
                <w:noProof/>
                <w:lang w:val="en-GB" w:eastAsia="en-GB" w:bidi="ne-NP"/>
              </w:rPr>
              <w:drawing>
                <wp:anchor distT="0" distB="0" distL="114300" distR="114300" simplePos="0" relativeHeight="251586048" behindDoc="0" locked="0" layoutInCell="1" allowOverlap="1">
                  <wp:simplePos x="0" y="0"/>
                  <wp:positionH relativeFrom="page">
                    <wp:posOffset>0</wp:posOffset>
                  </wp:positionH>
                  <wp:positionV relativeFrom="page">
                    <wp:posOffset>79375</wp:posOffset>
                  </wp:positionV>
                  <wp:extent cx="352425" cy="361950"/>
                  <wp:effectExtent l="0" t="0" r="9525"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52425" cy="361950"/>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Spot Healing (J)</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Removes imperfections.</w:t>
            </w:r>
          </w:p>
        </w:tc>
      </w:tr>
      <w:tr w:rsidR="00E07C2B" w:rsidRPr="007A0821" w:rsidTr="007359A6">
        <w:trPr>
          <w:gridAfter w:val="1"/>
          <w:wAfter w:w="34" w:type="dxa"/>
          <w:trHeight w:val="989"/>
        </w:trPr>
        <w:tc>
          <w:tcPr>
            <w:tcW w:w="709" w:type="dxa"/>
            <w:shd w:val="clear" w:color="auto" w:fill="FFFFFF"/>
            <w:vAlign w:val="center"/>
          </w:tcPr>
          <w:p w:rsidR="00E07C2B" w:rsidRPr="007A0821" w:rsidRDefault="007359A6" w:rsidP="009646EE">
            <w:pPr>
              <w:rPr>
                <w:rFonts w:ascii="Times New Roman" w:eastAsia="Times New Roman" w:hAnsi="Times New Roman" w:cs="Mangal"/>
                <w:sz w:val="48"/>
                <w:szCs w:val="48"/>
                <w:lang w:bidi="ne-NP"/>
              </w:rPr>
            </w:pPr>
            <w:r>
              <w:rPr>
                <w:noProof/>
                <w:lang w:val="en-GB" w:eastAsia="en-GB" w:bidi="ne-NP"/>
              </w:rPr>
              <w:drawing>
                <wp:anchor distT="0" distB="0" distL="114300" distR="114300" simplePos="0" relativeHeight="251587072" behindDoc="0" locked="0" layoutInCell="1" allowOverlap="1">
                  <wp:simplePos x="0" y="0"/>
                  <wp:positionH relativeFrom="page">
                    <wp:posOffset>0</wp:posOffset>
                  </wp:positionH>
                  <wp:positionV relativeFrom="page">
                    <wp:posOffset>485140</wp:posOffset>
                  </wp:positionV>
                  <wp:extent cx="400050" cy="381000"/>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00050" cy="381000"/>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Brush (B)</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Paints the foreground color.</w:t>
            </w:r>
          </w:p>
        </w:tc>
      </w:tr>
      <w:tr w:rsidR="00E07C2B" w:rsidRPr="007A0821" w:rsidTr="009646EE">
        <w:trPr>
          <w:gridAfter w:val="1"/>
          <w:wAfter w:w="34" w:type="dxa"/>
          <w:trHeight w:val="538"/>
        </w:trPr>
        <w:tc>
          <w:tcPr>
            <w:tcW w:w="709" w:type="dxa"/>
            <w:shd w:val="clear" w:color="auto" w:fill="FFFFFF"/>
          </w:tcPr>
          <w:p w:rsidR="00E07C2B" w:rsidRPr="007A0821" w:rsidRDefault="007359A6" w:rsidP="009646EE">
            <w:pPr>
              <w:rPr>
                <w:rFonts w:ascii="Times New Roman" w:eastAsia="Times New Roman" w:hAnsi="Times New Roman" w:cs="Mangal"/>
                <w:sz w:val="10"/>
                <w:szCs w:val="10"/>
                <w:lang w:bidi="ne-NP"/>
              </w:rPr>
            </w:pPr>
            <w:r>
              <w:rPr>
                <w:noProof/>
                <w:lang w:val="en-GB" w:eastAsia="en-GB" w:bidi="ne-NP"/>
              </w:rPr>
              <w:drawing>
                <wp:anchor distT="0" distB="0" distL="114300" distR="114300" simplePos="0" relativeHeight="251588096" behindDoc="0" locked="0" layoutInCell="1" allowOverlap="1">
                  <wp:simplePos x="0" y="0"/>
                  <wp:positionH relativeFrom="page">
                    <wp:posOffset>0</wp:posOffset>
                  </wp:positionH>
                  <wp:positionV relativeFrom="page">
                    <wp:posOffset>83185</wp:posOffset>
                  </wp:positionV>
                  <wp:extent cx="390525" cy="428625"/>
                  <wp:effectExtent l="0" t="0" r="9525" b="9525"/>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90525" cy="428625"/>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Clone Stamp (S)</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Paints with a sample of the image.</w:t>
            </w:r>
          </w:p>
        </w:tc>
      </w:tr>
      <w:tr w:rsidR="00E07C2B" w:rsidRPr="007A0821" w:rsidTr="009646EE">
        <w:trPr>
          <w:gridAfter w:val="1"/>
          <w:wAfter w:w="34" w:type="dxa"/>
          <w:trHeight w:val="709"/>
        </w:trPr>
        <w:tc>
          <w:tcPr>
            <w:tcW w:w="709" w:type="dxa"/>
            <w:shd w:val="clear" w:color="auto" w:fill="FFFFFF"/>
          </w:tcPr>
          <w:p w:rsidR="00E07C2B" w:rsidRPr="007A0821" w:rsidRDefault="007359A6" w:rsidP="009646EE">
            <w:pPr>
              <w:rPr>
                <w:rFonts w:ascii="Times New Roman" w:eastAsia="Times New Roman" w:hAnsi="Times New Roman" w:cs="Mangal"/>
                <w:sz w:val="10"/>
                <w:szCs w:val="10"/>
                <w:lang w:bidi="ne-NP"/>
              </w:rPr>
            </w:pPr>
            <w:r>
              <w:rPr>
                <w:noProof/>
                <w:lang w:val="en-GB" w:eastAsia="en-GB" w:bidi="ne-NP"/>
              </w:rPr>
              <w:drawing>
                <wp:anchor distT="0" distB="0" distL="114300" distR="114300" simplePos="0" relativeHeight="251589120" behindDoc="0" locked="0" layoutInCell="1" allowOverlap="1">
                  <wp:simplePos x="0" y="0"/>
                  <wp:positionH relativeFrom="page">
                    <wp:posOffset>0</wp:posOffset>
                  </wp:positionH>
                  <wp:positionV relativeFrom="page">
                    <wp:posOffset>79375</wp:posOffset>
                  </wp:positionV>
                  <wp:extent cx="428625" cy="400050"/>
                  <wp:effectExtent l="0" t="0" r="9525"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28625" cy="400050"/>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History Brush (Y)</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Paints with the selected state or snapshot.</w:t>
            </w:r>
          </w:p>
        </w:tc>
      </w:tr>
      <w:tr w:rsidR="00E07C2B" w:rsidRPr="007A0821" w:rsidTr="009646EE">
        <w:trPr>
          <w:gridAfter w:val="1"/>
          <w:wAfter w:w="34" w:type="dxa"/>
          <w:trHeight w:val="659"/>
        </w:trPr>
        <w:tc>
          <w:tcPr>
            <w:tcW w:w="709" w:type="dxa"/>
            <w:shd w:val="clear" w:color="auto" w:fill="FFFFFF"/>
          </w:tcPr>
          <w:p w:rsidR="00E07C2B" w:rsidRPr="007A0821" w:rsidRDefault="007359A6" w:rsidP="009646EE">
            <w:pPr>
              <w:rPr>
                <w:rFonts w:ascii="Times New Roman" w:eastAsia="Times New Roman" w:hAnsi="Times New Roman" w:cs="Mangal"/>
                <w:sz w:val="10"/>
                <w:szCs w:val="10"/>
                <w:lang w:bidi="ne-NP"/>
              </w:rPr>
            </w:pPr>
            <w:r>
              <w:rPr>
                <w:noProof/>
                <w:lang w:val="en-GB" w:eastAsia="en-GB" w:bidi="ne-NP"/>
              </w:rPr>
              <w:drawing>
                <wp:anchor distT="0" distB="0" distL="114300" distR="114300" simplePos="0" relativeHeight="251590144" behindDoc="0" locked="0" layoutInCell="1" allowOverlap="1">
                  <wp:simplePos x="0" y="0"/>
                  <wp:positionH relativeFrom="page">
                    <wp:posOffset>0</wp:posOffset>
                  </wp:positionH>
                  <wp:positionV relativeFrom="page">
                    <wp:posOffset>79375</wp:posOffset>
                  </wp:positionV>
                  <wp:extent cx="381000" cy="34290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81000" cy="342900"/>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Eraser (E)</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Erases pixels—or reverts to a saved history state.</w:t>
            </w:r>
          </w:p>
        </w:tc>
      </w:tr>
      <w:tr w:rsidR="00E07C2B" w:rsidRPr="007A0821" w:rsidTr="009646EE">
        <w:trPr>
          <w:gridAfter w:val="1"/>
          <w:wAfter w:w="34" w:type="dxa"/>
          <w:trHeight w:val="578"/>
        </w:trPr>
        <w:tc>
          <w:tcPr>
            <w:tcW w:w="709" w:type="dxa"/>
            <w:shd w:val="clear" w:color="auto" w:fill="FFFFFF"/>
          </w:tcPr>
          <w:p w:rsidR="00E07C2B" w:rsidRPr="007A0821" w:rsidRDefault="007359A6" w:rsidP="009646EE">
            <w:pPr>
              <w:rPr>
                <w:rFonts w:ascii="Times New Roman" w:eastAsia="Times New Roman" w:hAnsi="Times New Roman" w:cs="Mangal"/>
                <w:sz w:val="10"/>
                <w:szCs w:val="10"/>
                <w:lang w:bidi="ne-NP"/>
              </w:rPr>
            </w:pPr>
            <w:r>
              <w:rPr>
                <w:noProof/>
                <w:lang w:val="en-GB" w:eastAsia="en-GB" w:bidi="ne-NP"/>
              </w:rPr>
              <w:drawing>
                <wp:anchor distT="0" distB="0" distL="114300" distR="114300" simplePos="0" relativeHeight="251591168" behindDoc="0" locked="0" layoutInCell="1" allowOverlap="1">
                  <wp:simplePos x="0" y="0"/>
                  <wp:positionH relativeFrom="page">
                    <wp:posOffset>0</wp:posOffset>
                  </wp:positionH>
                  <wp:positionV relativeFrom="page">
                    <wp:posOffset>79375</wp:posOffset>
                  </wp:positionV>
                  <wp:extent cx="400050" cy="352425"/>
                  <wp:effectExtent l="0" t="0" r="0" b="9525"/>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00050" cy="352425"/>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Gradient (G)</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Creates a gradient.</w:t>
            </w:r>
          </w:p>
        </w:tc>
      </w:tr>
      <w:tr w:rsidR="00E07C2B" w:rsidRPr="007A0821" w:rsidTr="009646EE">
        <w:trPr>
          <w:gridAfter w:val="1"/>
          <w:wAfter w:w="34" w:type="dxa"/>
          <w:trHeight w:val="582"/>
        </w:trPr>
        <w:tc>
          <w:tcPr>
            <w:tcW w:w="709" w:type="dxa"/>
            <w:shd w:val="clear" w:color="auto" w:fill="FFFFFF"/>
          </w:tcPr>
          <w:p w:rsidR="00E07C2B" w:rsidRPr="007A0821" w:rsidRDefault="007359A6" w:rsidP="009646EE">
            <w:pPr>
              <w:rPr>
                <w:rFonts w:ascii="Times New Roman" w:eastAsia="Times New Roman" w:hAnsi="Times New Roman" w:cs="Mangal"/>
                <w:sz w:val="10"/>
                <w:szCs w:val="10"/>
                <w:lang w:bidi="ne-NP"/>
              </w:rPr>
            </w:pPr>
            <w:r>
              <w:rPr>
                <w:noProof/>
                <w:lang w:val="en-GB" w:eastAsia="en-GB" w:bidi="ne-NP"/>
              </w:rPr>
              <w:drawing>
                <wp:anchor distT="0" distB="0" distL="114300" distR="114300" simplePos="0" relativeHeight="251592192" behindDoc="0" locked="0" layoutInCell="1" allowOverlap="1">
                  <wp:simplePos x="0" y="0"/>
                  <wp:positionH relativeFrom="page">
                    <wp:posOffset>0</wp:posOffset>
                  </wp:positionH>
                  <wp:positionV relativeFrom="page">
                    <wp:posOffset>79375</wp:posOffset>
                  </wp:positionV>
                  <wp:extent cx="409575" cy="390525"/>
                  <wp:effectExtent l="0" t="0" r="9525" b="9525"/>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09575" cy="390525"/>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Blur (no shortcut)</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Blurs pixels.</w:t>
            </w:r>
          </w:p>
        </w:tc>
      </w:tr>
      <w:tr w:rsidR="00E07C2B" w:rsidRPr="007A0821" w:rsidTr="009646EE">
        <w:trPr>
          <w:gridAfter w:val="1"/>
          <w:wAfter w:w="34" w:type="dxa"/>
          <w:trHeight w:val="651"/>
        </w:trPr>
        <w:tc>
          <w:tcPr>
            <w:tcW w:w="709" w:type="dxa"/>
            <w:shd w:val="clear" w:color="auto" w:fill="FFFFFF"/>
          </w:tcPr>
          <w:p w:rsidR="00E07C2B" w:rsidRPr="007A0821" w:rsidRDefault="007359A6" w:rsidP="009646EE">
            <w:pPr>
              <w:rPr>
                <w:rFonts w:ascii="Times New Roman" w:eastAsia="Times New Roman" w:hAnsi="Times New Roman" w:cs="Mangal"/>
                <w:sz w:val="10"/>
                <w:szCs w:val="10"/>
                <w:lang w:bidi="ne-NP"/>
              </w:rPr>
            </w:pPr>
            <w:r>
              <w:rPr>
                <w:noProof/>
                <w:lang w:val="en-GB" w:eastAsia="en-GB" w:bidi="ne-NP"/>
              </w:rPr>
              <w:drawing>
                <wp:anchor distT="0" distB="0" distL="114300" distR="114300" simplePos="0" relativeHeight="251593216" behindDoc="0" locked="0" layoutInCell="1" allowOverlap="1">
                  <wp:simplePos x="0" y="0"/>
                  <wp:positionH relativeFrom="page">
                    <wp:posOffset>0</wp:posOffset>
                  </wp:positionH>
                  <wp:positionV relativeFrom="page">
                    <wp:posOffset>79375</wp:posOffset>
                  </wp:positionV>
                  <wp:extent cx="371475" cy="352425"/>
                  <wp:effectExtent l="0" t="0" r="9525" b="9525"/>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71475" cy="352425"/>
                          </a:xfrm>
                          <a:prstGeom prst="rect">
                            <a:avLst/>
                          </a:prstGeom>
                        </pic:spPr>
                      </pic:pic>
                    </a:graphicData>
                  </a:graphic>
                </wp:anchor>
              </w:drawing>
            </w:r>
          </w:p>
        </w:tc>
        <w:tc>
          <w:tcPr>
            <w:tcW w:w="2037"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Dodge (0)</w:t>
            </w:r>
          </w:p>
        </w:tc>
        <w:tc>
          <w:tcPr>
            <w:tcW w:w="4296"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Lightens pixels in an image.</w:t>
            </w:r>
          </w:p>
        </w:tc>
      </w:tr>
      <w:tr w:rsidR="00E07C2B" w:rsidRPr="007A0821" w:rsidTr="009646EE">
        <w:trPr>
          <w:trHeight w:val="575"/>
        </w:trPr>
        <w:tc>
          <w:tcPr>
            <w:tcW w:w="763" w:type="dxa"/>
            <w:gridSpan w:val="2"/>
            <w:shd w:val="clear" w:color="auto" w:fill="FFFFFF"/>
          </w:tcPr>
          <w:p w:rsidR="00E07C2B" w:rsidRPr="007A0821" w:rsidRDefault="007359A6" w:rsidP="009646EE">
            <w:pPr>
              <w:rPr>
                <w:rFonts w:ascii="Times New Roman" w:eastAsia="Times New Roman" w:hAnsi="Times New Roman" w:cs="Mangal"/>
                <w:sz w:val="30"/>
                <w:szCs w:val="30"/>
                <w:lang w:bidi="ne-NP"/>
              </w:rPr>
            </w:pPr>
            <w:r>
              <w:rPr>
                <w:noProof/>
                <w:lang w:val="en-GB" w:eastAsia="en-GB" w:bidi="ne-NP"/>
              </w:rPr>
              <w:drawing>
                <wp:anchor distT="0" distB="0" distL="114300" distR="114300" simplePos="0" relativeHeight="251594240" behindDoc="0" locked="0" layoutInCell="1" allowOverlap="1">
                  <wp:simplePos x="0" y="0"/>
                  <wp:positionH relativeFrom="page">
                    <wp:posOffset>0</wp:posOffset>
                  </wp:positionH>
                  <wp:positionV relativeFrom="page">
                    <wp:posOffset>222250</wp:posOffset>
                  </wp:positionV>
                  <wp:extent cx="352425" cy="323850"/>
                  <wp:effectExtent l="0" t="0" r="9525"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52425" cy="323850"/>
                          </a:xfrm>
                          <a:prstGeom prst="rect">
                            <a:avLst/>
                          </a:prstGeom>
                        </pic:spPr>
                      </pic:pic>
                    </a:graphicData>
                  </a:graphic>
                </wp:anchor>
              </w:drawing>
            </w:r>
          </w:p>
        </w:tc>
        <w:tc>
          <w:tcPr>
            <w:tcW w:w="1919"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Pen (P)</w:t>
            </w:r>
          </w:p>
        </w:tc>
        <w:tc>
          <w:tcPr>
            <w:tcW w:w="4394"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Draws a vector path.</w:t>
            </w:r>
          </w:p>
        </w:tc>
      </w:tr>
      <w:tr w:rsidR="00E07C2B" w:rsidRPr="007A0821" w:rsidTr="009646EE">
        <w:trPr>
          <w:trHeight w:val="604"/>
        </w:trPr>
        <w:tc>
          <w:tcPr>
            <w:tcW w:w="763" w:type="dxa"/>
            <w:gridSpan w:val="2"/>
            <w:shd w:val="clear" w:color="auto" w:fill="FFFFFF"/>
            <w:vAlign w:val="center"/>
          </w:tcPr>
          <w:p w:rsidR="00E07C2B" w:rsidRPr="007A0821" w:rsidRDefault="003E34BA" w:rsidP="009646EE">
            <w:pPr>
              <w:rPr>
                <w:rFonts w:ascii="Times New Roman" w:eastAsia="Times New Roman" w:hAnsi="Times New Roman" w:cs="Mangal"/>
                <w:sz w:val="34"/>
                <w:szCs w:val="34"/>
                <w:lang w:bidi="ne-NP"/>
              </w:rPr>
            </w:pPr>
            <w:r>
              <w:rPr>
                <w:noProof/>
                <w:lang w:val="en-GB" w:eastAsia="en-GB" w:bidi="ne-NP"/>
              </w:rPr>
              <w:lastRenderedPageBreak/>
              <w:drawing>
                <wp:anchor distT="0" distB="0" distL="114300" distR="114300" simplePos="0" relativeHeight="251595264" behindDoc="0" locked="0" layoutInCell="1" allowOverlap="1">
                  <wp:simplePos x="0" y="0"/>
                  <wp:positionH relativeFrom="page">
                    <wp:posOffset>0</wp:posOffset>
                  </wp:positionH>
                  <wp:positionV relativeFrom="page">
                    <wp:posOffset>318770</wp:posOffset>
                  </wp:positionV>
                  <wp:extent cx="409575" cy="400050"/>
                  <wp:effectExtent l="0" t="0" r="9525"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09575" cy="400050"/>
                          </a:xfrm>
                          <a:prstGeom prst="rect">
                            <a:avLst/>
                          </a:prstGeom>
                        </pic:spPr>
                      </pic:pic>
                    </a:graphicData>
                  </a:graphic>
                </wp:anchor>
              </w:drawing>
            </w:r>
          </w:p>
        </w:tc>
        <w:tc>
          <w:tcPr>
            <w:tcW w:w="1919"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Horizontal Type (T)</w:t>
            </w:r>
          </w:p>
        </w:tc>
        <w:tc>
          <w:tcPr>
            <w:tcW w:w="4394"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Creates a type layer.</w:t>
            </w:r>
          </w:p>
        </w:tc>
      </w:tr>
      <w:tr w:rsidR="00E07C2B" w:rsidRPr="007A0821" w:rsidTr="009646EE">
        <w:trPr>
          <w:trHeight w:val="764"/>
        </w:trPr>
        <w:tc>
          <w:tcPr>
            <w:tcW w:w="763" w:type="dxa"/>
            <w:gridSpan w:val="2"/>
            <w:shd w:val="clear" w:color="auto" w:fill="FFFFFF"/>
            <w:vAlign w:val="center"/>
          </w:tcPr>
          <w:p w:rsidR="00E07C2B" w:rsidRPr="007A0821" w:rsidRDefault="003E34BA" w:rsidP="009646EE">
            <w:pPr>
              <w:rPr>
                <w:rFonts w:ascii="Times New Roman" w:eastAsia="Times New Roman" w:hAnsi="Times New Roman" w:cs="Mangal"/>
                <w:sz w:val="34"/>
                <w:szCs w:val="34"/>
                <w:lang w:bidi="ne-NP"/>
              </w:rPr>
            </w:pPr>
            <w:r>
              <w:rPr>
                <w:noProof/>
                <w:lang w:val="en-GB" w:eastAsia="en-GB" w:bidi="ne-NP"/>
              </w:rPr>
              <w:drawing>
                <wp:anchor distT="0" distB="0" distL="114300" distR="114300" simplePos="0" relativeHeight="251596288" behindDoc="0" locked="0" layoutInCell="1" allowOverlap="1">
                  <wp:simplePos x="0" y="0"/>
                  <wp:positionH relativeFrom="page">
                    <wp:posOffset>0</wp:posOffset>
                  </wp:positionH>
                  <wp:positionV relativeFrom="page">
                    <wp:posOffset>377825</wp:posOffset>
                  </wp:positionV>
                  <wp:extent cx="400050" cy="409575"/>
                  <wp:effectExtent l="0" t="0" r="0" b="952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00050" cy="409575"/>
                          </a:xfrm>
                          <a:prstGeom prst="rect">
                            <a:avLst/>
                          </a:prstGeom>
                        </pic:spPr>
                      </pic:pic>
                    </a:graphicData>
                  </a:graphic>
                </wp:anchor>
              </w:drawing>
            </w:r>
          </w:p>
        </w:tc>
        <w:tc>
          <w:tcPr>
            <w:tcW w:w="1919" w:type="dxa"/>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Path Selection (A)</w:t>
            </w:r>
          </w:p>
        </w:tc>
        <w:tc>
          <w:tcPr>
            <w:tcW w:w="4394" w:type="dxa"/>
            <w:gridSpan w:val="3"/>
            <w:shd w:val="clear" w:color="auto" w:fill="FFFFFF"/>
            <w:vAlign w:val="center"/>
          </w:tcPr>
          <w:p w:rsidR="00E07C2B" w:rsidRPr="007A0821" w:rsidRDefault="00E07C2B" w:rsidP="009646EE">
            <w:pPr>
              <w:rPr>
                <w:rFonts w:ascii="Times New Roman" w:eastAsia="Times New Roman" w:hAnsi="Times New Roman" w:cs="Mangal"/>
                <w:lang w:bidi="ne-NP"/>
              </w:rPr>
            </w:pPr>
            <w:r w:rsidRPr="007A0821">
              <w:rPr>
                <w:rFonts w:ascii="Calibri" w:eastAsia="Times New Roman" w:hAnsi="Calibri" w:cs="Calibri"/>
                <w:b/>
                <w:bCs/>
                <w:lang w:bidi="ne-NP"/>
              </w:rPr>
              <w:t>Allows you to manipulate a path.</w:t>
            </w:r>
          </w:p>
        </w:tc>
      </w:tr>
      <w:tr w:rsidR="00E07C2B" w:rsidRPr="007A0821" w:rsidTr="009646EE">
        <w:trPr>
          <w:trHeight w:val="764"/>
        </w:trPr>
        <w:tc>
          <w:tcPr>
            <w:tcW w:w="763" w:type="dxa"/>
            <w:gridSpan w:val="2"/>
            <w:shd w:val="clear" w:color="auto" w:fill="FFFFFF"/>
            <w:vAlign w:val="center"/>
          </w:tcPr>
          <w:p w:rsidR="00E07C2B" w:rsidRPr="007A0821" w:rsidRDefault="003E34BA" w:rsidP="009646EE">
            <w:pPr>
              <w:rPr>
                <w:rFonts w:ascii="Times New Roman" w:eastAsia="Times New Roman" w:hAnsi="Times New Roman" w:cs="Mangal"/>
                <w:sz w:val="34"/>
                <w:szCs w:val="34"/>
                <w:lang w:bidi="ne-NP"/>
              </w:rPr>
            </w:pPr>
            <w:r>
              <w:rPr>
                <w:noProof/>
                <w:lang w:val="en-GB" w:eastAsia="en-GB" w:bidi="ne-NP"/>
              </w:rPr>
              <w:drawing>
                <wp:anchor distT="0" distB="0" distL="114300" distR="114300" simplePos="0" relativeHeight="251597312" behindDoc="0" locked="0" layoutInCell="1" allowOverlap="1">
                  <wp:simplePos x="0" y="0"/>
                  <wp:positionH relativeFrom="page">
                    <wp:posOffset>0</wp:posOffset>
                  </wp:positionH>
                  <wp:positionV relativeFrom="page">
                    <wp:posOffset>374015</wp:posOffset>
                  </wp:positionV>
                  <wp:extent cx="400050" cy="333375"/>
                  <wp:effectExtent l="0" t="0" r="0" b="9525"/>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00050" cy="333375"/>
                          </a:xfrm>
                          <a:prstGeom prst="rect">
                            <a:avLst/>
                          </a:prstGeom>
                        </pic:spPr>
                      </pic:pic>
                    </a:graphicData>
                  </a:graphic>
                </wp:anchor>
              </w:drawing>
            </w:r>
          </w:p>
        </w:tc>
        <w:tc>
          <w:tcPr>
            <w:tcW w:w="1919" w:type="dxa"/>
            <w:shd w:val="clear" w:color="auto" w:fill="FFFFFF"/>
            <w:vAlign w:val="center"/>
          </w:tcPr>
          <w:p w:rsidR="00E07C2B" w:rsidRPr="007A0821" w:rsidRDefault="00E07C2B" w:rsidP="009646EE">
            <w:pPr>
              <w:rPr>
                <w:rFonts w:ascii="Calibri" w:eastAsia="Times New Roman" w:hAnsi="Calibri" w:cs="Calibri"/>
                <w:b/>
                <w:bCs/>
                <w:lang w:bidi="ne-NP"/>
              </w:rPr>
            </w:pPr>
            <w:r>
              <w:rPr>
                <w:rFonts w:ascii="Calibri" w:eastAsia="Times New Roman" w:hAnsi="Calibri" w:cs="Calibri"/>
                <w:b/>
                <w:bCs/>
                <w:lang w:bidi="ne-NP"/>
              </w:rPr>
              <w:t>Rectangle(U)</w:t>
            </w:r>
          </w:p>
        </w:tc>
        <w:tc>
          <w:tcPr>
            <w:tcW w:w="4394" w:type="dxa"/>
            <w:gridSpan w:val="3"/>
            <w:shd w:val="clear" w:color="auto" w:fill="FFFFFF"/>
            <w:vAlign w:val="center"/>
          </w:tcPr>
          <w:p w:rsidR="00E07C2B" w:rsidRPr="007A0821" w:rsidRDefault="00E07C2B" w:rsidP="009646EE">
            <w:pPr>
              <w:rPr>
                <w:rFonts w:ascii="Calibri" w:eastAsia="Times New Roman" w:hAnsi="Calibri" w:cs="Calibri"/>
                <w:b/>
                <w:bCs/>
                <w:lang w:bidi="ne-NP"/>
              </w:rPr>
            </w:pPr>
            <w:r>
              <w:rPr>
                <w:rFonts w:ascii="Calibri" w:eastAsia="Times New Roman" w:hAnsi="Calibri" w:cs="Calibri"/>
                <w:b/>
                <w:bCs/>
                <w:lang w:bidi="ne-NP"/>
              </w:rPr>
              <w:t>Draw vector shapes</w:t>
            </w:r>
          </w:p>
        </w:tc>
      </w:tr>
      <w:tr w:rsidR="00E07C2B" w:rsidRPr="007A0821" w:rsidTr="009646EE">
        <w:trPr>
          <w:trHeight w:val="764"/>
        </w:trPr>
        <w:tc>
          <w:tcPr>
            <w:tcW w:w="763" w:type="dxa"/>
            <w:gridSpan w:val="2"/>
            <w:shd w:val="clear" w:color="auto" w:fill="FFFFFF"/>
            <w:vAlign w:val="center"/>
          </w:tcPr>
          <w:p w:rsidR="00E07C2B" w:rsidRPr="007A0821" w:rsidRDefault="003E34BA" w:rsidP="009646EE">
            <w:pPr>
              <w:rPr>
                <w:rFonts w:ascii="Times New Roman" w:eastAsia="Times New Roman" w:hAnsi="Times New Roman" w:cs="Mangal"/>
                <w:sz w:val="34"/>
                <w:szCs w:val="34"/>
                <w:lang w:bidi="ne-NP"/>
              </w:rPr>
            </w:pPr>
            <w:r>
              <w:rPr>
                <w:noProof/>
                <w:lang w:val="en-GB" w:eastAsia="en-GB" w:bidi="ne-NP"/>
              </w:rPr>
              <w:drawing>
                <wp:anchor distT="0" distB="0" distL="114300" distR="114300" simplePos="0" relativeHeight="251598336" behindDoc="0" locked="0" layoutInCell="1" allowOverlap="1">
                  <wp:simplePos x="0" y="0"/>
                  <wp:positionH relativeFrom="page">
                    <wp:posOffset>0</wp:posOffset>
                  </wp:positionH>
                  <wp:positionV relativeFrom="page">
                    <wp:posOffset>374650</wp:posOffset>
                  </wp:positionV>
                  <wp:extent cx="295275" cy="323850"/>
                  <wp:effectExtent l="0" t="0" r="9525"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95275" cy="323850"/>
                          </a:xfrm>
                          <a:prstGeom prst="rect">
                            <a:avLst/>
                          </a:prstGeom>
                        </pic:spPr>
                      </pic:pic>
                    </a:graphicData>
                  </a:graphic>
                </wp:anchor>
              </w:drawing>
            </w:r>
          </w:p>
        </w:tc>
        <w:tc>
          <w:tcPr>
            <w:tcW w:w="1919" w:type="dxa"/>
            <w:shd w:val="clear" w:color="auto" w:fill="FFFFFF"/>
            <w:vAlign w:val="center"/>
          </w:tcPr>
          <w:p w:rsidR="00E07C2B" w:rsidRDefault="00E07C2B" w:rsidP="009646EE">
            <w:pPr>
              <w:rPr>
                <w:rFonts w:ascii="Calibri" w:eastAsia="Times New Roman" w:hAnsi="Calibri" w:cs="Calibri"/>
                <w:b/>
                <w:bCs/>
                <w:lang w:bidi="ne-NP"/>
              </w:rPr>
            </w:pPr>
            <w:r>
              <w:rPr>
                <w:rFonts w:ascii="Calibri" w:eastAsia="Times New Roman" w:hAnsi="Calibri" w:cs="Calibri"/>
                <w:b/>
                <w:bCs/>
                <w:lang w:bidi="ne-NP"/>
              </w:rPr>
              <w:t>Hand(H)</w:t>
            </w:r>
          </w:p>
        </w:tc>
        <w:tc>
          <w:tcPr>
            <w:tcW w:w="4394" w:type="dxa"/>
            <w:gridSpan w:val="3"/>
            <w:shd w:val="clear" w:color="auto" w:fill="FFFFFF"/>
            <w:vAlign w:val="center"/>
          </w:tcPr>
          <w:p w:rsidR="00E07C2B" w:rsidRDefault="00E07C2B" w:rsidP="009646EE">
            <w:pPr>
              <w:rPr>
                <w:rFonts w:ascii="Calibri" w:eastAsia="Times New Roman" w:hAnsi="Calibri" w:cs="Calibri"/>
                <w:b/>
                <w:bCs/>
                <w:lang w:bidi="ne-NP"/>
              </w:rPr>
            </w:pPr>
            <w:r>
              <w:rPr>
                <w:rFonts w:ascii="Calibri" w:eastAsia="Times New Roman" w:hAnsi="Calibri" w:cs="Calibri"/>
                <w:b/>
                <w:bCs/>
                <w:lang w:bidi="ne-NP"/>
              </w:rPr>
              <w:t>Navigates the page</w:t>
            </w:r>
          </w:p>
        </w:tc>
      </w:tr>
      <w:tr w:rsidR="00E07C2B" w:rsidRPr="007A0821" w:rsidTr="009646EE">
        <w:trPr>
          <w:trHeight w:val="764"/>
        </w:trPr>
        <w:tc>
          <w:tcPr>
            <w:tcW w:w="763" w:type="dxa"/>
            <w:gridSpan w:val="2"/>
            <w:shd w:val="clear" w:color="auto" w:fill="FFFFFF"/>
            <w:vAlign w:val="center"/>
          </w:tcPr>
          <w:p w:rsidR="00E07C2B" w:rsidRPr="007A0821" w:rsidRDefault="003E34BA" w:rsidP="009646EE">
            <w:pPr>
              <w:rPr>
                <w:rFonts w:ascii="Times New Roman" w:eastAsia="Times New Roman" w:hAnsi="Times New Roman" w:cs="Mangal"/>
                <w:sz w:val="34"/>
                <w:szCs w:val="34"/>
                <w:lang w:bidi="ne-NP"/>
              </w:rPr>
            </w:pPr>
            <w:r>
              <w:rPr>
                <w:noProof/>
                <w:lang w:val="en-GB" w:eastAsia="en-GB" w:bidi="ne-NP"/>
              </w:rPr>
              <w:drawing>
                <wp:anchor distT="0" distB="0" distL="114300" distR="114300" simplePos="0" relativeHeight="251599360" behindDoc="0" locked="0" layoutInCell="1" allowOverlap="1">
                  <wp:simplePos x="0" y="0"/>
                  <wp:positionH relativeFrom="page">
                    <wp:posOffset>0</wp:posOffset>
                  </wp:positionH>
                  <wp:positionV relativeFrom="page">
                    <wp:posOffset>374650</wp:posOffset>
                  </wp:positionV>
                  <wp:extent cx="361950" cy="32385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61950" cy="323850"/>
                          </a:xfrm>
                          <a:prstGeom prst="rect">
                            <a:avLst/>
                          </a:prstGeom>
                        </pic:spPr>
                      </pic:pic>
                    </a:graphicData>
                  </a:graphic>
                </wp:anchor>
              </w:drawing>
            </w:r>
          </w:p>
        </w:tc>
        <w:tc>
          <w:tcPr>
            <w:tcW w:w="1919" w:type="dxa"/>
            <w:shd w:val="clear" w:color="auto" w:fill="FFFFFF"/>
            <w:vAlign w:val="center"/>
          </w:tcPr>
          <w:p w:rsidR="00E07C2B" w:rsidRDefault="00E07C2B" w:rsidP="009646EE">
            <w:pPr>
              <w:rPr>
                <w:rFonts w:ascii="Calibri" w:eastAsia="Times New Roman" w:hAnsi="Calibri" w:cs="Calibri"/>
                <w:b/>
                <w:bCs/>
                <w:lang w:bidi="ne-NP"/>
              </w:rPr>
            </w:pPr>
            <w:r>
              <w:rPr>
                <w:rFonts w:ascii="Calibri" w:eastAsia="Times New Roman" w:hAnsi="Calibri" w:cs="Calibri"/>
                <w:b/>
                <w:bCs/>
                <w:lang w:bidi="ne-NP"/>
              </w:rPr>
              <w:t>Zoom(Z)</w:t>
            </w:r>
          </w:p>
        </w:tc>
        <w:tc>
          <w:tcPr>
            <w:tcW w:w="4394" w:type="dxa"/>
            <w:gridSpan w:val="3"/>
            <w:shd w:val="clear" w:color="auto" w:fill="FFFFFF"/>
            <w:vAlign w:val="center"/>
          </w:tcPr>
          <w:p w:rsidR="00E07C2B" w:rsidRDefault="00E07C2B" w:rsidP="009646EE">
            <w:pPr>
              <w:rPr>
                <w:rFonts w:ascii="Calibri" w:eastAsia="Times New Roman" w:hAnsi="Calibri" w:cs="Calibri"/>
                <w:b/>
                <w:bCs/>
                <w:lang w:bidi="ne-NP"/>
              </w:rPr>
            </w:pPr>
            <w:r>
              <w:rPr>
                <w:rFonts w:ascii="Calibri" w:eastAsia="Times New Roman" w:hAnsi="Calibri" w:cs="Calibri"/>
                <w:b/>
                <w:bCs/>
                <w:lang w:bidi="ne-NP"/>
              </w:rPr>
              <w:t>Increase and decrease the relative size of the view.</w:t>
            </w:r>
          </w:p>
        </w:tc>
      </w:tr>
    </w:tbl>
    <w:p w:rsidR="00E07C2B" w:rsidRDefault="00E07C2B" w:rsidP="00E07C2B">
      <w:pPr>
        <w:rPr>
          <w:rFonts w:ascii="Arial" w:eastAsia="Times New Roman" w:hAnsi="Arial" w:cs="Arial"/>
          <w:lang w:bidi="ne-NP"/>
        </w:rPr>
      </w:pPr>
    </w:p>
    <w:p w:rsidR="00E07C2B" w:rsidRDefault="00E07C2B" w:rsidP="00F862FF">
      <w:pPr>
        <w:pStyle w:val="Heading4"/>
        <w:rPr>
          <w:rFonts w:eastAsia="Times New Roman"/>
          <w:lang w:bidi="ne-NP"/>
        </w:rPr>
      </w:pPr>
      <w:r w:rsidRPr="00E07C2B">
        <w:rPr>
          <w:rFonts w:eastAsia="Times New Roman"/>
          <w:lang w:bidi="ne-NP"/>
        </w:rPr>
        <w:t>MARQUEE SELECT TOOL</w:t>
      </w:r>
    </w:p>
    <w:p w:rsidR="00763A28" w:rsidRPr="00763A28" w:rsidRDefault="00FA7BC2" w:rsidP="00763A28">
      <w:pPr>
        <w:rPr>
          <w:lang w:bidi="ne-NP"/>
        </w:rPr>
      </w:pPr>
      <w:r>
        <w:rPr>
          <w:noProof/>
        </w:rPr>
        <w:pict>
          <v:shape id="_x0000_s1189" type="#_x0000_t202" style="position:absolute;margin-left:262.35pt;margin-top:166.4pt;width:229.5pt;height:.05pt;z-index:251828736;mso-position-horizontal-relative:text;mso-position-vertical-relative:text" stroked="f">
            <v:textbox style="mso-fit-shape-to-text:t" inset="0,0,0,0">
              <w:txbxContent>
                <w:p w:rsidR="00FA7BC2" w:rsidRPr="00AA2675" w:rsidRDefault="00FA7BC2" w:rsidP="0045067D">
                  <w:pPr>
                    <w:pStyle w:val="Caption"/>
                    <w:rPr>
                      <w:noProof/>
                      <w:color w:val="000000"/>
                      <w:sz w:val="24"/>
                      <w:szCs w:val="24"/>
                    </w:rPr>
                  </w:pPr>
                  <w:r>
                    <w:t xml:space="preserve">Figure </w:t>
                  </w:r>
                  <w:fldSimple w:instr=" SEQ Figure \* ARABIC ">
                    <w:r>
                      <w:rPr>
                        <w:noProof/>
                      </w:rPr>
                      <w:t>143</w:t>
                    </w:r>
                  </w:fldSimple>
                  <w:r>
                    <w:t xml:space="preserve"> marquee tools</w:t>
                  </w:r>
                </w:p>
              </w:txbxContent>
            </v:textbox>
            <w10:wrap type="square"/>
          </v:shape>
        </w:pict>
      </w:r>
      <w:r w:rsidR="0045067D">
        <w:rPr>
          <w:noProof/>
          <w:lang w:val="en-GB" w:eastAsia="en-GB" w:bidi="ne-NP"/>
        </w:rPr>
        <w:drawing>
          <wp:anchor distT="0" distB="0" distL="114300" distR="114300" simplePos="0" relativeHeight="251600384" behindDoc="0" locked="0" layoutInCell="1" allowOverlap="1">
            <wp:simplePos x="0" y="0"/>
            <wp:positionH relativeFrom="page">
              <wp:posOffset>4543095</wp:posOffset>
            </wp:positionH>
            <wp:positionV relativeFrom="page">
              <wp:posOffset>5708650</wp:posOffset>
            </wp:positionV>
            <wp:extent cx="2914650" cy="1800225"/>
            <wp:effectExtent l="0" t="0" r="0" b="9525"/>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914650" cy="1800225"/>
                    </a:xfrm>
                    <a:prstGeom prst="rect">
                      <a:avLst/>
                    </a:prstGeom>
                  </pic:spPr>
                </pic:pic>
              </a:graphicData>
            </a:graphic>
            <wp14:sizeRelH relativeFrom="margin">
              <wp14:pctWidth>0</wp14:pctWidth>
            </wp14:sizeRelH>
            <wp14:sizeRelV relativeFrom="margin">
              <wp14:pctHeight>0</wp14:pctHeight>
            </wp14:sizeRelV>
          </wp:anchor>
        </w:drawing>
      </w:r>
    </w:p>
    <w:p w:rsidR="00E07C2B" w:rsidRPr="00E07C2B" w:rsidRDefault="00E07C2B" w:rsidP="00E07C2B">
      <w:pPr>
        <w:widowControl/>
        <w:rPr>
          <w:rFonts w:ascii="Times New Roman" w:eastAsia="Times New Roman" w:hAnsi="Times New Roman" w:cs="Mangal"/>
          <w:color w:val="auto"/>
          <w:lang w:bidi="ne-NP"/>
        </w:rPr>
      </w:pPr>
      <w:r w:rsidRPr="00E07C2B">
        <w:rPr>
          <w:rFonts w:ascii="Arial" w:eastAsia="Times New Roman" w:hAnsi="Arial" w:cs="Arial"/>
          <w:lang w:bidi="ne-NP"/>
        </w:rPr>
        <w:t>This tool selects a part of picture in different shapes, steps to use this tool is as follows</w:t>
      </w:r>
    </w:p>
    <w:p w:rsidR="00E07C2B" w:rsidRPr="00E07C2B" w:rsidRDefault="00E07C2B" w:rsidP="00E07C2B">
      <w:pPr>
        <w:widowControl/>
        <w:rPr>
          <w:rFonts w:ascii="Times New Roman" w:eastAsia="Times New Roman" w:hAnsi="Times New Roman" w:cs="Mangal"/>
          <w:color w:val="auto"/>
          <w:lang w:bidi="ne-NP"/>
        </w:rPr>
      </w:pPr>
      <w:r w:rsidRPr="00E07C2B">
        <w:rPr>
          <w:rFonts w:ascii="Arial" w:eastAsia="Times New Roman" w:hAnsi="Arial" w:cs="Arial"/>
          <w:lang w:bidi="ne-NP"/>
        </w:rPr>
        <w:t>Step 1</w:t>
      </w:r>
      <w:r>
        <w:rPr>
          <w:rFonts w:ascii="Arial" w:eastAsia="Times New Roman" w:hAnsi="Arial" w:cs="Arial"/>
          <w:lang w:bidi="ne-NP"/>
        </w:rPr>
        <w:t>:</w:t>
      </w:r>
      <w:r w:rsidRPr="00E07C2B">
        <w:rPr>
          <w:rFonts w:ascii="Arial" w:eastAsia="Times New Roman" w:hAnsi="Arial" w:cs="Arial"/>
          <w:lang w:bidi="ne-NP"/>
        </w:rPr>
        <w:tab/>
        <w:t>Click on "Select tool" on the tool box.</w:t>
      </w:r>
    </w:p>
    <w:p w:rsidR="00E07C2B" w:rsidRPr="00E07C2B" w:rsidRDefault="00E07C2B" w:rsidP="00E07C2B">
      <w:pPr>
        <w:widowControl/>
        <w:rPr>
          <w:rFonts w:ascii="Times New Roman" w:eastAsia="Times New Roman" w:hAnsi="Times New Roman" w:cs="Mangal"/>
          <w:color w:val="auto"/>
          <w:lang w:bidi="ne-NP"/>
        </w:rPr>
      </w:pPr>
      <w:r w:rsidRPr="00E07C2B">
        <w:rPr>
          <w:rFonts w:ascii="Arial" w:eastAsia="Times New Roman" w:hAnsi="Arial" w:cs="Arial"/>
          <w:lang w:bidi="ne-NP"/>
        </w:rPr>
        <w:t>Step 2</w:t>
      </w:r>
      <w:r w:rsidRPr="00E07C2B">
        <w:rPr>
          <w:rFonts w:ascii="Arial" w:eastAsia="Times New Roman" w:hAnsi="Arial" w:cs="Arial"/>
          <w:lang w:bidi="ne-NP"/>
        </w:rPr>
        <w:tab/>
      </w:r>
      <w:r>
        <w:rPr>
          <w:rFonts w:ascii="Arial" w:eastAsia="Times New Roman" w:hAnsi="Arial" w:cs="Arial"/>
          <w:lang w:bidi="ne-NP"/>
        </w:rPr>
        <w:t>:</w:t>
      </w:r>
      <w:r>
        <w:rPr>
          <w:rFonts w:ascii="Arial" w:eastAsia="Times New Roman" w:hAnsi="Arial" w:cs="Arial"/>
          <w:lang w:bidi="ne-NP"/>
        </w:rPr>
        <w:tab/>
      </w:r>
      <w:r w:rsidRPr="00E07C2B">
        <w:rPr>
          <w:rFonts w:ascii="Arial" w:eastAsia="Times New Roman" w:hAnsi="Arial" w:cs="Arial"/>
          <w:lang w:bidi="ne-NP"/>
        </w:rPr>
        <w:t>Click and drag over the picture in order to select a part.</w:t>
      </w:r>
    </w:p>
    <w:p w:rsidR="00E07C2B" w:rsidRPr="00E07C2B" w:rsidRDefault="00E07C2B" w:rsidP="00E07C2B">
      <w:pPr>
        <w:widowControl/>
        <w:ind w:left="1440" w:hanging="1440"/>
        <w:rPr>
          <w:rFonts w:ascii="Times New Roman" w:eastAsia="Times New Roman" w:hAnsi="Times New Roman" w:cs="Mangal"/>
          <w:color w:val="auto"/>
          <w:lang w:bidi="ne-NP"/>
        </w:rPr>
      </w:pPr>
      <w:r w:rsidRPr="00E07C2B">
        <w:rPr>
          <w:rFonts w:ascii="Arial" w:eastAsia="Times New Roman" w:hAnsi="Arial" w:cs="Arial"/>
          <w:lang w:bidi="ne-NP"/>
        </w:rPr>
        <w:t xml:space="preserve">Step 3 </w:t>
      </w:r>
      <w:r>
        <w:rPr>
          <w:rFonts w:ascii="Arial" w:eastAsia="Times New Roman" w:hAnsi="Arial" w:cs="Arial"/>
          <w:lang w:bidi="ne-NP"/>
        </w:rPr>
        <w:t>:</w:t>
      </w:r>
      <w:r>
        <w:rPr>
          <w:rFonts w:ascii="Arial" w:eastAsia="Times New Roman" w:hAnsi="Arial" w:cs="Arial"/>
          <w:lang w:bidi="ne-NP"/>
        </w:rPr>
        <w:tab/>
      </w:r>
      <w:r w:rsidRPr="00E07C2B">
        <w:rPr>
          <w:rFonts w:ascii="Arial" w:eastAsia="Times New Roman" w:hAnsi="Arial" w:cs="Arial"/>
          <w:lang w:bidi="ne-NP"/>
        </w:rPr>
        <w:t>Selected part will be seen a</w:t>
      </w:r>
      <w:r>
        <w:rPr>
          <w:rFonts w:ascii="Arial" w:eastAsia="Times New Roman" w:hAnsi="Arial" w:cs="Arial"/>
          <w:lang w:bidi="ne-NP"/>
        </w:rPr>
        <w:t xml:space="preserve">s indicated with dotted line in   </w:t>
      </w:r>
      <w:r w:rsidRPr="00E07C2B">
        <w:rPr>
          <w:rFonts w:ascii="Arial" w:eastAsia="Times New Roman" w:hAnsi="Arial" w:cs="Arial"/>
          <w:lang w:bidi="ne-NP"/>
        </w:rPr>
        <w:t>the picture.</w:t>
      </w:r>
    </w:p>
    <w:p w:rsidR="00E07C2B" w:rsidRDefault="00E07C2B" w:rsidP="001208B5">
      <w:pPr>
        <w:rPr>
          <w:rFonts w:ascii="Times New Roman" w:hAnsi="Times New Roman" w:cs="Times New Roman"/>
          <w:sz w:val="22"/>
          <w:szCs w:val="22"/>
        </w:rPr>
      </w:pPr>
    </w:p>
    <w:p w:rsidR="00C6700E" w:rsidRDefault="00C6700E">
      <w:pPr>
        <w:rPr>
          <w:rFonts w:ascii="Times New Roman" w:hAnsi="Times New Roman" w:cs="Times New Roman"/>
          <w:sz w:val="22"/>
          <w:szCs w:val="22"/>
        </w:rPr>
      </w:pPr>
      <w:r>
        <w:rPr>
          <w:rFonts w:ascii="Times New Roman" w:hAnsi="Times New Roman" w:cs="Times New Roman"/>
          <w:sz w:val="22"/>
          <w:szCs w:val="22"/>
        </w:rPr>
        <w:br w:type="page"/>
      </w:r>
    </w:p>
    <w:p w:rsidR="00C6700E" w:rsidRDefault="00C6700E" w:rsidP="00F862FF">
      <w:pPr>
        <w:pStyle w:val="Heading4"/>
        <w:rPr>
          <w:rFonts w:eastAsia="Times New Roman"/>
          <w:lang w:bidi="ne-NP"/>
        </w:rPr>
      </w:pPr>
      <w:r>
        <w:rPr>
          <w:rFonts w:eastAsia="Times New Roman"/>
          <w:lang w:bidi="ne-NP"/>
        </w:rPr>
        <w:lastRenderedPageBreak/>
        <w:t>MOVE TOOL:</w:t>
      </w:r>
    </w:p>
    <w:p w:rsidR="00763A28" w:rsidRPr="00763A28" w:rsidRDefault="00FA7BC2" w:rsidP="00763A28">
      <w:pPr>
        <w:rPr>
          <w:lang w:bidi="ne-NP"/>
        </w:rPr>
      </w:pPr>
      <w:r>
        <w:rPr>
          <w:noProof/>
        </w:rPr>
        <w:pict>
          <v:shape id="_x0000_s1190" type="#_x0000_t202" style="position:absolute;margin-left:0;margin-top:128.95pt;width:186.75pt;height:.05pt;z-index:251829760;mso-position-horizontal-relative:text;mso-position-vertical-relative:text" stroked="f">
            <v:textbox style="mso-fit-shape-to-text:t" inset="0,0,0,0">
              <w:txbxContent>
                <w:p w:rsidR="00FA7BC2" w:rsidRPr="007D42A4" w:rsidRDefault="00FA7BC2" w:rsidP="0045067D">
                  <w:pPr>
                    <w:pStyle w:val="Caption"/>
                    <w:rPr>
                      <w:noProof/>
                      <w:color w:val="000000"/>
                      <w:sz w:val="24"/>
                      <w:szCs w:val="24"/>
                    </w:rPr>
                  </w:pPr>
                  <w:r>
                    <w:t xml:space="preserve">Figure </w:t>
                  </w:r>
                  <w:fldSimple w:instr=" SEQ Figure \* ARABIC ">
                    <w:r>
                      <w:rPr>
                        <w:noProof/>
                      </w:rPr>
                      <w:t>144</w:t>
                    </w:r>
                  </w:fldSimple>
                  <w:r>
                    <w:t xml:space="preserve"> move tools</w:t>
                  </w:r>
                </w:p>
              </w:txbxContent>
            </v:textbox>
            <w10:wrap type="square"/>
          </v:shape>
        </w:pict>
      </w:r>
      <w:r w:rsidR="00763A28">
        <w:rPr>
          <w:noProof/>
          <w:lang w:val="en-GB" w:eastAsia="en-GB" w:bidi="ne-NP"/>
        </w:rPr>
        <w:drawing>
          <wp:anchor distT="0" distB="0" distL="114300" distR="114300" simplePos="0" relativeHeight="251601408" behindDoc="0" locked="0" layoutInCell="1" allowOverlap="1">
            <wp:simplePos x="0" y="0"/>
            <wp:positionH relativeFrom="page">
              <wp:posOffset>1210945</wp:posOffset>
            </wp:positionH>
            <wp:positionV relativeFrom="page">
              <wp:posOffset>1869440</wp:posOffset>
            </wp:positionV>
            <wp:extent cx="2371725" cy="1314450"/>
            <wp:effectExtent l="0" t="0" r="9525"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371725" cy="1314450"/>
                    </a:xfrm>
                    <a:prstGeom prst="rect">
                      <a:avLst/>
                    </a:prstGeom>
                  </pic:spPr>
                </pic:pic>
              </a:graphicData>
            </a:graphic>
          </wp:anchor>
        </w:drawing>
      </w:r>
    </w:p>
    <w:p w:rsidR="00C6700E" w:rsidRDefault="00C6700E" w:rsidP="00C6700E">
      <w:pPr>
        <w:widowControl/>
        <w:rPr>
          <w:rFonts w:ascii="Arial" w:eastAsia="Times New Roman" w:hAnsi="Arial" w:cs="Arial"/>
          <w:lang w:bidi="ne-NP"/>
        </w:rPr>
      </w:pPr>
      <w:r w:rsidRPr="00C6700E">
        <w:rPr>
          <w:rFonts w:ascii="Arial" w:eastAsia="Times New Roman" w:hAnsi="Arial" w:cs="Arial"/>
          <w:lang w:bidi="ne-NP"/>
        </w:rPr>
        <w:t>This tool is used to move the selected part or any other object in the picture to new location, steps to use this tool is as follows</w:t>
      </w:r>
    </w:p>
    <w:p w:rsidR="00C6700E" w:rsidRPr="00C6700E" w:rsidRDefault="00C6700E" w:rsidP="00C6700E">
      <w:pPr>
        <w:widowControl/>
        <w:rPr>
          <w:rFonts w:ascii="Times New Roman" w:eastAsia="Times New Roman" w:hAnsi="Times New Roman" w:cs="Mangal"/>
          <w:color w:val="auto"/>
          <w:lang w:bidi="ne-NP"/>
        </w:rPr>
      </w:pPr>
    </w:p>
    <w:p w:rsidR="00C6700E" w:rsidRPr="00C6700E" w:rsidRDefault="00C6700E" w:rsidP="00C6700E">
      <w:pPr>
        <w:widowControl/>
        <w:rPr>
          <w:rFonts w:ascii="Arial" w:eastAsia="Times New Roman" w:hAnsi="Arial" w:cs="Arial"/>
          <w:lang w:bidi="ne-NP"/>
        </w:rPr>
      </w:pPr>
      <w:r>
        <w:rPr>
          <w:rFonts w:ascii="Arial" w:eastAsia="Times New Roman" w:hAnsi="Arial" w:cs="Arial"/>
          <w:lang w:bidi="ne-NP"/>
        </w:rPr>
        <w:t>Step1:</w:t>
      </w:r>
      <w:r>
        <w:rPr>
          <w:rFonts w:ascii="Arial" w:eastAsia="Times New Roman" w:hAnsi="Arial" w:cs="Arial"/>
          <w:lang w:bidi="ne-NP"/>
        </w:rPr>
        <w:tab/>
      </w:r>
      <w:r w:rsidRPr="00C6700E">
        <w:rPr>
          <w:rFonts w:ascii="Arial" w:eastAsia="Times New Roman" w:hAnsi="Arial" w:cs="Arial"/>
          <w:lang w:bidi="ne-NP"/>
        </w:rPr>
        <w:t>Click on "Move tool" on the tool box.</w:t>
      </w:r>
    </w:p>
    <w:p w:rsidR="00C6700E" w:rsidRPr="00C6700E" w:rsidRDefault="00C6700E" w:rsidP="00C6700E">
      <w:pPr>
        <w:widowControl/>
        <w:rPr>
          <w:rFonts w:ascii="Arial" w:eastAsia="Times New Roman" w:hAnsi="Arial" w:cs="Arial"/>
          <w:lang w:bidi="ne-NP"/>
        </w:rPr>
      </w:pPr>
      <w:r>
        <w:rPr>
          <w:rFonts w:ascii="Arial" w:eastAsia="Times New Roman" w:hAnsi="Arial" w:cs="Arial"/>
          <w:lang w:bidi="ne-NP"/>
        </w:rPr>
        <w:t>Step2:</w:t>
      </w:r>
      <w:r>
        <w:rPr>
          <w:rFonts w:ascii="Arial" w:eastAsia="Times New Roman" w:hAnsi="Arial" w:cs="Arial"/>
          <w:lang w:bidi="ne-NP"/>
        </w:rPr>
        <w:tab/>
      </w:r>
      <w:r w:rsidRPr="00C6700E">
        <w:rPr>
          <w:rFonts w:ascii="Arial" w:eastAsia="Times New Roman" w:hAnsi="Arial" w:cs="Arial"/>
          <w:lang w:bidi="ne-NP"/>
        </w:rPr>
        <w:t>Click and drag the selected part of the picture.</w:t>
      </w:r>
    </w:p>
    <w:p w:rsidR="00C6700E" w:rsidRDefault="00C6700E" w:rsidP="00C6700E">
      <w:pPr>
        <w:widowControl/>
        <w:rPr>
          <w:rFonts w:ascii="Arial" w:eastAsia="Times New Roman" w:hAnsi="Arial" w:cs="Arial"/>
          <w:lang w:bidi="ne-NP"/>
        </w:rPr>
      </w:pPr>
      <w:r>
        <w:rPr>
          <w:rFonts w:ascii="Arial" w:eastAsia="Times New Roman" w:hAnsi="Arial" w:cs="Arial"/>
          <w:lang w:bidi="ne-NP"/>
        </w:rPr>
        <w:t>Step</w:t>
      </w:r>
      <w:r w:rsidR="009868A0">
        <w:rPr>
          <w:rFonts w:ascii="Arial" w:eastAsia="Times New Roman" w:hAnsi="Arial" w:cs="Arial"/>
          <w:lang w:bidi="ne-NP"/>
        </w:rPr>
        <w:t xml:space="preserve"> </w:t>
      </w:r>
      <w:r>
        <w:rPr>
          <w:rFonts w:ascii="Arial" w:eastAsia="Times New Roman" w:hAnsi="Arial" w:cs="Arial"/>
          <w:lang w:bidi="ne-NP"/>
        </w:rPr>
        <w:t xml:space="preserve">3: </w:t>
      </w:r>
      <w:r w:rsidRPr="00C6700E">
        <w:rPr>
          <w:rFonts w:ascii="Arial" w:eastAsia="Times New Roman" w:hAnsi="Arial" w:cs="Arial"/>
          <w:lang w:bidi="ne-NP"/>
        </w:rPr>
        <w:t>Move it to the new location as shown in the picture.</w:t>
      </w:r>
    </w:p>
    <w:p w:rsidR="00C6700E" w:rsidRPr="00C6700E" w:rsidRDefault="00C6700E" w:rsidP="00C6700E">
      <w:pPr>
        <w:widowControl/>
        <w:rPr>
          <w:rFonts w:ascii="Arial" w:eastAsia="Times New Roman" w:hAnsi="Arial" w:cs="Arial"/>
          <w:lang w:bidi="ne-NP"/>
        </w:rPr>
      </w:pPr>
    </w:p>
    <w:p w:rsidR="00C6700E" w:rsidRDefault="00C6700E" w:rsidP="00F862FF">
      <w:pPr>
        <w:pStyle w:val="Heading4"/>
        <w:rPr>
          <w:rFonts w:eastAsia="Times New Roman"/>
          <w:lang w:bidi="ne-NP"/>
        </w:rPr>
      </w:pPr>
      <w:r w:rsidRPr="00C6700E">
        <w:rPr>
          <w:rFonts w:eastAsia="Times New Roman"/>
          <w:lang w:bidi="ne-NP"/>
        </w:rPr>
        <w:t>LASSO TOOL:-</w:t>
      </w:r>
    </w:p>
    <w:p w:rsidR="00763A28" w:rsidRPr="00763A28" w:rsidRDefault="00FA7BC2" w:rsidP="00763A28">
      <w:pPr>
        <w:rPr>
          <w:lang w:bidi="ne-NP"/>
        </w:rPr>
      </w:pPr>
      <w:r>
        <w:rPr>
          <w:noProof/>
        </w:rPr>
        <w:pict>
          <v:shape id="_x0000_s1191" type="#_x0000_t202" style="position:absolute;margin-left:0;margin-top:115.55pt;width:198.75pt;height:.05pt;z-index:251830784;mso-position-horizontal-relative:text;mso-position-vertical-relative:text" stroked="f">
            <v:textbox style="mso-fit-shape-to-text:t" inset="0,0,0,0">
              <w:txbxContent>
                <w:p w:rsidR="00FA7BC2" w:rsidRPr="00083BEA" w:rsidRDefault="00FA7BC2" w:rsidP="0045067D">
                  <w:pPr>
                    <w:pStyle w:val="Caption"/>
                    <w:rPr>
                      <w:noProof/>
                      <w:color w:val="000000"/>
                      <w:sz w:val="24"/>
                      <w:szCs w:val="24"/>
                    </w:rPr>
                  </w:pPr>
                  <w:r>
                    <w:t xml:space="preserve">Figure </w:t>
                  </w:r>
                  <w:fldSimple w:instr=" SEQ Figure \* ARABIC ">
                    <w:r>
                      <w:rPr>
                        <w:noProof/>
                      </w:rPr>
                      <w:t>145</w:t>
                    </w:r>
                  </w:fldSimple>
                  <w:r>
                    <w:t xml:space="preserve"> lasso tools</w:t>
                  </w:r>
                </w:p>
              </w:txbxContent>
            </v:textbox>
            <w10:wrap type="square"/>
          </v:shape>
        </w:pict>
      </w:r>
      <w:r w:rsidR="00763A28">
        <w:rPr>
          <w:noProof/>
          <w:lang w:val="en-GB" w:eastAsia="en-GB" w:bidi="ne-NP"/>
        </w:rPr>
        <w:drawing>
          <wp:anchor distT="0" distB="0" distL="114300" distR="114300" simplePos="0" relativeHeight="251602432" behindDoc="0" locked="0" layoutInCell="1" allowOverlap="1">
            <wp:simplePos x="0" y="0"/>
            <wp:positionH relativeFrom="page">
              <wp:posOffset>1210945</wp:posOffset>
            </wp:positionH>
            <wp:positionV relativeFrom="page">
              <wp:posOffset>4262755</wp:posOffset>
            </wp:positionV>
            <wp:extent cx="2524125" cy="1419225"/>
            <wp:effectExtent l="0" t="0" r="9525" b="9525"/>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524125" cy="1419225"/>
                    </a:xfrm>
                    <a:prstGeom prst="rect">
                      <a:avLst/>
                    </a:prstGeom>
                  </pic:spPr>
                </pic:pic>
              </a:graphicData>
            </a:graphic>
          </wp:anchor>
        </w:drawing>
      </w:r>
    </w:p>
    <w:p w:rsidR="00C6700E" w:rsidRPr="00C6700E" w:rsidRDefault="00C6700E" w:rsidP="00C6700E">
      <w:pPr>
        <w:widowControl/>
        <w:rPr>
          <w:rFonts w:ascii="Times New Roman" w:eastAsia="Times New Roman" w:hAnsi="Times New Roman" w:cs="Mangal"/>
          <w:color w:val="auto"/>
          <w:lang w:bidi="ne-NP"/>
        </w:rPr>
      </w:pPr>
      <w:r w:rsidRPr="00C6700E">
        <w:rPr>
          <w:rFonts w:ascii="Arial" w:eastAsia="Times New Roman" w:hAnsi="Arial" w:cs="Arial"/>
          <w:lang w:bidi="ne-NP"/>
        </w:rPr>
        <w:t>This tool is used for free selection of image, steps to use this tool is as follows</w:t>
      </w:r>
    </w:p>
    <w:p w:rsidR="00C6700E" w:rsidRPr="00C6700E" w:rsidRDefault="00C6700E" w:rsidP="00C6700E">
      <w:pPr>
        <w:widowControl/>
        <w:rPr>
          <w:rFonts w:ascii="Times New Roman" w:eastAsia="Times New Roman" w:hAnsi="Times New Roman" w:cs="Mangal"/>
          <w:color w:val="auto"/>
          <w:lang w:bidi="ne-NP"/>
        </w:rPr>
      </w:pPr>
      <w:r w:rsidRPr="00C6700E">
        <w:rPr>
          <w:rFonts w:ascii="Arial" w:eastAsia="Times New Roman" w:hAnsi="Arial" w:cs="Arial"/>
          <w:lang w:bidi="ne-NP"/>
        </w:rPr>
        <w:t>Step 1</w:t>
      </w:r>
      <w:r w:rsidRPr="00C6700E">
        <w:rPr>
          <w:rFonts w:ascii="Arial" w:eastAsia="Times New Roman" w:hAnsi="Arial" w:cs="Arial"/>
          <w:lang w:bidi="ne-NP"/>
        </w:rPr>
        <w:tab/>
        <w:t>: Click on "Lasso tool" on the tool box.</w:t>
      </w:r>
    </w:p>
    <w:p w:rsidR="00C6700E" w:rsidRPr="00C6700E" w:rsidRDefault="00C6700E" w:rsidP="00C6700E">
      <w:pPr>
        <w:widowControl/>
        <w:rPr>
          <w:rFonts w:ascii="Times New Roman" w:eastAsia="Times New Roman" w:hAnsi="Times New Roman" w:cs="Mangal"/>
          <w:color w:val="auto"/>
          <w:lang w:bidi="ne-NP"/>
        </w:rPr>
      </w:pPr>
      <w:r w:rsidRPr="00C6700E">
        <w:rPr>
          <w:rFonts w:ascii="Arial" w:eastAsia="Times New Roman" w:hAnsi="Arial" w:cs="Arial"/>
          <w:lang w:bidi="ne-NP"/>
        </w:rPr>
        <w:t>Step 2</w:t>
      </w:r>
      <w:r w:rsidRPr="00C6700E">
        <w:rPr>
          <w:rFonts w:ascii="Arial" w:eastAsia="Times New Roman" w:hAnsi="Arial" w:cs="Arial"/>
          <w:lang w:bidi="ne-NP"/>
        </w:rPr>
        <w:tab/>
        <w:t>: Click and Move the pointer freely to any part of the picture.</w:t>
      </w:r>
    </w:p>
    <w:p w:rsidR="00C6700E" w:rsidRDefault="00C6700E" w:rsidP="00C6700E">
      <w:pPr>
        <w:widowControl/>
        <w:rPr>
          <w:rFonts w:ascii="Times New Roman" w:eastAsia="Times New Roman" w:hAnsi="Times New Roman" w:cs="Mangal"/>
          <w:color w:val="auto"/>
          <w:lang w:bidi="ne-NP"/>
        </w:rPr>
      </w:pPr>
      <w:r w:rsidRPr="00C6700E">
        <w:rPr>
          <w:rFonts w:ascii="Arial" w:eastAsia="Times New Roman" w:hAnsi="Arial" w:cs="Arial"/>
          <w:lang w:bidi="ne-NP"/>
        </w:rPr>
        <w:t>Step 3</w:t>
      </w:r>
      <w:r w:rsidRPr="00C6700E">
        <w:rPr>
          <w:rFonts w:ascii="Arial" w:eastAsia="Times New Roman" w:hAnsi="Arial" w:cs="Arial"/>
          <w:lang w:bidi="ne-NP"/>
        </w:rPr>
        <w:tab/>
        <w:t>: Selection should end at the same point from where you</w:t>
      </w:r>
    </w:p>
    <w:p w:rsidR="00C6700E" w:rsidRPr="00C6700E" w:rsidRDefault="00C6700E" w:rsidP="00C6700E">
      <w:pPr>
        <w:widowControl/>
        <w:ind w:firstLine="720"/>
        <w:rPr>
          <w:rFonts w:ascii="Times New Roman" w:eastAsia="Times New Roman" w:hAnsi="Times New Roman" w:cs="Mangal"/>
          <w:color w:val="auto"/>
          <w:lang w:bidi="ne-NP"/>
        </w:rPr>
      </w:pPr>
      <w:r w:rsidRPr="00C6700E">
        <w:rPr>
          <w:rFonts w:ascii="Arial" w:eastAsia="Times New Roman" w:hAnsi="Arial" w:cs="Arial"/>
          <w:lang w:bidi="ne-NP"/>
        </w:rPr>
        <w:t>have started.</w:t>
      </w:r>
    </w:p>
    <w:p w:rsidR="00C6700E" w:rsidRDefault="00C6700E" w:rsidP="00C6700E">
      <w:pPr>
        <w:widowControl/>
        <w:rPr>
          <w:rFonts w:ascii="Arial" w:eastAsia="Times New Roman" w:hAnsi="Arial" w:cs="Arial"/>
          <w:lang w:bidi="ne-NP"/>
        </w:rPr>
      </w:pPr>
      <w:r w:rsidRPr="00C6700E">
        <w:rPr>
          <w:rFonts w:ascii="Arial" w:eastAsia="Times New Roman" w:hAnsi="Arial" w:cs="Arial"/>
          <w:lang w:bidi="ne-NP"/>
        </w:rPr>
        <w:t>Step 4 : A free selected portion will be seen with dotted line as sho</w:t>
      </w:r>
      <w:r>
        <w:rPr>
          <w:rFonts w:ascii="Arial" w:eastAsia="Times New Roman" w:hAnsi="Arial" w:cs="Arial"/>
          <w:lang w:bidi="ne-NP"/>
        </w:rPr>
        <w:t xml:space="preserve">wn   </w:t>
      </w:r>
    </w:p>
    <w:p w:rsidR="00C6700E" w:rsidRPr="00C6700E" w:rsidRDefault="00C6700E" w:rsidP="00C6700E">
      <w:pPr>
        <w:widowControl/>
        <w:rPr>
          <w:rFonts w:ascii="Times New Roman" w:eastAsia="Times New Roman" w:hAnsi="Times New Roman" w:cs="Mangal"/>
          <w:color w:val="auto"/>
          <w:lang w:bidi="ne-NP"/>
        </w:rPr>
      </w:pPr>
      <w:r w:rsidRPr="00C6700E">
        <w:rPr>
          <w:rFonts w:ascii="Arial" w:eastAsia="Times New Roman" w:hAnsi="Arial" w:cs="Arial"/>
          <w:lang w:bidi="ne-NP"/>
        </w:rPr>
        <w:t>above.</w:t>
      </w:r>
    </w:p>
    <w:p w:rsidR="00C6700E" w:rsidRDefault="00C6700E">
      <w:pPr>
        <w:rPr>
          <w:rFonts w:ascii="Times New Roman" w:hAnsi="Times New Roman" w:cs="Times New Roman"/>
          <w:sz w:val="22"/>
          <w:szCs w:val="22"/>
        </w:rPr>
      </w:pPr>
    </w:p>
    <w:p w:rsidR="00514348" w:rsidRDefault="00514348">
      <w:pPr>
        <w:rPr>
          <w:rFonts w:ascii="Times New Roman" w:hAnsi="Times New Roman" w:cs="Times New Roman"/>
          <w:sz w:val="22"/>
          <w:szCs w:val="22"/>
        </w:rPr>
      </w:pPr>
    </w:p>
    <w:p w:rsidR="00514348" w:rsidRDefault="00514348">
      <w:pPr>
        <w:rPr>
          <w:rFonts w:ascii="Times New Roman" w:hAnsi="Times New Roman" w:cs="Times New Roman"/>
          <w:sz w:val="22"/>
          <w:szCs w:val="22"/>
        </w:rPr>
      </w:pPr>
      <w:r>
        <w:rPr>
          <w:rFonts w:ascii="Times New Roman" w:hAnsi="Times New Roman" w:cs="Times New Roman"/>
          <w:sz w:val="22"/>
          <w:szCs w:val="22"/>
        </w:rPr>
        <w:br w:type="page"/>
      </w:r>
    </w:p>
    <w:p w:rsidR="00514348" w:rsidRDefault="00514348" w:rsidP="00F862FF">
      <w:pPr>
        <w:pStyle w:val="Heading4"/>
        <w:rPr>
          <w:rFonts w:eastAsia="Times New Roman"/>
          <w:lang w:bidi="ne-NP"/>
        </w:rPr>
      </w:pPr>
      <w:r w:rsidRPr="007A0821">
        <w:rPr>
          <w:rFonts w:eastAsia="Times New Roman"/>
          <w:lang w:bidi="ne-NP"/>
        </w:rPr>
        <w:lastRenderedPageBreak/>
        <w:t>MAGIC WAND TOOL</w:t>
      </w:r>
    </w:p>
    <w:p w:rsidR="00763A28" w:rsidRPr="00763A28" w:rsidRDefault="00FA7BC2" w:rsidP="00763A28">
      <w:pPr>
        <w:rPr>
          <w:lang w:bidi="ne-NP"/>
        </w:rPr>
      </w:pPr>
      <w:r>
        <w:rPr>
          <w:noProof/>
        </w:rPr>
        <w:pict>
          <v:shape id="_x0000_s1192" type="#_x0000_t202" style="position:absolute;margin-left:0;margin-top:203.95pt;width:310.5pt;height:.05pt;z-index:251831808;mso-position-horizontal-relative:text;mso-position-vertical-relative:text" stroked="f">
            <v:textbox style="mso-fit-shape-to-text:t" inset="0,0,0,0">
              <w:txbxContent>
                <w:p w:rsidR="00FA7BC2" w:rsidRPr="00720D00" w:rsidRDefault="00FA7BC2" w:rsidP="00BC62EB">
                  <w:pPr>
                    <w:pStyle w:val="Caption"/>
                    <w:rPr>
                      <w:noProof/>
                      <w:color w:val="000000"/>
                      <w:sz w:val="24"/>
                      <w:szCs w:val="24"/>
                    </w:rPr>
                  </w:pPr>
                  <w:r>
                    <w:t xml:space="preserve">Figure </w:t>
                  </w:r>
                  <w:fldSimple w:instr=" SEQ Figure \* ARABIC ">
                    <w:r>
                      <w:rPr>
                        <w:noProof/>
                      </w:rPr>
                      <w:t>146</w:t>
                    </w:r>
                  </w:fldSimple>
                  <w:r>
                    <w:t xml:space="preserve"> magic wand tools</w:t>
                  </w:r>
                </w:p>
              </w:txbxContent>
            </v:textbox>
            <w10:wrap type="square"/>
          </v:shape>
        </w:pict>
      </w:r>
      <w:r w:rsidR="00763A28">
        <w:rPr>
          <w:noProof/>
          <w:lang w:val="en-GB" w:eastAsia="en-GB" w:bidi="ne-NP"/>
        </w:rPr>
        <w:drawing>
          <wp:anchor distT="0" distB="0" distL="114300" distR="114300" simplePos="0" relativeHeight="251603456" behindDoc="0" locked="0" layoutInCell="1" allowOverlap="1">
            <wp:simplePos x="0" y="0"/>
            <wp:positionH relativeFrom="page">
              <wp:posOffset>1210945</wp:posOffset>
            </wp:positionH>
            <wp:positionV relativeFrom="page">
              <wp:posOffset>1869440</wp:posOffset>
            </wp:positionV>
            <wp:extent cx="3943350" cy="2266950"/>
            <wp:effectExtent l="0" t="0" r="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43350" cy="2266950"/>
                    </a:xfrm>
                    <a:prstGeom prst="rect">
                      <a:avLst/>
                    </a:prstGeom>
                  </pic:spPr>
                </pic:pic>
              </a:graphicData>
            </a:graphic>
          </wp:anchor>
        </w:drawing>
      </w:r>
    </w:p>
    <w:p w:rsidR="00514348" w:rsidRPr="007A0821" w:rsidRDefault="00514348" w:rsidP="00514348">
      <w:pPr>
        <w:rPr>
          <w:rFonts w:ascii="Times New Roman" w:eastAsia="Times New Roman" w:hAnsi="Times New Roman" w:cs="Mangal"/>
          <w:lang w:bidi="ne-NP"/>
        </w:rPr>
      </w:pPr>
      <w:r w:rsidRPr="007A0821">
        <w:rPr>
          <w:rFonts w:ascii="Arial" w:eastAsia="Times New Roman" w:hAnsi="Arial" w:cs="Arial"/>
          <w:lang w:bidi="ne-NP"/>
        </w:rPr>
        <w:t>The Magic Wand tool selects similar color portion of the picture. This tool helps in removing the background part of the picture, before using this tool the lock over the layer must be removed by double clicking over the lock and click OK. Steps to use this tool is as follows.</w:t>
      </w:r>
    </w:p>
    <w:p w:rsidR="00514348" w:rsidRPr="007A0821" w:rsidRDefault="00514348" w:rsidP="00514348">
      <w:pPr>
        <w:rPr>
          <w:rFonts w:ascii="Times New Roman" w:eastAsia="Times New Roman" w:hAnsi="Times New Roman" w:cs="Mangal"/>
          <w:lang w:bidi="ne-NP"/>
        </w:rPr>
      </w:pPr>
      <w:r w:rsidRPr="007A0821">
        <w:rPr>
          <w:rFonts w:ascii="Arial" w:eastAsia="Times New Roman" w:hAnsi="Arial" w:cs="Arial"/>
          <w:lang w:bidi="ne-NP"/>
        </w:rPr>
        <w:t>Step 1</w:t>
      </w:r>
      <w:r>
        <w:rPr>
          <w:rFonts w:ascii="Arial" w:eastAsia="Times New Roman" w:hAnsi="Arial" w:cs="Arial"/>
          <w:lang w:bidi="ne-NP"/>
        </w:rPr>
        <w:t>:</w:t>
      </w:r>
      <w:r w:rsidRPr="007A0821">
        <w:rPr>
          <w:rFonts w:ascii="Arial" w:eastAsia="Times New Roman" w:hAnsi="Arial" w:cs="Arial"/>
          <w:lang w:bidi="ne-NP"/>
        </w:rPr>
        <w:t xml:space="preserve"> Click on "Magic Wand tool" on the tool box.</w:t>
      </w:r>
    </w:p>
    <w:p w:rsidR="00514348" w:rsidRPr="007A0821" w:rsidRDefault="00514348" w:rsidP="00514348">
      <w:pPr>
        <w:rPr>
          <w:rFonts w:ascii="Times New Roman" w:eastAsia="Times New Roman" w:hAnsi="Times New Roman" w:cs="Mangal"/>
          <w:lang w:bidi="ne-NP"/>
        </w:rPr>
      </w:pPr>
      <w:r w:rsidRPr="007A0821">
        <w:rPr>
          <w:rFonts w:ascii="Arial" w:eastAsia="Times New Roman" w:hAnsi="Arial" w:cs="Arial"/>
          <w:lang w:bidi="ne-NP"/>
        </w:rPr>
        <w:t>Step 2</w:t>
      </w:r>
      <w:r>
        <w:rPr>
          <w:rFonts w:ascii="Arial" w:eastAsia="Times New Roman" w:hAnsi="Arial" w:cs="Arial"/>
          <w:lang w:bidi="ne-NP"/>
        </w:rPr>
        <w:t>:</w:t>
      </w:r>
      <w:r w:rsidRPr="007A0821">
        <w:rPr>
          <w:rFonts w:ascii="Arial" w:eastAsia="Times New Roman" w:hAnsi="Arial" w:cs="Arial"/>
          <w:lang w:bidi="ne-NP"/>
        </w:rPr>
        <w:t xml:space="preserve"> Click over a color in the picture and press delete key.</w:t>
      </w:r>
    </w:p>
    <w:p w:rsidR="00514348" w:rsidRPr="007A0821" w:rsidRDefault="00514348" w:rsidP="00514348">
      <w:pPr>
        <w:rPr>
          <w:rFonts w:ascii="Times New Roman" w:eastAsia="Times New Roman" w:hAnsi="Times New Roman" w:cs="Mangal"/>
          <w:lang w:bidi="ne-NP"/>
        </w:rPr>
      </w:pPr>
      <w:r w:rsidRPr="007A0821">
        <w:rPr>
          <w:rFonts w:ascii="Arial" w:eastAsia="Times New Roman" w:hAnsi="Arial" w:cs="Arial"/>
          <w:lang w:bidi="ne-NP"/>
        </w:rPr>
        <w:t>Step 3</w:t>
      </w:r>
      <w:r>
        <w:rPr>
          <w:rFonts w:ascii="Arial" w:eastAsia="Times New Roman" w:hAnsi="Arial" w:cs="Arial"/>
          <w:lang w:bidi="ne-NP"/>
        </w:rPr>
        <w:t>:</w:t>
      </w:r>
      <w:r w:rsidRPr="007A0821">
        <w:rPr>
          <w:rFonts w:ascii="Arial" w:eastAsia="Times New Roman" w:hAnsi="Arial" w:cs="Arial"/>
          <w:lang w:bidi="ne-NP"/>
        </w:rPr>
        <w:t xml:space="preserve"> In</w:t>
      </w:r>
      <w:r w:rsidR="001D1D10">
        <w:rPr>
          <w:rFonts w:ascii="Arial" w:eastAsia="Times New Roman" w:hAnsi="Arial" w:cs="Arial"/>
          <w:lang w:bidi="ne-NP"/>
        </w:rPr>
        <w:t xml:space="preserve"> </w:t>
      </w:r>
      <w:r w:rsidRPr="007A0821">
        <w:rPr>
          <w:rFonts w:ascii="Arial" w:eastAsia="Times New Roman" w:hAnsi="Arial" w:cs="Arial"/>
          <w:lang w:bidi="ne-NP"/>
        </w:rPr>
        <w:t>this way keep on selecting the similar color background from the image and remove it by pressing delete key.</w:t>
      </w:r>
    </w:p>
    <w:p w:rsidR="00514348" w:rsidRPr="007A0821" w:rsidRDefault="00514348" w:rsidP="00514348">
      <w:pPr>
        <w:rPr>
          <w:rFonts w:ascii="Times New Roman" w:eastAsia="Times New Roman" w:hAnsi="Times New Roman" w:cs="Mangal"/>
          <w:lang w:bidi="ne-NP"/>
        </w:rPr>
      </w:pPr>
      <w:r w:rsidRPr="007A0821">
        <w:rPr>
          <w:rFonts w:ascii="Arial" w:eastAsia="Times New Roman" w:hAnsi="Arial" w:cs="Arial"/>
          <w:lang w:bidi="ne-NP"/>
        </w:rPr>
        <w:t>Step 4</w:t>
      </w:r>
      <w:r>
        <w:rPr>
          <w:rFonts w:ascii="Arial" w:eastAsia="Times New Roman" w:hAnsi="Arial" w:cs="Arial"/>
          <w:lang w:bidi="ne-NP"/>
        </w:rPr>
        <w:t>:</w:t>
      </w:r>
      <w:r w:rsidRPr="007A0821">
        <w:rPr>
          <w:rFonts w:ascii="Arial" w:eastAsia="Times New Roman" w:hAnsi="Arial" w:cs="Arial"/>
          <w:lang w:bidi="ne-NP"/>
        </w:rPr>
        <w:t xml:space="preserve"> The whole background can be deleted in this way and user can keep a new background in the picture.</w:t>
      </w:r>
    </w:p>
    <w:p w:rsidR="00514348" w:rsidRDefault="00514348">
      <w:pPr>
        <w:rPr>
          <w:rFonts w:ascii="Times New Roman" w:hAnsi="Times New Roman" w:cs="Times New Roman"/>
          <w:sz w:val="22"/>
          <w:szCs w:val="22"/>
        </w:rPr>
      </w:pPr>
      <w:r>
        <w:rPr>
          <w:rFonts w:ascii="Times New Roman" w:hAnsi="Times New Roman" w:cs="Times New Roman"/>
          <w:sz w:val="22"/>
          <w:szCs w:val="22"/>
        </w:rPr>
        <w:br w:type="page"/>
      </w:r>
    </w:p>
    <w:p w:rsidR="00FD65FA" w:rsidRDefault="00FD65FA" w:rsidP="00F862FF">
      <w:pPr>
        <w:pStyle w:val="Heading4"/>
        <w:rPr>
          <w:rFonts w:eastAsia="Times New Roman"/>
          <w:lang w:bidi="ne-NP"/>
        </w:rPr>
      </w:pPr>
      <w:r>
        <w:rPr>
          <w:rFonts w:eastAsia="Times New Roman"/>
          <w:lang w:bidi="ne-NP"/>
        </w:rPr>
        <w:lastRenderedPageBreak/>
        <w:t xml:space="preserve">CROP TOOL: </w:t>
      </w:r>
    </w:p>
    <w:p w:rsidR="005E6651" w:rsidRPr="005E6651" w:rsidRDefault="00FA7BC2" w:rsidP="005E6651">
      <w:pPr>
        <w:rPr>
          <w:lang w:bidi="ne-NP"/>
        </w:rPr>
      </w:pPr>
      <w:r>
        <w:rPr>
          <w:noProof/>
        </w:rPr>
        <w:pict>
          <v:shape id="_x0000_s1193" type="#_x0000_t202" style="position:absolute;margin-left:0;margin-top:154.45pt;width:321pt;height:.05pt;z-index:251832832;mso-position-horizontal-relative:text;mso-position-vertical-relative:text" stroked="f">
            <v:textbox style="mso-fit-shape-to-text:t" inset="0,0,0,0">
              <w:txbxContent>
                <w:p w:rsidR="00FA7BC2" w:rsidRPr="00612DC6" w:rsidRDefault="00FA7BC2" w:rsidP="00BC62EB">
                  <w:pPr>
                    <w:pStyle w:val="Caption"/>
                    <w:rPr>
                      <w:noProof/>
                      <w:color w:val="000000"/>
                      <w:sz w:val="24"/>
                      <w:szCs w:val="24"/>
                    </w:rPr>
                  </w:pPr>
                  <w:r>
                    <w:t xml:space="preserve">Figure </w:t>
                  </w:r>
                  <w:fldSimple w:instr=" SEQ Figure \* ARABIC ">
                    <w:r>
                      <w:rPr>
                        <w:noProof/>
                      </w:rPr>
                      <w:t>147</w:t>
                    </w:r>
                  </w:fldSimple>
                  <w:r>
                    <w:t xml:space="preserve"> crop tools</w:t>
                  </w:r>
                </w:p>
              </w:txbxContent>
            </v:textbox>
            <w10:wrap type="square"/>
          </v:shape>
        </w:pict>
      </w:r>
      <w:r w:rsidR="005E6651">
        <w:rPr>
          <w:noProof/>
          <w:lang w:val="en-GB" w:eastAsia="en-GB" w:bidi="ne-NP"/>
        </w:rPr>
        <w:drawing>
          <wp:anchor distT="0" distB="0" distL="114300" distR="114300" simplePos="0" relativeHeight="251604480" behindDoc="0" locked="0" layoutInCell="1" allowOverlap="1">
            <wp:simplePos x="0" y="0"/>
            <wp:positionH relativeFrom="page">
              <wp:posOffset>1210945</wp:posOffset>
            </wp:positionH>
            <wp:positionV relativeFrom="page">
              <wp:posOffset>1869440</wp:posOffset>
            </wp:positionV>
            <wp:extent cx="4076700" cy="1638300"/>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076700" cy="1638300"/>
                    </a:xfrm>
                    <a:prstGeom prst="rect">
                      <a:avLst/>
                    </a:prstGeom>
                  </pic:spPr>
                </pic:pic>
              </a:graphicData>
            </a:graphic>
          </wp:anchor>
        </w:drawing>
      </w:r>
    </w:p>
    <w:p w:rsidR="00FD65FA" w:rsidRPr="007A0821" w:rsidRDefault="00FD65FA" w:rsidP="00FD65FA">
      <w:pPr>
        <w:rPr>
          <w:rFonts w:ascii="Times New Roman" w:eastAsia="Times New Roman" w:hAnsi="Times New Roman" w:cs="Mangal"/>
          <w:lang w:bidi="ne-NP"/>
        </w:rPr>
      </w:pPr>
      <w:r>
        <w:rPr>
          <w:rFonts w:ascii="Arial" w:eastAsia="Times New Roman" w:hAnsi="Arial" w:cs="Arial"/>
          <w:lang w:bidi="ne-NP"/>
        </w:rPr>
        <w:t>Cr</w:t>
      </w:r>
      <w:r w:rsidRPr="007A0821">
        <w:rPr>
          <w:rFonts w:ascii="Arial" w:eastAsia="Times New Roman" w:hAnsi="Arial" w:cs="Arial"/>
          <w:lang w:bidi="ne-NP"/>
        </w:rPr>
        <w:t>op tool is used to select and cut a portion</w:t>
      </w:r>
      <w:r>
        <w:rPr>
          <w:rFonts w:ascii="Arial" w:eastAsia="Times New Roman" w:hAnsi="Arial" w:cs="Arial"/>
          <w:lang w:bidi="ne-NP"/>
        </w:rPr>
        <w:t xml:space="preserve"> of the image. It helps in reduc</w:t>
      </w:r>
      <w:r w:rsidRPr="007A0821">
        <w:rPr>
          <w:rFonts w:ascii="Arial" w:eastAsia="Times New Roman" w:hAnsi="Arial" w:cs="Arial"/>
          <w:lang w:bidi="ne-NP"/>
        </w:rPr>
        <w:t>ing the size of the image, steps to use this tool is as follows</w:t>
      </w:r>
    </w:p>
    <w:p w:rsidR="00FD65FA" w:rsidRPr="007A0821" w:rsidRDefault="00FD65FA" w:rsidP="00FD65FA">
      <w:pPr>
        <w:rPr>
          <w:rFonts w:ascii="Times New Roman" w:eastAsia="Times New Roman" w:hAnsi="Times New Roman" w:cs="Mangal"/>
          <w:lang w:bidi="ne-NP"/>
        </w:rPr>
      </w:pPr>
      <w:r>
        <w:rPr>
          <w:rFonts w:ascii="Arial" w:eastAsia="Times New Roman" w:hAnsi="Arial" w:cs="Arial"/>
          <w:lang w:bidi="ne-NP"/>
        </w:rPr>
        <w:t xml:space="preserve">Step </w:t>
      </w:r>
      <w:r w:rsidRPr="007A0821">
        <w:rPr>
          <w:rFonts w:ascii="Arial" w:eastAsia="Times New Roman" w:hAnsi="Arial" w:cs="Arial"/>
          <w:lang w:bidi="ne-NP"/>
        </w:rPr>
        <w:t>1</w:t>
      </w:r>
      <w:r>
        <w:rPr>
          <w:rFonts w:ascii="Arial" w:eastAsia="Times New Roman" w:hAnsi="Arial" w:cs="Arial"/>
          <w:lang w:bidi="ne-NP"/>
        </w:rPr>
        <w:t>:</w:t>
      </w:r>
      <w:r w:rsidRPr="007A0821">
        <w:rPr>
          <w:rFonts w:ascii="Arial" w:eastAsia="Times New Roman" w:hAnsi="Arial" w:cs="Arial"/>
          <w:lang w:bidi="ne-NP"/>
        </w:rPr>
        <w:t xml:space="preserve"> Click on "Crop tool" on the tool box.</w:t>
      </w:r>
    </w:p>
    <w:p w:rsidR="00FD65FA" w:rsidRPr="007A0821" w:rsidRDefault="00FD65FA" w:rsidP="00FD65FA">
      <w:pPr>
        <w:rPr>
          <w:rFonts w:ascii="Times New Roman" w:eastAsia="Times New Roman" w:hAnsi="Times New Roman" w:cs="Mangal"/>
          <w:lang w:bidi="ne-NP"/>
        </w:rPr>
      </w:pPr>
      <w:r>
        <w:rPr>
          <w:rFonts w:ascii="Arial" w:eastAsia="Times New Roman" w:hAnsi="Arial" w:cs="Arial"/>
          <w:lang w:bidi="ne-NP"/>
        </w:rPr>
        <w:t xml:space="preserve">Step 2: </w:t>
      </w:r>
      <w:r w:rsidRPr="007A0821">
        <w:rPr>
          <w:rFonts w:ascii="Arial" w:eastAsia="Times New Roman" w:hAnsi="Arial" w:cs="Arial"/>
          <w:lang w:bidi="ne-NP"/>
        </w:rPr>
        <w:t>Select the portion of the picture.</w:t>
      </w:r>
    </w:p>
    <w:p w:rsidR="00FD65FA" w:rsidRPr="007A0821" w:rsidRDefault="00FD65FA" w:rsidP="00FD65FA">
      <w:pPr>
        <w:rPr>
          <w:rFonts w:ascii="Times New Roman" w:eastAsia="Times New Roman" w:hAnsi="Times New Roman" w:cs="Mangal"/>
          <w:lang w:bidi="ne-NP"/>
        </w:rPr>
      </w:pPr>
      <w:r>
        <w:rPr>
          <w:rFonts w:ascii="Arial" w:eastAsia="Times New Roman" w:hAnsi="Arial" w:cs="Arial"/>
          <w:lang w:bidi="ne-NP"/>
        </w:rPr>
        <w:t xml:space="preserve">Step 3: </w:t>
      </w:r>
      <w:r w:rsidRPr="007A0821">
        <w:rPr>
          <w:rFonts w:ascii="Arial" w:eastAsia="Times New Roman" w:hAnsi="Arial" w:cs="Arial"/>
          <w:lang w:bidi="ne-NP"/>
        </w:rPr>
        <w:t>Press enter to get the selected portion only as shown above.</w:t>
      </w:r>
    </w:p>
    <w:p w:rsidR="00FD65FA" w:rsidRPr="007A0821" w:rsidRDefault="00FD65FA" w:rsidP="00F862FF">
      <w:pPr>
        <w:pStyle w:val="Heading4"/>
        <w:rPr>
          <w:rFonts w:ascii="Times New Roman" w:eastAsia="Times New Roman" w:hAnsi="Times New Roman" w:cs="Mangal"/>
          <w:lang w:bidi="ne-NP"/>
        </w:rPr>
      </w:pPr>
      <w:r>
        <w:rPr>
          <w:rFonts w:eastAsia="Times New Roman"/>
          <w:lang w:bidi="ne-NP"/>
        </w:rPr>
        <w:t xml:space="preserve">TEXT </w:t>
      </w:r>
      <w:r w:rsidRPr="007A0821">
        <w:rPr>
          <w:rFonts w:eastAsia="Times New Roman"/>
          <w:lang w:bidi="ne-NP"/>
        </w:rPr>
        <w:t>TOOL:-</w:t>
      </w:r>
    </w:p>
    <w:p w:rsidR="00FD65FA" w:rsidRPr="007A0821" w:rsidRDefault="00FD65FA" w:rsidP="00FD65FA">
      <w:pPr>
        <w:rPr>
          <w:rFonts w:ascii="Arial" w:eastAsia="Times New Roman" w:hAnsi="Arial" w:cs="Arial"/>
          <w:lang w:bidi="ne-NP"/>
        </w:rPr>
      </w:pPr>
      <w:r>
        <w:rPr>
          <w:rFonts w:ascii="Arial" w:eastAsia="Times New Roman" w:hAnsi="Arial" w:cs="Arial"/>
          <w:lang w:bidi="ne-NP"/>
        </w:rPr>
        <w:t>Text tool is used to write some text or words over the picture</w:t>
      </w:r>
      <w:r w:rsidRPr="007A0821">
        <w:rPr>
          <w:rFonts w:ascii="Arial" w:eastAsia="Times New Roman" w:hAnsi="Arial" w:cs="Arial"/>
          <w:lang w:bidi="ne-NP"/>
        </w:rPr>
        <w:t xml:space="preserve">. </w:t>
      </w:r>
      <w:r>
        <w:rPr>
          <w:rFonts w:ascii="Arial" w:eastAsia="Times New Roman" w:hAnsi="Arial" w:cs="Arial"/>
          <w:lang w:bidi="ne-NP"/>
        </w:rPr>
        <w:t xml:space="preserve">Steps to use this tools is as </w:t>
      </w:r>
      <w:r w:rsidRPr="007A0821">
        <w:rPr>
          <w:rFonts w:ascii="Arial" w:eastAsia="Times New Roman" w:hAnsi="Arial" w:cs="Arial"/>
          <w:lang w:bidi="ne-NP"/>
        </w:rPr>
        <w:t>follows</w:t>
      </w:r>
    </w:p>
    <w:p w:rsidR="00FD65FA" w:rsidRPr="007A0821" w:rsidRDefault="00FD65FA" w:rsidP="00FD65FA">
      <w:pPr>
        <w:rPr>
          <w:rFonts w:ascii="Times New Roman" w:eastAsia="Times New Roman" w:hAnsi="Times New Roman" w:cs="Mangal"/>
          <w:lang w:bidi="ne-NP"/>
        </w:rPr>
      </w:pPr>
      <w:r>
        <w:rPr>
          <w:rFonts w:ascii="Arial" w:eastAsia="Times New Roman" w:hAnsi="Arial" w:cs="Arial"/>
          <w:lang w:bidi="ne-NP"/>
        </w:rPr>
        <w:t xml:space="preserve">Step 1: </w:t>
      </w:r>
      <w:r w:rsidRPr="007A0821">
        <w:rPr>
          <w:rFonts w:ascii="Arial" w:eastAsia="Times New Roman" w:hAnsi="Arial" w:cs="Arial"/>
          <w:lang w:bidi="ne-NP"/>
        </w:rPr>
        <w:t>Click on "Text tool" on the tool box.</w:t>
      </w:r>
    </w:p>
    <w:p w:rsidR="00FD65FA" w:rsidRPr="007A0821" w:rsidRDefault="00FD65FA" w:rsidP="00FD65FA">
      <w:pPr>
        <w:rPr>
          <w:rFonts w:ascii="Times New Roman" w:eastAsia="Times New Roman" w:hAnsi="Times New Roman" w:cs="Mangal"/>
          <w:lang w:bidi="ne-NP"/>
        </w:rPr>
      </w:pPr>
      <w:r>
        <w:rPr>
          <w:rFonts w:ascii="Arial" w:eastAsia="Times New Roman" w:hAnsi="Arial" w:cs="Arial"/>
          <w:lang w:bidi="ne-NP"/>
        </w:rPr>
        <w:t>Step 2:</w:t>
      </w:r>
      <w:r w:rsidRPr="007A0821">
        <w:rPr>
          <w:rFonts w:ascii="Arial" w:eastAsia="Times New Roman" w:hAnsi="Arial" w:cs="Arial"/>
          <w:lang w:bidi="ne-NP"/>
        </w:rPr>
        <w:t xml:space="preserve"> Select a portion over the picture, where user wants to type.</w:t>
      </w:r>
    </w:p>
    <w:p w:rsidR="00FD65FA" w:rsidRPr="007A0821" w:rsidRDefault="00FD65FA" w:rsidP="00FD65FA">
      <w:pPr>
        <w:rPr>
          <w:rFonts w:ascii="Times New Roman" w:eastAsia="Times New Roman" w:hAnsi="Times New Roman" w:cs="Mangal"/>
          <w:lang w:bidi="ne-NP"/>
        </w:rPr>
      </w:pPr>
      <w:r>
        <w:rPr>
          <w:rFonts w:ascii="Arial" w:eastAsia="Times New Roman" w:hAnsi="Arial" w:cs="Arial"/>
          <w:lang w:bidi="ne-NP"/>
        </w:rPr>
        <w:t>Step 3:</w:t>
      </w:r>
      <w:r w:rsidRPr="007A0821">
        <w:rPr>
          <w:rFonts w:ascii="Arial" w:eastAsia="Times New Roman" w:hAnsi="Arial" w:cs="Arial"/>
          <w:lang w:bidi="ne-NP"/>
        </w:rPr>
        <w:t xml:space="preserve"> Start typing over the picture.</w:t>
      </w:r>
    </w:p>
    <w:p w:rsidR="00FD65FA" w:rsidRDefault="00FD65FA">
      <w:pPr>
        <w:rPr>
          <w:rFonts w:ascii="Times New Roman" w:hAnsi="Times New Roman" w:cs="Times New Roman"/>
          <w:sz w:val="22"/>
          <w:szCs w:val="22"/>
        </w:rPr>
      </w:pPr>
      <w:r>
        <w:rPr>
          <w:rFonts w:ascii="Times New Roman" w:hAnsi="Times New Roman" w:cs="Times New Roman"/>
          <w:sz w:val="22"/>
          <w:szCs w:val="22"/>
        </w:rPr>
        <w:br w:type="page"/>
      </w:r>
    </w:p>
    <w:p w:rsidR="00922069" w:rsidRDefault="00922069" w:rsidP="00F862FF">
      <w:pPr>
        <w:pStyle w:val="Heading4"/>
        <w:rPr>
          <w:rFonts w:eastAsia="Times New Roman"/>
          <w:lang w:bidi="ne-NP"/>
        </w:rPr>
      </w:pPr>
      <w:r w:rsidRPr="007A0821">
        <w:rPr>
          <w:rFonts w:eastAsia="Times New Roman"/>
          <w:lang w:bidi="ne-NP"/>
        </w:rPr>
        <w:lastRenderedPageBreak/>
        <w:t>ERASER TOOL:-</w:t>
      </w:r>
    </w:p>
    <w:p w:rsidR="00645F17" w:rsidRPr="00645F17" w:rsidRDefault="00FA7BC2" w:rsidP="00645F17">
      <w:pPr>
        <w:rPr>
          <w:lang w:bidi="ne-NP"/>
        </w:rPr>
      </w:pPr>
      <w:r>
        <w:rPr>
          <w:noProof/>
        </w:rPr>
        <w:pict>
          <v:shape id="_x0000_s1194" type="#_x0000_t202" style="position:absolute;margin-left:225pt;margin-top:125.2pt;width:204pt;height:.05pt;z-index:251833856;mso-position-horizontal-relative:text;mso-position-vertical-relative:text" stroked="f">
            <v:textbox style="mso-fit-shape-to-text:t" inset="0,0,0,0">
              <w:txbxContent>
                <w:p w:rsidR="00FA7BC2" w:rsidRPr="00C34797" w:rsidRDefault="00FA7BC2" w:rsidP="00BC62EB">
                  <w:pPr>
                    <w:pStyle w:val="Caption"/>
                    <w:rPr>
                      <w:noProof/>
                      <w:color w:val="000000"/>
                      <w:sz w:val="24"/>
                      <w:szCs w:val="24"/>
                    </w:rPr>
                  </w:pPr>
                  <w:r>
                    <w:t xml:space="preserve">Figure </w:t>
                  </w:r>
                  <w:fldSimple w:instr=" SEQ Figure \* ARABIC ">
                    <w:r>
                      <w:rPr>
                        <w:noProof/>
                      </w:rPr>
                      <w:t>148</w:t>
                    </w:r>
                  </w:fldSimple>
                  <w:r>
                    <w:t xml:space="preserve"> eraser toosl</w:t>
                  </w:r>
                </w:p>
              </w:txbxContent>
            </v:textbox>
            <w10:wrap type="square"/>
          </v:shape>
        </w:pict>
      </w:r>
      <w:r w:rsidR="00645F17">
        <w:rPr>
          <w:noProof/>
          <w:lang w:val="en-GB" w:eastAsia="en-GB" w:bidi="ne-NP"/>
        </w:rPr>
        <w:drawing>
          <wp:anchor distT="0" distB="0" distL="114300" distR="114300" simplePos="0" relativeHeight="251605504" behindDoc="0" locked="0" layoutInCell="1" allowOverlap="1">
            <wp:simplePos x="0" y="0"/>
            <wp:positionH relativeFrom="page">
              <wp:posOffset>4068445</wp:posOffset>
            </wp:positionH>
            <wp:positionV relativeFrom="page">
              <wp:posOffset>1745615</wp:posOffset>
            </wp:positionV>
            <wp:extent cx="2590800" cy="139065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590800" cy="1390650"/>
                    </a:xfrm>
                    <a:prstGeom prst="rect">
                      <a:avLst/>
                    </a:prstGeom>
                  </pic:spPr>
                </pic:pic>
              </a:graphicData>
            </a:graphic>
          </wp:anchor>
        </w:drawing>
      </w:r>
    </w:p>
    <w:p w:rsidR="00922069" w:rsidRPr="007A0821" w:rsidRDefault="00922069" w:rsidP="00922069">
      <w:pPr>
        <w:rPr>
          <w:rFonts w:ascii="Times New Roman" w:eastAsia="Times New Roman" w:hAnsi="Times New Roman" w:cs="Mangal"/>
          <w:lang w:bidi="ne-NP"/>
        </w:rPr>
      </w:pPr>
      <w:r w:rsidRPr="007A0821">
        <w:rPr>
          <w:rFonts w:ascii="Arial" w:eastAsia="Times New Roman" w:hAnsi="Arial" w:cs="Arial"/>
          <w:highlight w:val="white"/>
          <w:lang w:bidi="ne-NP"/>
        </w:rPr>
        <w:t>The eraser tool consists of three sub types Eraser, Background Eraser and Magic Eraser. Eraser erases whole picture, background eraser erases background and magic eraser erases</w:t>
      </w:r>
      <w:r w:rsidR="001D1D10">
        <w:rPr>
          <w:rFonts w:ascii="Arial" w:eastAsia="Times New Roman" w:hAnsi="Arial" w:cs="Arial"/>
          <w:lang w:bidi="ne-NP"/>
        </w:rPr>
        <w:t xml:space="preserve"> </w:t>
      </w:r>
      <w:r w:rsidRPr="007A0821">
        <w:rPr>
          <w:rFonts w:ascii="Arial" w:eastAsia="Times New Roman" w:hAnsi="Arial" w:cs="Arial"/>
          <w:lang w:bidi="ne-NP"/>
        </w:rPr>
        <w:t>similar color portion like magic wand, steps to use this tool is as follows</w:t>
      </w:r>
    </w:p>
    <w:p w:rsidR="00922069" w:rsidRPr="007A0821" w:rsidRDefault="00922069" w:rsidP="00922069">
      <w:pPr>
        <w:rPr>
          <w:rFonts w:ascii="Times New Roman" w:eastAsia="Times New Roman" w:hAnsi="Times New Roman" w:cs="Mangal"/>
          <w:lang w:bidi="ne-NP"/>
        </w:rPr>
      </w:pPr>
      <w:r w:rsidRPr="007A0821">
        <w:rPr>
          <w:rFonts w:ascii="Arial" w:eastAsia="Times New Roman" w:hAnsi="Arial" w:cs="Arial"/>
          <w:lang w:bidi="ne-NP"/>
        </w:rPr>
        <w:t>Step 1</w:t>
      </w:r>
      <w:r>
        <w:rPr>
          <w:rFonts w:ascii="Arial" w:eastAsia="Times New Roman" w:hAnsi="Arial" w:cs="Arial"/>
          <w:lang w:bidi="ne-NP"/>
        </w:rPr>
        <w:t xml:space="preserve">: </w:t>
      </w:r>
      <w:r w:rsidRPr="007A0821">
        <w:rPr>
          <w:rFonts w:ascii="Arial" w:eastAsia="Times New Roman" w:hAnsi="Arial" w:cs="Arial"/>
          <w:lang w:bidi="ne-NP"/>
        </w:rPr>
        <w:t>Click on "Erase Tool" on the tool box.</w:t>
      </w:r>
    </w:p>
    <w:p w:rsidR="00922069" w:rsidRPr="007A0821" w:rsidRDefault="00922069" w:rsidP="00922069">
      <w:pPr>
        <w:rPr>
          <w:rFonts w:ascii="Times New Roman" w:eastAsia="Times New Roman" w:hAnsi="Times New Roman" w:cs="Mangal"/>
          <w:lang w:bidi="ne-NP"/>
        </w:rPr>
      </w:pPr>
      <w:r w:rsidRPr="007A0821">
        <w:rPr>
          <w:rFonts w:ascii="Arial" w:eastAsia="Times New Roman" w:hAnsi="Arial" w:cs="Arial"/>
          <w:lang w:bidi="ne-NP"/>
        </w:rPr>
        <w:t>Step 2</w:t>
      </w:r>
      <w:r>
        <w:rPr>
          <w:rFonts w:ascii="Arial" w:eastAsia="Times New Roman" w:hAnsi="Arial" w:cs="Arial"/>
          <w:lang w:bidi="ne-NP"/>
        </w:rPr>
        <w:t xml:space="preserve">: </w:t>
      </w:r>
      <w:r w:rsidRPr="007A0821">
        <w:rPr>
          <w:rFonts w:ascii="Arial" w:eastAsia="Times New Roman" w:hAnsi="Arial" w:cs="Arial"/>
          <w:lang w:bidi="ne-NP"/>
        </w:rPr>
        <w:t>Right click and choose one of the option like</w:t>
      </w:r>
    </w:p>
    <w:p w:rsidR="00922069" w:rsidRPr="007A0821" w:rsidRDefault="00922069" w:rsidP="00922069">
      <w:pPr>
        <w:ind w:firstLine="720"/>
        <w:rPr>
          <w:rFonts w:ascii="Times New Roman" w:eastAsia="Times New Roman" w:hAnsi="Times New Roman" w:cs="Mangal"/>
          <w:lang w:bidi="ne-NP"/>
        </w:rPr>
      </w:pPr>
      <w:r w:rsidRPr="007A0821">
        <w:rPr>
          <w:rFonts w:ascii="Arial" w:eastAsia="Times New Roman" w:hAnsi="Arial" w:cs="Arial"/>
          <w:lang w:bidi="ne-NP"/>
        </w:rPr>
        <w:t>Background Eraser Tool".</w:t>
      </w:r>
    </w:p>
    <w:p w:rsidR="00922069" w:rsidRPr="007A0821" w:rsidRDefault="00922069" w:rsidP="00922069">
      <w:pPr>
        <w:rPr>
          <w:rFonts w:ascii="Times New Roman" w:eastAsia="Times New Roman" w:hAnsi="Times New Roman" w:cs="Mangal"/>
          <w:lang w:bidi="ne-NP"/>
        </w:rPr>
      </w:pPr>
      <w:r w:rsidRPr="007A0821">
        <w:rPr>
          <w:rFonts w:ascii="Arial" w:eastAsia="Times New Roman" w:hAnsi="Arial" w:cs="Arial"/>
          <w:lang w:bidi="ne-NP"/>
        </w:rPr>
        <w:t>Step 3</w:t>
      </w:r>
      <w:r>
        <w:rPr>
          <w:rFonts w:ascii="Arial" w:eastAsia="Times New Roman" w:hAnsi="Arial" w:cs="Arial"/>
          <w:lang w:bidi="ne-NP"/>
        </w:rPr>
        <w:t xml:space="preserve">: </w:t>
      </w:r>
      <w:r w:rsidRPr="007A0821">
        <w:rPr>
          <w:rFonts w:ascii="Arial" w:eastAsia="Times New Roman" w:hAnsi="Arial" w:cs="Arial"/>
          <w:lang w:bidi="ne-NP"/>
        </w:rPr>
        <w:t>Drag over the picture to erase the background as above.</w:t>
      </w:r>
    </w:p>
    <w:p w:rsidR="00922069" w:rsidRDefault="00922069" w:rsidP="00F862FF">
      <w:pPr>
        <w:pStyle w:val="Heading4"/>
        <w:rPr>
          <w:rFonts w:eastAsia="Times New Roman"/>
          <w:lang w:bidi="ne-NP"/>
        </w:rPr>
      </w:pPr>
      <w:r w:rsidRPr="007A0821">
        <w:rPr>
          <w:rFonts w:eastAsia="Times New Roman"/>
          <w:lang w:bidi="ne-NP"/>
        </w:rPr>
        <w:t>GRADIENT TOOL:-</w:t>
      </w:r>
    </w:p>
    <w:p w:rsidR="001D711E" w:rsidRPr="001D711E" w:rsidRDefault="00FA7BC2" w:rsidP="001D711E">
      <w:pPr>
        <w:rPr>
          <w:lang w:bidi="ne-NP"/>
        </w:rPr>
      </w:pPr>
      <w:r>
        <w:rPr>
          <w:noProof/>
        </w:rPr>
        <w:pict>
          <v:shape id="_x0000_s1195" type="#_x0000_t202" style="position:absolute;margin-left:255pt;margin-top:144.8pt;width:210.75pt;height:.05pt;z-index:251834880;mso-position-horizontal-relative:text;mso-position-vertical-relative:text" stroked="f">
            <v:textbox style="mso-fit-shape-to-text:t" inset="0,0,0,0">
              <w:txbxContent>
                <w:p w:rsidR="00FA7BC2" w:rsidRPr="001654C0" w:rsidRDefault="00FA7BC2" w:rsidP="00BC62EB">
                  <w:pPr>
                    <w:pStyle w:val="Caption"/>
                    <w:rPr>
                      <w:noProof/>
                      <w:color w:val="000000"/>
                      <w:sz w:val="24"/>
                      <w:szCs w:val="24"/>
                    </w:rPr>
                  </w:pPr>
                  <w:r>
                    <w:t xml:space="preserve">Figure </w:t>
                  </w:r>
                  <w:fldSimple w:instr=" SEQ Figure \* ARABIC ">
                    <w:r>
                      <w:rPr>
                        <w:noProof/>
                      </w:rPr>
                      <w:t>149</w:t>
                    </w:r>
                  </w:fldSimple>
                  <w:r>
                    <w:t xml:space="preserve"> gradient tools</w:t>
                  </w:r>
                </w:p>
              </w:txbxContent>
            </v:textbox>
            <w10:wrap type="square"/>
          </v:shape>
        </w:pict>
      </w:r>
      <w:r w:rsidR="001D711E">
        <w:rPr>
          <w:noProof/>
          <w:lang w:val="en-GB" w:eastAsia="en-GB" w:bidi="ne-NP"/>
        </w:rPr>
        <w:drawing>
          <wp:anchor distT="0" distB="0" distL="114300" distR="114300" simplePos="0" relativeHeight="251606528" behindDoc="0" locked="0" layoutInCell="1" allowOverlap="1">
            <wp:simplePos x="0" y="0"/>
            <wp:positionH relativeFrom="page">
              <wp:posOffset>4449445</wp:posOffset>
            </wp:positionH>
            <wp:positionV relativeFrom="page">
              <wp:posOffset>4342765</wp:posOffset>
            </wp:positionV>
            <wp:extent cx="2676525" cy="1838325"/>
            <wp:effectExtent l="0" t="0" r="9525" b="952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676525" cy="1838325"/>
                    </a:xfrm>
                    <a:prstGeom prst="rect">
                      <a:avLst/>
                    </a:prstGeom>
                  </pic:spPr>
                </pic:pic>
              </a:graphicData>
            </a:graphic>
          </wp:anchor>
        </w:drawing>
      </w:r>
    </w:p>
    <w:p w:rsidR="00922069" w:rsidRPr="007A0821" w:rsidRDefault="00922069" w:rsidP="00922069">
      <w:pPr>
        <w:rPr>
          <w:rFonts w:ascii="Times New Roman" w:eastAsia="Times New Roman" w:hAnsi="Times New Roman" w:cs="Mangal"/>
          <w:lang w:bidi="ne-NP"/>
        </w:rPr>
      </w:pPr>
      <w:r w:rsidRPr="007A0821">
        <w:rPr>
          <w:rFonts w:ascii="Arial" w:eastAsia="Times New Roman" w:hAnsi="Arial" w:cs="Arial"/>
          <w:lang w:bidi="ne-NP"/>
        </w:rPr>
        <w:t>Gradient tool is useful in creating banners as it fills shaded color at the background, steps to use this tool is as follows</w:t>
      </w:r>
    </w:p>
    <w:p w:rsidR="00922069" w:rsidRPr="007A0821" w:rsidRDefault="00922069" w:rsidP="00922069">
      <w:pPr>
        <w:rPr>
          <w:rFonts w:ascii="Times New Roman" w:eastAsia="Times New Roman" w:hAnsi="Times New Roman" w:cs="Mangal"/>
          <w:lang w:bidi="ne-NP"/>
        </w:rPr>
      </w:pPr>
      <w:r w:rsidRPr="007A0821">
        <w:rPr>
          <w:rFonts w:ascii="Arial" w:eastAsia="Times New Roman" w:hAnsi="Arial" w:cs="Arial"/>
          <w:lang w:bidi="ne-NP"/>
        </w:rPr>
        <w:t>Step 1</w:t>
      </w:r>
      <w:r w:rsidR="001D1D10">
        <w:rPr>
          <w:rFonts w:ascii="Arial" w:eastAsia="Times New Roman" w:hAnsi="Arial" w:cs="Arial"/>
          <w:lang w:bidi="ne-NP"/>
        </w:rPr>
        <w:t xml:space="preserve"> </w:t>
      </w:r>
      <w:r w:rsidRPr="007A0821">
        <w:rPr>
          <w:rFonts w:ascii="Arial" w:eastAsia="Times New Roman" w:hAnsi="Arial" w:cs="Arial"/>
          <w:lang w:bidi="ne-NP"/>
        </w:rPr>
        <w:t>Click on the "Gradient Tool" on the tool box</w:t>
      </w:r>
    </w:p>
    <w:p w:rsidR="00922069" w:rsidRPr="007A0821" w:rsidRDefault="00922069" w:rsidP="00922069">
      <w:pPr>
        <w:rPr>
          <w:rFonts w:ascii="Times New Roman" w:eastAsia="Times New Roman" w:hAnsi="Times New Roman" w:cs="Mangal"/>
          <w:lang w:bidi="ne-NP"/>
        </w:rPr>
      </w:pPr>
      <w:r w:rsidRPr="007A0821">
        <w:rPr>
          <w:rFonts w:ascii="Arial" w:eastAsia="Times New Roman" w:hAnsi="Arial" w:cs="Arial"/>
          <w:lang w:bidi="ne-NP"/>
        </w:rPr>
        <w:t>Step 2</w:t>
      </w:r>
      <w:r w:rsidR="001D1D10">
        <w:rPr>
          <w:rFonts w:ascii="Arial" w:eastAsia="Times New Roman" w:hAnsi="Arial" w:cs="Arial"/>
          <w:lang w:bidi="ne-NP"/>
        </w:rPr>
        <w:t xml:space="preserve"> </w:t>
      </w:r>
      <w:r w:rsidRPr="007A0821">
        <w:rPr>
          <w:rFonts w:ascii="Arial" w:eastAsia="Times New Roman" w:hAnsi="Arial" w:cs="Arial"/>
          <w:lang w:bidi="ne-NP"/>
        </w:rPr>
        <w:t>Drag across the image.</w:t>
      </w:r>
    </w:p>
    <w:p w:rsidR="00922069" w:rsidRPr="007A0821" w:rsidRDefault="00922069" w:rsidP="00922069">
      <w:pPr>
        <w:rPr>
          <w:rFonts w:ascii="Times New Roman" w:eastAsia="Times New Roman" w:hAnsi="Times New Roman" w:cs="Mangal"/>
          <w:lang w:bidi="ne-NP"/>
        </w:rPr>
      </w:pPr>
      <w:r w:rsidRPr="007A0821">
        <w:rPr>
          <w:rFonts w:ascii="Arial" w:eastAsia="Times New Roman" w:hAnsi="Arial" w:cs="Arial"/>
          <w:lang w:bidi="ne-NP"/>
        </w:rPr>
        <w:t>Step 3 Move towards left to right or right to left to determine flow of gradient</w:t>
      </w:r>
    </w:p>
    <w:p w:rsidR="00922069" w:rsidRDefault="00922069" w:rsidP="00922069">
      <w:pPr>
        <w:rPr>
          <w:rFonts w:ascii="Arial" w:eastAsia="Times New Roman" w:hAnsi="Arial" w:cs="Arial"/>
          <w:lang w:bidi="ne-NP"/>
        </w:rPr>
      </w:pPr>
    </w:p>
    <w:p w:rsidR="00922069" w:rsidRDefault="00922069">
      <w:pPr>
        <w:rPr>
          <w:rFonts w:ascii="Times New Roman" w:hAnsi="Times New Roman" w:cs="Times New Roman"/>
          <w:sz w:val="22"/>
          <w:szCs w:val="22"/>
        </w:rPr>
      </w:pPr>
      <w:r>
        <w:rPr>
          <w:rFonts w:ascii="Times New Roman" w:hAnsi="Times New Roman" w:cs="Times New Roman"/>
          <w:sz w:val="22"/>
          <w:szCs w:val="22"/>
        </w:rPr>
        <w:br w:type="page"/>
      </w:r>
    </w:p>
    <w:p w:rsidR="002A7CCF" w:rsidRDefault="002A7CCF" w:rsidP="00F862FF">
      <w:pPr>
        <w:pStyle w:val="Heading4"/>
        <w:rPr>
          <w:rFonts w:eastAsia="Times New Roman"/>
          <w:lang w:bidi="ne-NP"/>
        </w:rPr>
      </w:pPr>
      <w:r>
        <w:rPr>
          <w:rFonts w:eastAsia="Times New Roman"/>
          <w:lang w:bidi="ne-NP"/>
        </w:rPr>
        <w:lastRenderedPageBreak/>
        <w:t>P</w:t>
      </w:r>
      <w:r w:rsidRPr="00430388">
        <w:rPr>
          <w:rFonts w:eastAsia="Times New Roman"/>
          <w:lang w:bidi="ne-NP"/>
        </w:rPr>
        <w:t>EN TOOL:-</w:t>
      </w:r>
    </w:p>
    <w:p w:rsidR="000236E8" w:rsidRPr="000236E8" w:rsidRDefault="00FA7BC2" w:rsidP="000236E8">
      <w:pPr>
        <w:rPr>
          <w:lang w:bidi="ne-NP"/>
        </w:rPr>
      </w:pPr>
      <w:r>
        <w:rPr>
          <w:noProof/>
        </w:rPr>
        <w:pict>
          <v:shape id="_x0000_s1196" type="#_x0000_t202" style="position:absolute;margin-left:0;margin-top:127.45pt;width:215.25pt;height:.05pt;z-index:251835904;mso-position-horizontal-relative:text;mso-position-vertical-relative:text" stroked="f">
            <v:textbox style="mso-fit-shape-to-text:t" inset="0,0,0,0">
              <w:txbxContent>
                <w:p w:rsidR="00FA7BC2" w:rsidRPr="004F0237" w:rsidRDefault="00FA7BC2" w:rsidP="00BC62EB">
                  <w:pPr>
                    <w:pStyle w:val="Caption"/>
                    <w:rPr>
                      <w:noProof/>
                      <w:color w:val="000000"/>
                      <w:sz w:val="24"/>
                      <w:szCs w:val="24"/>
                    </w:rPr>
                  </w:pPr>
                  <w:r>
                    <w:t xml:space="preserve">Figure </w:t>
                  </w:r>
                  <w:fldSimple w:instr=" SEQ Figure \* ARABIC ">
                    <w:r>
                      <w:rPr>
                        <w:noProof/>
                      </w:rPr>
                      <w:t>150</w:t>
                    </w:r>
                  </w:fldSimple>
                  <w:r>
                    <w:t xml:space="preserve"> pen tools</w:t>
                  </w:r>
                </w:p>
              </w:txbxContent>
            </v:textbox>
            <w10:wrap type="square"/>
          </v:shape>
        </w:pict>
      </w:r>
      <w:r w:rsidR="000236E8">
        <w:rPr>
          <w:noProof/>
          <w:lang w:val="en-GB" w:eastAsia="en-GB" w:bidi="ne-NP"/>
        </w:rPr>
        <w:drawing>
          <wp:anchor distT="0" distB="0" distL="114300" distR="114300" simplePos="0" relativeHeight="251607552" behindDoc="0" locked="0" layoutInCell="1" allowOverlap="1">
            <wp:simplePos x="0" y="0"/>
            <wp:positionH relativeFrom="page">
              <wp:posOffset>1210945</wp:posOffset>
            </wp:positionH>
            <wp:positionV relativeFrom="page">
              <wp:posOffset>1869440</wp:posOffset>
            </wp:positionV>
            <wp:extent cx="2733675" cy="1295400"/>
            <wp:effectExtent l="0" t="0" r="9525"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733675" cy="1295400"/>
                    </a:xfrm>
                    <a:prstGeom prst="rect">
                      <a:avLst/>
                    </a:prstGeom>
                  </pic:spPr>
                </pic:pic>
              </a:graphicData>
            </a:graphic>
          </wp:anchor>
        </w:drawing>
      </w:r>
    </w:p>
    <w:p w:rsidR="002A7CCF" w:rsidRPr="00430388" w:rsidRDefault="002A7CCF" w:rsidP="002A7CCF">
      <w:pPr>
        <w:rPr>
          <w:rFonts w:ascii="Times New Roman" w:eastAsia="Times New Roman" w:hAnsi="Times New Roman" w:cs="Mangal"/>
          <w:lang w:bidi="ne-NP"/>
        </w:rPr>
      </w:pPr>
      <w:r>
        <w:rPr>
          <w:rFonts w:ascii="Arial" w:eastAsia="Times New Roman" w:hAnsi="Arial" w:cs="Arial"/>
          <w:lang w:bidi="ne-NP"/>
        </w:rPr>
        <w:t>T</w:t>
      </w:r>
      <w:r w:rsidRPr="00430388">
        <w:rPr>
          <w:rFonts w:ascii="Arial" w:eastAsia="Times New Roman" w:hAnsi="Arial" w:cs="Arial"/>
          <w:lang w:bidi="ne-NP"/>
        </w:rPr>
        <w:t xml:space="preserve">he pen tool is used </w:t>
      </w:r>
      <w:r>
        <w:rPr>
          <w:rFonts w:ascii="Arial" w:eastAsia="Times New Roman" w:hAnsi="Arial" w:cs="Arial"/>
          <w:lang w:bidi="ne-NP"/>
        </w:rPr>
        <w:t>to select the specific portion Of the picture. Steps to use this</w:t>
      </w:r>
      <w:r w:rsidRPr="00430388">
        <w:rPr>
          <w:rFonts w:ascii="Arial" w:eastAsia="Times New Roman" w:hAnsi="Arial" w:cs="Arial"/>
          <w:lang w:bidi="ne-NP"/>
        </w:rPr>
        <w:t xml:space="preserve"> tool is as follows.</w:t>
      </w:r>
    </w:p>
    <w:p w:rsidR="002A7CCF" w:rsidRPr="00430388" w:rsidRDefault="002A7CCF" w:rsidP="002A7CCF">
      <w:pPr>
        <w:rPr>
          <w:rFonts w:ascii="Times New Roman" w:eastAsia="Times New Roman" w:hAnsi="Times New Roman" w:cs="Mangal"/>
          <w:lang w:bidi="ne-NP"/>
        </w:rPr>
      </w:pPr>
      <w:r w:rsidRPr="00430388">
        <w:rPr>
          <w:rFonts w:ascii="Arial" w:eastAsia="Times New Roman" w:hAnsi="Arial" w:cs="Arial"/>
          <w:lang w:bidi="ne-NP"/>
        </w:rPr>
        <w:t>Step 1</w:t>
      </w:r>
      <w:r>
        <w:rPr>
          <w:rFonts w:ascii="Arial" w:eastAsia="Times New Roman" w:hAnsi="Arial" w:cs="Arial"/>
          <w:lang w:bidi="ne-NP"/>
        </w:rPr>
        <w:t>:</w:t>
      </w:r>
      <w:r w:rsidRPr="00430388">
        <w:rPr>
          <w:rFonts w:ascii="Arial" w:eastAsia="Times New Roman" w:hAnsi="Arial" w:cs="Arial"/>
          <w:lang w:bidi="ne-NP"/>
        </w:rPr>
        <w:t xml:space="preserve"> Click on the "Pen Tool" on the tool box</w:t>
      </w:r>
    </w:p>
    <w:p w:rsidR="002A7CCF" w:rsidRPr="000235CA" w:rsidRDefault="002A7CCF" w:rsidP="002A7CCF">
      <w:pPr>
        <w:rPr>
          <w:rFonts w:ascii="Times New Roman" w:eastAsia="Times New Roman" w:hAnsi="Times New Roman" w:cs="Mangal"/>
          <w:lang w:bidi="ne-NP"/>
        </w:rPr>
      </w:pPr>
      <w:r w:rsidRPr="00430388">
        <w:rPr>
          <w:rFonts w:ascii="Segoe UI" w:eastAsia="Times New Roman" w:hAnsi="Segoe UI" w:cs="Segoe UI"/>
          <w:lang w:bidi="ne-NP"/>
        </w:rPr>
        <w:t>Step 2</w:t>
      </w:r>
      <w:r>
        <w:rPr>
          <w:rFonts w:ascii="Segoe UI" w:eastAsia="Times New Roman" w:hAnsi="Segoe UI" w:cs="Segoe UI"/>
          <w:lang w:bidi="ne-NP"/>
        </w:rPr>
        <w:t xml:space="preserve"> :</w:t>
      </w:r>
      <w:r w:rsidR="00BC62EB">
        <w:rPr>
          <w:rFonts w:ascii="Segoe UI" w:eastAsia="Times New Roman" w:hAnsi="Segoe UI" w:cs="Segoe UI"/>
          <w:lang w:bidi="ne-NP"/>
        </w:rPr>
        <w:t xml:space="preserve"> </w:t>
      </w:r>
      <w:r w:rsidRPr="00430388">
        <w:rPr>
          <w:rFonts w:ascii="Arial" w:eastAsia="Times New Roman" w:hAnsi="Arial" w:cs="Arial"/>
          <w:lang w:bidi="ne-NP"/>
        </w:rPr>
        <w:t>Move over the picture vertically and horizontally to select the required portion.</w:t>
      </w:r>
    </w:p>
    <w:p w:rsidR="002A7CCF" w:rsidRPr="00430388" w:rsidRDefault="002A7CCF" w:rsidP="002A7CCF">
      <w:pPr>
        <w:rPr>
          <w:rFonts w:ascii="Times New Roman" w:eastAsia="Times New Roman" w:hAnsi="Times New Roman" w:cs="Mangal"/>
          <w:lang w:bidi="ne-NP"/>
        </w:rPr>
      </w:pPr>
      <w:r>
        <w:rPr>
          <w:rFonts w:ascii="Times New Roman" w:eastAsia="Times New Roman" w:hAnsi="Times New Roman" w:cs="Mangal"/>
          <w:lang w:bidi="ne-NP"/>
        </w:rPr>
        <w:t>S</w:t>
      </w:r>
      <w:r w:rsidRPr="00430388">
        <w:rPr>
          <w:rFonts w:ascii="Segoe UI" w:eastAsia="Times New Roman" w:hAnsi="Segoe UI" w:cs="Segoe UI"/>
          <w:lang w:bidi="ne-NP"/>
        </w:rPr>
        <w:t>tep 3</w:t>
      </w:r>
      <w:r>
        <w:rPr>
          <w:rFonts w:ascii="Segoe UI" w:eastAsia="Times New Roman" w:hAnsi="Segoe UI" w:cs="Segoe UI"/>
          <w:lang w:bidi="ne-NP"/>
        </w:rPr>
        <w:t xml:space="preserve">:  </w:t>
      </w:r>
      <w:r w:rsidRPr="00430388">
        <w:rPr>
          <w:rFonts w:ascii="Arial" w:eastAsia="Times New Roman" w:hAnsi="Arial" w:cs="Arial"/>
          <w:lang w:bidi="ne-NP"/>
        </w:rPr>
        <w:t>Result will be as shown above.</w:t>
      </w:r>
    </w:p>
    <w:p w:rsidR="002A7CCF" w:rsidRDefault="00FA7BC2" w:rsidP="00F862FF">
      <w:pPr>
        <w:pStyle w:val="Heading4"/>
        <w:rPr>
          <w:rFonts w:eastAsia="Times New Roman"/>
          <w:lang w:bidi="ne-NP"/>
        </w:rPr>
      </w:pPr>
      <w:r>
        <w:rPr>
          <w:noProof/>
        </w:rPr>
        <w:pict>
          <v:shape id="_x0000_s1197" type="#_x0000_t202" style="position:absolute;margin-left:233.25pt;margin-top:111.9pt;width:210pt;height:.05pt;z-index:251836928;mso-position-horizontal-relative:text;mso-position-vertical-relative:text" stroked="f">
            <v:textbox style="mso-fit-shape-to-text:t" inset="0,0,0,0">
              <w:txbxContent>
                <w:p w:rsidR="00FA7BC2" w:rsidRPr="004F49F7" w:rsidRDefault="00FA7BC2" w:rsidP="00BC62EB">
                  <w:pPr>
                    <w:pStyle w:val="Caption"/>
                    <w:rPr>
                      <w:noProof/>
                      <w:sz w:val="24"/>
                      <w:szCs w:val="24"/>
                    </w:rPr>
                  </w:pPr>
                  <w:r>
                    <w:t xml:space="preserve">Figure </w:t>
                  </w:r>
                  <w:fldSimple w:instr=" SEQ Figure \* ARABIC ">
                    <w:r>
                      <w:rPr>
                        <w:noProof/>
                      </w:rPr>
                      <w:t>151</w:t>
                    </w:r>
                  </w:fldSimple>
                  <w:r>
                    <w:t xml:space="preserve"> slice tools</w:t>
                  </w:r>
                </w:p>
              </w:txbxContent>
            </v:textbox>
            <w10:wrap type="square"/>
          </v:shape>
        </w:pict>
      </w:r>
      <w:r w:rsidR="00F17BB5">
        <w:rPr>
          <w:noProof/>
          <w:lang w:val="en-GB" w:eastAsia="en-GB" w:bidi="ne-NP"/>
        </w:rPr>
        <w:drawing>
          <wp:anchor distT="0" distB="0" distL="114300" distR="114300" simplePos="0" relativeHeight="251608576" behindDoc="0" locked="0" layoutInCell="1" allowOverlap="1">
            <wp:simplePos x="0" y="0"/>
            <wp:positionH relativeFrom="page">
              <wp:posOffset>4173220</wp:posOffset>
            </wp:positionH>
            <wp:positionV relativeFrom="page">
              <wp:posOffset>3818890</wp:posOffset>
            </wp:positionV>
            <wp:extent cx="2667000" cy="1438275"/>
            <wp:effectExtent l="0" t="0" r="0" b="9525"/>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667000" cy="1438275"/>
                    </a:xfrm>
                    <a:prstGeom prst="rect">
                      <a:avLst/>
                    </a:prstGeom>
                  </pic:spPr>
                </pic:pic>
              </a:graphicData>
            </a:graphic>
          </wp:anchor>
        </w:drawing>
      </w:r>
      <w:r w:rsidR="002A7CCF">
        <w:rPr>
          <w:rFonts w:eastAsia="Times New Roman"/>
          <w:lang w:bidi="ne-NP"/>
        </w:rPr>
        <w:t>S</w:t>
      </w:r>
      <w:r w:rsidR="002A7CCF" w:rsidRPr="00430388">
        <w:rPr>
          <w:rFonts w:eastAsia="Times New Roman"/>
          <w:lang w:bidi="ne-NP"/>
        </w:rPr>
        <w:t>LICE TOOL</w:t>
      </w:r>
      <w:r w:rsidR="002A7CCF" w:rsidRPr="00430388">
        <w:rPr>
          <w:rFonts w:eastAsia="Times New Roman"/>
          <w:lang w:bidi="ne-NP"/>
        </w:rPr>
        <w:softHyphen/>
      </w:r>
    </w:p>
    <w:p w:rsidR="00F17BB5" w:rsidRPr="00F17BB5" w:rsidRDefault="00F17BB5" w:rsidP="00F17BB5">
      <w:pPr>
        <w:rPr>
          <w:lang w:bidi="ne-NP"/>
        </w:rPr>
      </w:pPr>
    </w:p>
    <w:p w:rsidR="002A7CCF" w:rsidRPr="00430388" w:rsidRDefault="002A7CCF" w:rsidP="002A7CCF">
      <w:pPr>
        <w:rPr>
          <w:rFonts w:ascii="Times New Roman" w:eastAsia="Times New Roman" w:hAnsi="Times New Roman" w:cs="Mangal"/>
          <w:lang w:bidi="ne-NP"/>
        </w:rPr>
      </w:pPr>
      <w:r>
        <w:rPr>
          <w:rFonts w:ascii="Arial" w:eastAsia="Times New Roman" w:hAnsi="Arial" w:cs="Arial"/>
          <w:lang w:bidi="ne-NP"/>
        </w:rPr>
        <w:t>The slice tool is used to divide an image into different sections, and th</w:t>
      </w:r>
      <w:r w:rsidRPr="00430388">
        <w:rPr>
          <w:rFonts w:ascii="Arial" w:eastAsia="Times New Roman" w:hAnsi="Arial" w:cs="Arial"/>
          <w:lang w:bidi="ne-NP"/>
        </w:rPr>
        <w:t>ese separate parts can used as pieces, steps to this tool is as follows</w:t>
      </w:r>
    </w:p>
    <w:p w:rsidR="002A7CCF" w:rsidRPr="00430388" w:rsidRDefault="002A7CCF" w:rsidP="002A7CCF">
      <w:pPr>
        <w:rPr>
          <w:rFonts w:ascii="Times New Roman" w:eastAsia="Times New Roman" w:hAnsi="Times New Roman" w:cs="Mangal"/>
          <w:lang w:bidi="ne-NP"/>
        </w:rPr>
      </w:pPr>
      <w:r>
        <w:rPr>
          <w:rFonts w:ascii="Arial" w:eastAsia="Times New Roman" w:hAnsi="Arial" w:cs="Arial"/>
          <w:lang w:bidi="ne-NP"/>
        </w:rPr>
        <w:t>Step</w:t>
      </w:r>
      <w:r w:rsidR="001D1D10">
        <w:rPr>
          <w:rFonts w:ascii="Arial" w:eastAsia="Times New Roman" w:hAnsi="Arial" w:cs="Arial"/>
          <w:lang w:bidi="ne-NP"/>
        </w:rPr>
        <w:t xml:space="preserve"> </w:t>
      </w:r>
      <w:r>
        <w:rPr>
          <w:rFonts w:ascii="Arial" w:eastAsia="Times New Roman" w:hAnsi="Arial" w:cs="Arial"/>
          <w:lang w:bidi="ne-NP"/>
        </w:rPr>
        <w:t>1:</w:t>
      </w:r>
      <w:r w:rsidRPr="00430388">
        <w:rPr>
          <w:rFonts w:ascii="Arial" w:eastAsia="Times New Roman" w:hAnsi="Arial" w:cs="Arial"/>
          <w:lang w:bidi="ne-NP"/>
        </w:rPr>
        <w:t xml:space="preserve"> Click on the "Slice Tool" on the tool box.</w:t>
      </w:r>
    </w:p>
    <w:p w:rsidR="002A7CCF" w:rsidRPr="00430388" w:rsidRDefault="002A7CCF" w:rsidP="002A7CCF">
      <w:pPr>
        <w:rPr>
          <w:rFonts w:ascii="Times New Roman" w:eastAsia="Times New Roman" w:hAnsi="Times New Roman" w:cs="Mangal"/>
          <w:lang w:bidi="ne-NP"/>
        </w:rPr>
      </w:pPr>
      <w:r>
        <w:rPr>
          <w:rFonts w:ascii="Arial" w:eastAsia="Times New Roman" w:hAnsi="Arial" w:cs="Arial"/>
          <w:lang w:bidi="ne-NP"/>
        </w:rPr>
        <w:t>Step</w:t>
      </w:r>
      <w:r w:rsidR="001D1D10">
        <w:rPr>
          <w:rFonts w:ascii="Arial" w:eastAsia="Times New Roman" w:hAnsi="Arial" w:cs="Arial"/>
          <w:lang w:bidi="ne-NP"/>
        </w:rPr>
        <w:t xml:space="preserve"> </w:t>
      </w:r>
      <w:r w:rsidRPr="00430388">
        <w:rPr>
          <w:rFonts w:ascii="Arial" w:eastAsia="Times New Roman" w:hAnsi="Arial" w:cs="Arial"/>
          <w:lang w:bidi="ne-NP"/>
        </w:rPr>
        <w:t>2</w:t>
      </w:r>
      <w:r>
        <w:rPr>
          <w:rFonts w:ascii="Arial" w:eastAsia="Times New Roman" w:hAnsi="Arial" w:cs="Arial"/>
          <w:lang w:bidi="ne-NP"/>
        </w:rPr>
        <w:t>:</w:t>
      </w:r>
      <w:r w:rsidRPr="00430388">
        <w:rPr>
          <w:rFonts w:ascii="Arial" w:eastAsia="Times New Roman" w:hAnsi="Arial" w:cs="Arial"/>
          <w:lang w:bidi="ne-NP"/>
        </w:rPr>
        <w:t xml:space="preserve"> Click and drag over the picture.</w:t>
      </w:r>
    </w:p>
    <w:p w:rsidR="002A7CCF" w:rsidRPr="00430388" w:rsidRDefault="002A7CCF" w:rsidP="002A7CCF">
      <w:pPr>
        <w:rPr>
          <w:rFonts w:ascii="Times New Roman" w:eastAsia="Times New Roman" w:hAnsi="Times New Roman" w:cs="Mangal"/>
          <w:lang w:bidi="ne-NP"/>
        </w:rPr>
      </w:pPr>
      <w:r>
        <w:rPr>
          <w:rFonts w:ascii="Arial" w:eastAsia="Times New Roman" w:hAnsi="Arial" w:cs="Arial"/>
          <w:lang w:bidi="ne-NP"/>
        </w:rPr>
        <w:t>Step</w:t>
      </w:r>
      <w:r w:rsidRPr="00430388">
        <w:rPr>
          <w:rFonts w:ascii="Arial" w:eastAsia="Times New Roman" w:hAnsi="Arial" w:cs="Arial"/>
          <w:lang w:bidi="ne-NP"/>
        </w:rPr>
        <w:t>3</w:t>
      </w:r>
      <w:r>
        <w:rPr>
          <w:rFonts w:ascii="Arial" w:eastAsia="Times New Roman" w:hAnsi="Arial" w:cs="Arial"/>
          <w:lang w:bidi="ne-NP"/>
        </w:rPr>
        <w:t>:</w:t>
      </w:r>
      <w:r w:rsidRPr="00430388">
        <w:rPr>
          <w:rFonts w:ascii="Arial" w:eastAsia="Times New Roman" w:hAnsi="Arial" w:cs="Arial"/>
          <w:lang w:bidi="ne-NP"/>
        </w:rPr>
        <w:t xml:space="preserve"> Picture will be divided into different slices or parts.</w:t>
      </w:r>
    </w:p>
    <w:p w:rsidR="002A7CCF" w:rsidRPr="00430388" w:rsidRDefault="002A7CCF" w:rsidP="002A7CCF">
      <w:pPr>
        <w:rPr>
          <w:rFonts w:ascii="Times New Roman" w:eastAsia="Times New Roman" w:hAnsi="Times New Roman" w:cs="Mangal"/>
          <w:lang w:bidi="ne-NP"/>
        </w:rPr>
      </w:pPr>
      <w:r>
        <w:rPr>
          <w:rFonts w:ascii="Arial" w:eastAsia="Times New Roman" w:hAnsi="Arial" w:cs="Arial"/>
          <w:lang w:bidi="ne-NP"/>
        </w:rPr>
        <w:t>Step</w:t>
      </w:r>
      <w:r w:rsidR="001D1D10">
        <w:rPr>
          <w:rFonts w:ascii="Arial" w:eastAsia="Times New Roman" w:hAnsi="Arial" w:cs="Arial"/>
          <w:lang w:bidi="ne-NP"/>
        </w:rPr>
        <w:t xml:space="preserve"> </w:t>
      </w:r>
      <w:r w:rsidRPr="00430388">
        <w:rPr>
          <w:rFonts w:ascii="Arial" w:eastAsia="Times New Roman" w:hAnsi="Arial" w:cs="Arial"/>
          <w:lang w:bidi="ne-NP"/>
        </w:rPr>
        <w:t>4</w:t>
      </w:r>
      <w:r>
        <w:rPr>
          <w:rFonts w:ascii="Arial" w:eastAsia="Times New Roman" w:hAnsi="Arial" w:cs="Arial"/>
          <w:lang w:bidi="ne-NP"/>
        </w:rPr>
        <w:t>:</w:t>
      </w:r>
      <w:r w:rsidRPr="00430388">
        <w:rPr>
          <w:rFonts w:ascii="Arial" w:eastAsia="Times New Roman" w:hAnsi="Arial" w:cs="Arial"/>
          <w:lang w:bidi="ne-NP"/>
        </w:rPr>
        <w:t xml:space="preserve"> Now we can save sliced part as separate file.</w:t>
      </w:r>
    </w:p>
    <w:p w:rsidR="00E07C2B" w:rsidRDefault="00E07C2B">
      <w:pPr>
        <w:rPr>
          <w:rFonts w:ascii="Times New Roman" w:hAnsi="Times New Roman" w:cs="Times New Roman"/>
          <w:sz w:val="22"/>
          <w:szCs w:val="22"/>
        </w:rPr>
      </w:pPr>
      <w:r>
        <w:rPr>
          <w:rFonts w:ascii="Times New Roman" w:hAnsi="Times New Roman" w:cs="Times New Roman"/>
          <w:sz w:val="22"/>
          <w:szCs w:val="22"/>
        </w:rPr>
        <w:br w:type="page"/>
      </w:r>
    </w:p>
    <w:p w:rsidR="002A7CCF" w:rsidRDefault="002A7CCF" w:rsidP="00F862FF">
      <w:pPr>
        <w:pStyle w:val="Heading4"/>
        <w:rPr>
          <w:rFonts w:eastAsia="Times New Roman"/>
          <w:lang w:bidi="ne-NP"/>
        </w:rPr>
      </w:pPr>
      <w:r w:rsidRPr="00430388">
        <w:rPr>
          <w:rFonts w:eastAsia="Times New Roman"/>
          <w:lang w:bidi="ne-NP"/>
        </w:rPr>
        <w:lastRenderedPageBreak/>
        <w:t>DODGE TOOL:-</w:t>
      </w:r>
    </w:p>
    <w:p w:rsidR="00F17BB5" w:rsidRPr="00F17BB5" w:rsidRDefault="00FA7BC2" w:rsidP="00F17BB5">
      <w:pPr>
        <w:rPr>
          <w:lang w:bidi="ne-NP"/>
        </w:rPr>
      </w:pPr>
      <w:r>
        <w:rPr>
          <w:noProof/>
        </w:rPr>
        <w:pict>
          <v:shape id="_x0000_s1198" type="#_x0000_t202" style="position:absolute;margin-left:262.4pt;margin-top:111.45pt;width:164.25pt;height:.05pt;z-index:251837952;mso-position-horizontal-relative:text;mso-position-vertical-relative:text" stroked="f">
            <v:textbox style="mso-fit-shape-to-text:t" inset="0,0,0,0">
              <w:txbxContent>
                <w:p w:rsidR="00FA7BC2" w:rsidRPr="00C718DA" w:rsidRDefault="00FA7BC2" w:rsidP="00BC62EB">
                  <w:pPr>
                    <w:pStyle w:val="Caption"/>
                    <w:rPr>
                      <w:noProof/>
                      <w:color w:val="000000"/>
                      <w:sz w:val="24"/>
                      <w:szCs w:val="24"/>
                    </w:rPr>
                  </w:pPr>
                  <w:r>
                    <w:t xml:space="preserve">Figure </w:t>
                  </w:r>
                  <w:fldSimple w:instr=" SEQ Figure \* ARABIC ">
                    <w:r>
                      <w:rPr>
                        <w:noProof/>
                      </w:rPr>
                      <w:t>152</w:t>
                    </w:r>
                  </w:fldSimple>
                  <w:r>
                    <w:t xml:space="preserve"> doge tools</w:t>
                  </w:r>
                </w:p>
              </w:txbxContent>
            </v:textbox>
            <w10:wrap type="square"/>
          </v:shape>
        </w:pict>
      </w:r>
      <w:r w:rsidR="00F17BB5">
        <w:rPr>
          <w:noProof/>
          <w:lang w:val="en-GB" w:eastAsia="en-GB" w:bidi="ne-NP"/>
        </w:rPr>
        <w:drawing>
          <wp:anchor distT="0" distB="0" distL="114300" distR="114300" simplePos="0" relativeHeight="251609600" behindDoc="0" locked="0" layoutInCell="1" allowOverlap="1">
            <wp:simplePos x="0" y="0"/>
            <wp:positionH relativeFrom="page">
              <wp:posOffset>4543425</wp:posOffset>
            </wp:positionH>
            <wp:positionV relativeFrom="page">
              <wp:posOffset>1685290</wp:posOffset>
            </wp:positionV>
            <wp:extent cx="2085975" cy="1276636"/>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085975" cy="1276636"/>
                    </a:xfrm>
                    <a:prstGeom prst="rect">
                      <a:avLst/>
                    </a:prstGeom>
                  </pic:spPr>
                </pic:pic>
              </a:graphicData>
            </a:graphic>
          </wp:anchor>
        </w:drawing>
      </w:r>
    </w:p>
    <w:p w:rsidR="002A7CCF" w:rsidRPr="00430388" w:rsidRDefault="002A7CCF" w:rsidP="002A7CCF">
      <w:pPr>
        <w:rPr>
          <w:rFonts w:ascii="Times New Roman" w:eastAsia="Times New Roman" w:hAnsi="Times New Roman" w:cs="Mangal"/>
          <w:lang w:bidi="ne-NP"/>
        </w:rPr>
      </w:pPr>
      <w:r w:rsidRPr="00430388">
        <w:rPr>
          <w:rFonts w:ascii="Arial" w:eastAsia="Times New Roman" w:hAnsi="Arial" w:cs="Arial"/>
          <w:lang w:bidi="ne-NP"/>
        </w:rPr>
        <w:t>The dodge tool is used to remove the darkness of the image and make it bright or bring lighten, steps to use this tool is as follows.</w:t>
      </w:r>
    </w:p>
    <w:p w:rsidR="002A7CCF" w:rsidRPr="00430388" w:rsidRDefault="002A7CCF" w:rsidP="002A7CCF">
      <w:pPr>
        <w:rPr>
          <w:rFonts w:ascii="Times New Roman" w:eastAsia="Times New Roman" w:hAnsi="Times New Roman" w:cs="Mangal"/>
          <w:lang w:bidi="ne-NP"/>
        </w:rPr>
      </w:pPr>
      <w:r w:rsidRPr="00430388">
        <w:rPr>
          <w:rFonts w:ascii="Arial" w:eastAsia="Times New Roman" w:hAnsi="Arial" w:cs="Arial"/>
          <w:lang w:bidi="ne-NP"/>
        </w:rPr>
        <w:t>Step 1</w:t>
      </w:r>
      <w:r>
        <w:rPr>
          <w:rFonts w:ascii="Arial" w:eastAsia="Times New Roman" w:hAnsi="Arial" w:cs="Arial"/>
          <w:lang w:bidi="ne-NP"/>
        </w:rPr>
        <w:t>:</w:t>
      </w:r>
      <w:r w:rsidRPr="00430388">
        <w:rPr>
          <w:rFonts w:ascii="Arial" w:eastAsia="Times New Roman" w:hAnsi="Arial" w:cs="Arial"/>
          <w:lang w:bidi="ne-NP"/>
        </w:rPr>
        <w:t xml:space="preserve"> Click on the "Dodge Tool" on the tool box.</w:t>
      </w:r>
    </w:p>
    <w:p w:rsidR="002A7CCF" w:rsidRPr="00430388" w:rsidRDefault="002A7CCF" w:rsidP="002A7CCF">
      <w:pPr>
        <w:rPr>
          <w:rFonts w:ascii="Times New Roman" w:eastAsia="Times New Roman" w:hAnsi="Times New Roman" w:cs="Mangal"/>
          <w:lang w:bidi="ne-NP"/>
        </w:rPr>
      </w:pPr>
      <w:r w:rsidRPr="00430388">
        <w:rPr>
          <w:rFonts w:ascii="Arial" w:eastAsia="Times New Roman" w:hAnsi="Arial" w:cs="Arial"/>
          <w:lang w:bidi="ne-NP"/>
        </w:rPr>
        <w:t>Step 2</w:t>
      </w:r>
      <w:r>
        <w:rPr>
          <w:rFonts w:ascii="Arial" w:eastAsia="Times New Roman" w:hAnsi="Arial" w:cs="Arial"/>
          <w:lang w:bidi="ne-NP"/>
        </w:rPr>
        <w:t>:</w:t>
      </w:r>
      <w:r w:rsidRPr="00430388">
        <w:rPr>
          <w:rFonts w:ascii="Arial" w:eastAsia="Times New Roman" w:hAnsi="Arial" w:cs="Arial"/>
          <w:lang w:bidi="ne-NP"/>
        </w:rPr>
        <w:t xml:space="preserve"> Move the pointer over the picture by pressing the left button.</w:t>
      </w:r>
    </w:p>
    <w:p w:rsidR="002A7CCF" w:rsidRPr="00430388" w:rsidRDefault="002A7CCF" w:rsidP="002A7CCF">
      <w:pPr>
        <w:rPr>
          <w:rFonts w:ascii="Times New Roman" w:eastAsia="Times New Roman" w:hAnsi="Times New Roman" w:cs="Mangal"/>
          <w:lang w:bidi="ne-NP"/>
        </w:rPr>
      </w:pPr>
      <w:r w:rsidRPr="00430388">
        <w:rPr>
          <w:rFonts w:ascii="Arial" w:eastAsia="Times New Roman" w:hAnsi="Arial" w:cs="Arial"/>
          <w:lang w:bidi="ne-NP"/>
        </w:rPr>
        <w:t>Step 3</w:t>
      </w:r>
      <w:r>
        <w:rPr>
          <w:rFonts w:ascii="Arial" w:eastAsia="Times New Roman" w:hAnsi="Arial" w:cs="Arial"/>
          <w:lang w:bidi="ne-NP"/>
        </w:rPr>
        <w:t xml:space="preserve">: </w:t>
      </w:r>
      <w:r w:rsidRPr="00430388">
        <w:rPr>
          <w:rFonts w:ascii="Arial" w:eastAsia="Times New Roman" w:hAnsi="Arial" w:cs="Arial"/>
          <w:lang w:bidi="ne-NP"/>
        </w:rPr>
        <w:t>Picture will be seen brighter over the rubbed portion.</w:t>
      </w:r>
    </w:p>
    <w:p w:rsidR="002A7CCF" w:rsidRDefault="002A7CCF" w:rsidP="002A7CCF">
      <w:pPr>
        <w:rPr>
          <w:rFonts w:ascii="Arial" w:eastAsia="Times New Roman" w:hAnsi="Arial" w:cs="Arial"/>
          <w:b/>
          <w:bCs/>
          <w:lang w:bidi="ne-NP"/>
        </w:rPr>
      </w:pPr>
    </w:p>
    <w:p w:rsidR="002A7CCF" w:rsidRDefault="002A7CCF" w:rsidP="00F862FF">
      <w:pPr>
        <w:pStyle w:val="Heading4"/>
        <w:rPr>
          <w:rFonts w:eastAsia="Times New Roman"/>
          <w:lang w:bidi="ne-NP"/>
        </w:rPr>
      </w:pPr>
      <w:r w:rsidRPr="00430388">
        <w:rPr>
          <w:rFonts w:eastAsia="Times New Roman"/>
          <w:lang w:bidi="ne-NP"/>
        </w:rPr>
        <w:t>NOTE TOOL:-</w:t>
      </w:r>
    </w:p>
    <w:p w:rsidR="00D8013B" w:rsidRPr="00D8013B" w:rsidRDefault="00FA7BC2" w:rsidP="00D8013B">
      <w:pPr>
        <w:rPr>
          <w:lang w:bidi="ne-NP"/>
        </w:rPr>
      </w:pPr>
      <w:r>
        <w:rPr>
          <w:noProof/>
        </w:rPr>
        <w:pict>
          <v:shape id="_x0000_s1199" type="#_x0000_t202" style="position:absolute;margin-left:266.15pt;margin-top:100.7pt;width:177.3pt;height:.05pt;z-index:251838976;mso-position-horizontal-relative:text;mso-position-vertical-relative:text" stroked="f">
            <v:textbox style="mso-fit-shape-to-text:t" inset="0,0,0,0">
              <w:txbxContent>
                <w:p w:rsidR="00FA7BC2" w:rsidRPr="00561178" w:rsidRDefault="00FA7BC2" w:rsidP="00BC62EB">
                  <w:pPr>
                    <w:pStyle w:val="Caption"/>
                    <w:rPr>
                      <w:noProof/>
                      <w:color w:val="000000"/>
                      <w:sz w:val="24"/>
                      <w:szCs w:val="24"/>
                    </w:rPr>
                  </w:pPr>
                  <w:r>
                    <w:t xml:space="preserve">Figure </w:t>
                  </w:r>
                  <w:fldSimple w:instr=" SEQ Figure \* ARABIC ">
                    <w:r>
                      <w:rPr>
                        <w:noProof/>
                      </w:rPr>
                      <w:t>153</w:t>
                    </w:r>
                  </w:fldSimple>
                  <w:r>
                    <w:t xml:space="preserve"> note tools</w:t>
                  </w:r>
                </w:p>
              </w:txbxContent>
            </v:textbox>
            <w10:wrap type="square"/>
          </v:shape>
        </w:pict>
      </w:r>
      <w:r w:rsidR="00D8013B">
        <w:rPr>
          <w:noProof/>
          <w:lang w:val="en-GB" w:eastAsia="en-GB" w:bidi="ne-NP"/>
        </w:rPr>
        <w:drawing>
          <wp:anchor distT="0" distB="0" distL="114300" distR="114300" simplePos="0" relativeHeight="251611648" behindDoc="0" locked="0" layoutInCell="1" allowOverlap="1">
            <wp:simplePos x="0" y="0"/>
            <wp:positionH relativeFrom="page">
              <wp:posOffset>4591051</wp:posOffset>
            </wp:positionH>
            <wp:positionV relativeFrom="page">
              <wp:posOffset>3676650</wp:posOffset>
            </wp:positionV>
            <wp:extent cx="2252064" cy="1419225"/>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263467" cy="1426411"/>
                    </a:xfrm>
                    <a:prstGeom prst="rect">
                      <a:avLst/>
                    </a:prstGeom>
                  </pic:spPr>
                </pic:pic>
              </a:graphicData>
            </a:graphic>
          </wp:anchor>
        </w:drawing>
      </w:r>
    </w:p>
    <w:p w:rsidR="002A7CCF" w:rsidRPr="00430388" w:rsidRDefault="002A7CCF" w:rsidP="002A7CCF">
      <w:pPr>
        <w:rPr>
          <w:rFonts w:ascii="Times New Roman" w:eastAsia="Times New Roman" w:hAnsi="Times New Roman" w:cs="Mangal"/>
          <w:lang w:bidi="ne-NP"/>
        </w:rPr>
      </w:pPr>
      <w:r w:rsidRPr="00430388">
        <w:rPr>
          <w:rFonts w:ascii="Arial" w:eastAsia="Times New Roman" w:hAnsi="Arial" w:cs="Arial"/>
          <w:lang w:bidi="ne-NP"/>
        </w:rPr>
        <w:t xml:space="preserve">The note tool is used to type note or reference </w:t>
      </w:r>
      <w:r>
        <w:rPr>
          <w:rFonts w:ascii="Arial" w:eastAsia="Times New Roman" w:hAnsi="Arial" w:cs="Arial"/>
          <w:lang w:bidi="ne-NP"/>
        </w:rPr>
        <w:t>text about the existing picture. S</w:t>
      </w:r>
      <w:r w:rsidRPr="00430388">
        <w:rPr>
          <w:rFonts w:ascii="Arial" w:eastAsia="Times New Roman" w:hAnsi="Arial" w:cs="Arial"/>
          <w:lang w:bidi="ne-NP"/>
        </w:rPr>
        <w:t>teps to use this tool is as follows</w:t>
      </w:r>
    </w:p>
    <w:p w:rsidR="002A7CCF" w:rsidRPr="00430388" w:rsidRDefault="002A7CCF" w:rsidP="002A7CCF">
      <w:pPr>
        <w:rPr>
          <w:rFonts w:ascii="Times New Roman" w:eastAsia="Times New Roman" w:hAnsi="Times New Roman" w:cs="Mangal"/>
          <w:lang w:bidi="ne-NP"/>
        </w:rPr>
      </w:pPr>
      <w:r w:rsidRPr="00430388">
        <w:rPr>
          <w:rFonts w:ascii="Arial" w:eastAsia="Times New Roman" w:hAnsi="Arial" w:cs="Arial"/>
          <w:lang w:bidi="ne-NP"/>
        </w:rPr>
        <w:t>Step 1</w:t>
      </w:r>
      <w:r>
        <w:rPr>
          <w:rFonts w:ascii="Arial" w:eastAsia="Times New Roman" w:hAnsi="Arial" w:cs="Arial"/>
          <w:lang w:bidi="ne-NP"/>
        </w:rPr>
        <w:t>:</w:t>
      </w:r>
      <w:r w:rsidRPr="00430388">
        <w:rPr>
          <w:rFonts w:ascii="Arial" w:eastAsia="Times New Roman" w:hAnsi="Arial" w:cs="Arial"/>
          <w:lang w:bidi="ne-NP"/>
        </w:rPr>
        <w:t xml:space="preserve"> Click on the "Note Tool" on the tool box.</w:t>
      </w:r>
    </w:p>
    <w:p w:rsidR="002A7CCF" w:rsidRPr="00430388" w:rsidRDefault="002A7CCF" w:rsidP="002A7CCF">
      <w:pPr>
        <w:rPr>
          <w:rFonts w:ascii="Times New Roman" w:eastAsia="Times New Roman" w:hAnsi="Times New Roman" w:cs="Mangal"/>
          <w:lang w:bidi="ne-NP"/>
        </w:rPr>
      </w:pPr>
      <w:r w:rsidRPr="00430388">
        <w:rPr>
          <w:rFonts w:ascii="Arial" w:eastAsia="Times New Roman" w:hAnsi="Arial" w:cs="Arial"/>
          <w:lang w:bidi="ne-NP"/>
        </w:rPr>
        <w:t>Step 2</w:t>
      </w:r>
      <w:r w:rsidRPr="00430388">
        <w:rPr>
          <w:rFonts w:ascii="Arial" w:eastAsia="Times New Roman" w:hAnsi="Arial" w:cs="Arial"/>
          <w:lang w:bidi="ne-NP"/>
        </w:rPr>
        <w:tab/>
      </w:r>
      <w:r>
        <w:rPr>
          <w:rFonts w:ascii="Arial" w:eastAsia="Times New Roman" w:hAnsi="Arial" w:cs="Arial"/>
          <w:lang w:bidi="ne-NP"/>
        </w:rPr>
        <w:t xml:space="preserve">: </w:t>
      </w:r>
      <w:r w:rsidRPr="00430388">
        <w:rPr>
          <w:rFonts w:ascii="Arial" w:eastAsia="Times New Roman" w:hAnsi="Arial" w:cs="Arial"/>
          <w:lang w:bidi="ne-NP"/>
        </w:rPr>
        <w:t>Drag over the picture to create a box as shown above.</w:t>
      </w:r>
    </w:p>
    <w:p w:rsidR="002A7CCF" w:rsidRPr="00430388" w:rsidRDefault="002A7CCF" w:rsidP="002A7CCF">
      <w:pPr>
        <w:rPr>
          <w:rFonts w:ascii="Times New Roman" w:eastAsia="Times New Roman" w:hAnsi="Times New Roman" w:cs="Mangal"/>
          <w:lang w:bidi="ne-NP"/>
        </w:rPr>
      </w:pPr>
      <w:r w:rsidRPr="00430388">
        <w:rPr>
          <w:rFonts w:ascii="Arial" w:eastAsia="Times New Roman" w:hAnsi="Arial" w:cs="Arial"/>
          <w:lang w:bidi="ne-NP"/>
        </w:rPr>
        <w:t>Step 3: Now type over the notepad.</w:t>
      </w:r>
    </w:p>
    <w:p w:rsidR="002A7CCF" w:rsidRDefault="002A7CCF">
      <w:pPr>
        <w:rPr>
          <w:rFonts w:ascii="Times New Roman" w:hAnsi="Times New Roman" w:cs="Times New Roman"/>
          <w:sz w:val="22"/>
          <w:szCs w:val="22"/>
        </w:rPr>
      </w:pPr>
      <w:r>
        <w:rPr>
          <w:rFonts w:ascii="Times New Roman" w:hAnsi="Times New Roman" w:cs="Times New Roman"/>
          <w:sz w:val="22"/>
          <w:szCs w:val="22"/>
        </w:rPr>
        <w:br w:type="page"/>
      </w:r>
    </w:p>
    <w:p w:rsidR="001A070D" w:rsidRDefault="001A070D" w:rsidP="00F862FF">
      <w:pPr>
        <w:pStyle w:val="Heading4"/>
        <w:rPr>
          <w:rFonts w:eastAsia="Times New Roman"/>
          <w:lang w:bidi="ne-NP"/>
        </w:rPr>
      </w:pPr>
      <w:r>
        <w:rPr>
          <w:rFonts w:eastAsia="Times New Roman"/>
          <w:lang w:bidi="ne-NP"/>
        </w:rPr>
        <w:lastRenderedPageBreak/>
        <w:t>ZOOM TOOL:</w:t>
      </w:r>
    </w:p>
    <w:p w:rsidR="00FD61E9" w:rsidRPr="00FD61E9" w:rsidRDefault="00FA7BC2" w:rsidP="00FD61E9">
      <w:pPr>
        <w:rPr>
          <w:lang w:bidi="ne-NP"/>
        </w:rPr>
      </w:pPr>
      <w:r>
        <w:rPr>
          <w:noProof/>
        </w:rPr>
        <w:pict>
          <v:shape id="_x0000_s1200" type="#_x0000_t202" style="position:absolute;margin-left:0;margin-top:140.2pt;width:213.75pt;height:.05pt;z-index:251840000;mso-position-horizontal-relative:text;mso-position-vertical-relative:text" stroked="f">
            <v:textbox style="mso-fit-shape-to-text:t" inset="0,0,0,0">
              <w:txbxContent>
                <w:p w:rsidR="00FA7BC2" w:rsidRPr="00FC7C0F" w:rsidRDefault="00FA7BC2" w:rsidP="00BC62EB">
                  <w:pPr>
                    <w:pStyle w:val="Caption"/>
                    <w:rPr>
                      <w:noProof/>
                      <w:color w:val="000000"/>
                      <w:sz w:val="24"/>
                      <w:szCs w:val="24"/>
                    </w:rPr>
                  </w:pPr>
                  <w:r>
                    <w:t xml:space="preserve">Figure </w:t>
                  </w:r>
                  <w:fldSimple w:instr=" SEQ Figure \* ARABIC ">
                    <w:r>
                      <w:rPr>
                        <w:noProof/>
                      </w:rPr>
                      <w:t>154</w:t>
                    </w:r>
                  </w:fldSimple>
                  <w:r>
                    <w:t xml:space="preserve"> zoom tools</w:t>
                  </w:r>
                </w:p>
              </w:txbxContent>
            </v:textbox>
            <w10:wrap type="square"/>
          </v:shape>
        </w:pict>
      </w:r>
      <w:r w:rsidR="00FD61E9">
        <w:rPr>
          <w:noProof/>
          <w:lang w:val="en-GB" w:eastAsia="en-GB" w:bidi="ne-NP"/>
        </w:rPr>
        <w:drawing>
          <wp:anchor distT="0" distB="0" distL="114300" distR="114300" simplePos="0" relativeHeight="251613696" behindDoc="0" locked="0" layoutInCell="1" allowOverlap="1">
            <wp:simplePos x="0" y="0"/>
            <wp:positionH relativeFrom="page">
              <wp:posOffset>1210945</wp:posOffset>
            </wp:positionH>
            <wp:positionV relativeFrom="page">
              <wp:posOffset>1869440</wp:posOffset>
            </wp:positionV>
            <wp:extent cx="2714625" cy="1457325"/>
            <wp:effectExtent l="0" t="0" r="9525" b="9525"/>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714625" cy="1457325"/>
                    </a:xfrm>
                    <a:prstGeom prst="rect">
                      <a:avLst/>
                    </a:prstGeom>
                  </pic:spPr>
                </pic:pic>
              </a:graphicData>
            </a:graphic>
          </wp:anchor>
        </w:drawing>
      </w:r>
    </w:p>
    <w:p w:rsidR="001A070D" w:rsidRPr="00430388" w:rsidRDefault="001A070D" w:rsidP="001A070D">
      <w:pPr>
        <w:rPr>
          <w:rFonts w:ascii="Times New Roman" w:eastAsia="Times New Roman" w:hAnsi="Times New Roman" w:cs="Mangal"/>
          <w:lang w:bidi="ne-NP"/>
        </w:rPr>
      </w:pPr>
      <w:r w:rsidRPr="00430388">
        <w:rPr>
          <w:rFonts w:ascii="Arial" w:eastAsia="Times New Roman" w:hAnsi="Arial" w:cs="Arial"/>
          <w:lang w:bidi="ne-NP"/>
        </w:rPr>
        <w:t>Zoom tool is use</w:t>
      </w:r>
      <w:r>
        <w:rPr>
          <w:rFonts w:ascii="Arial" w:eastAsia="Times New Roman" w:hAnsi="Arial" w:cs="Arial"/>
          <w:lang w:bidi="ne-NP"/>
        </w:rPr>
        <w:t>d to room in the picture as if u</w:t>
      </w:r>
      <w:r w:rsidRPr="00430388">
        <w:rPr>
          <w:rFonts w:ascii="Arial" w:eastAsia="Times New Roman" w:hAnsi="Arial" w:cs="Arial"/>
          <w:lang w:bidi="ne-NP"/>
        </w:rPr>
        <w:t xml:space="preserve">ser is looking through </w:t>
      </w:r>
      <w:r>
        <w:rPr>
          <w:rFonts w:ascii="Arial" w:eastAsia="Times New Roman" w:hAnsi="Arial" w:cs="Arial"/>
          <w:lang w:bidi="ne-NP"/>
        </w:rPr>
        <w:t>magnifying lens, steps to use this tool is as foll</w:t>
      </w:r>
      <w:r w:rsidRPr="00430388">
        <w:rPr>
          <w:rFonts w:ascii="Arial" w:eastAsia="Times New Roman" w:hAnsi="Arial" w:cs="Arial"/>
          <w:lang w:bidi="ne-NP"/>
        </w:rPr>
        <w:t>ows</w:t>
      </w:r>
    </w:p>
    <w:p w:rsidR="001A070D" w:rsidRPr="00430388" w:rsidRDefault="001A070D" w:rsidP="001A070D">
      <w:pPr>
        <w:rPr>
          <w:rFonts w:ascii="Times New Roman" w:eastAsia="Times New Roman" w:hAnsi="Times New Roman" w:cs="Mangal"/>
          <w:sz w:val="22"/>
          <w:szCs w:val="22"/>
          <w:lang w:bidi="ne-NP"/>
        </w:rPr>
      </w:pPr>
      <w:r>
        <w:rPr>
          <w:rFonts w:ascii="Segoe UI" w:eastAsia="Times New Roman" w:hAnsi="Segoe UI" w:cs="Segoe UI"/>
          <w:lang w:bidi="ne-NP"/>
        </w:rPr>
        <w:t>St</w:t>
      </w:r>
      <w:r w:rsidRPr="00430388">
        <w:rPr>
          <w:rFonts w:ascii="Segoe UI" w:eastAsia="Times New Roman" w:hAnsi="Segoe UI" w:cs="Segoe UI"/>
          <w:lang w:bidi="ne-NP"/>
        </w:rPr>
        <w:t>ep 1</w:t>
      </w:r>
      <w:r>
        <w:rPr>
          <w:rFonts w:ascii="Times New Roman" w:eastAsia="Times New Roman" w:hAnsi="Times New Roman" w:cs="Mangal"/>
          <w:lang w:bidi="ne-NP"/>
        </w:rPr>
        <w:t>: Click</w:t>
      </w:r>
      <w:r w:rsidRPr="00430388">
        <w:rPr>
          <w:rFonts w:ascii="Arial" w:eastAsia="Times New Roman" w:hAnsi="Arial" w:cs="Arial"/>
          <w:lang w:bidi="ne-NP"/>
        </w:rPr>
        <w:t xml:space="preserve"> on the "Zoom Tool" on the tool box.</w:t>
      </w:r>
    </w:p>
    <w:p w:rsidR="001A070D" w:rsidRPr="00430388" w:rsidRDefault="001A070D" w:rsidP="001A070D">
      <w:pPr>
        <w:rPr>
          <w:rFonts w:ascii="Times New Roman" w:eastAsia="Times New Roman" w:hAnsi="Times New Roman" w:cs="Mangal"/>
          <w:lang w:bidi="ne-NP"/>
        </w:rPr>
      </w:pPr>
    </w:p>
    <w:p w:rsidR="001A070D" w:rsidRPr="00430388" w:rsidRDefault="001A070D" w:rsidP="001A070D">
      <w:pPr>
        <w:rPr>
          <w:rFonts w:ascii="Times New Roman" w:eastAsia="Times New Roman" w:hAnsi="Times New Roman" w:cs="Mangal"/>
          <w:lang w:bidi="ne-NP"/>
        </w:rPr>
      </w:pPr>
      <w:r>
        <w:rPr>
          <w:rFonts w:ascii="Arial" w:eastAsia="Times New Roman" w:hAnsi="Arial" w:cs="Arial"/>
          <w:lang w:bidi="ne-NP"/>
        </w:rPr>
        <w:t xml:space="preserve">Step 2:  </w:t>
      </w:r>
      <w:r w:rsidRPr="00430388">
        <w:rPr>
          <w:rFonts w:ascii="Arial" w:eastAsia="Times New Roman" w:hAnsi="Arial" w:cs="Arial"/>
          <w:lang w:bidi="ne-NP"/>
        </w:rPr>
        <w:t>Click the left mouse button to zoom the image.</w:t>
      </w:r>
    </w:p>
    <w:p w:rsidR="001A070D" w:rsidRPr="00430388" w:rsidRDefault="001A070D" w:rsidP="001A070D">
      <w:pPr>
        <w:rPr>
          <w:rFonts w:ascii="Times New Roman" w:eastAsia="Times New Roman" w:hAnsi="Times New Roman" w:cs="Mangal"/>
          <w:sz w:val="20"/>
          <w:szCs w:val="20"/>
          <w:lang w:bidi="ne-NP"/>
        </w:rPr>
      </w:pPr>
    </w:p>
    <w:p w:rsidR="001A070D" w:rsidRPr="00430388" w:rsidRDefault="001A070D" w:rsidP="001A070D">
      <w:pPr>
        <w:rPr>
          <w:rFonts w:ascii="Times New Roman" w:eastAsia="Times New Roman" w:hAnsi="Times New Roman" w:cs="Mangal"/>
          <w:lang w:bidi="ne-NP"/>
        </w:rPr>
      </w:pPr>
      <w:r>
        <w:rPr>
          <w:rFonts w:ascii="Arial" w:eastAsia="Times New Roman" w:hAnsi="Arial" w:cs="Arial"/>
          <w:lang w:bidi="ne-NP"/>
        </w:rPr>
        <w:t xml:space="preserve">Step 3:  </w:t>
      </w:r>
      <w:r w:rsidRPr="00430388">
        <w:rPr>
          <w:rFonts w:ascii="Arial" w:eastAsia="Times New Roman" w:hAnsi="Arial" w:cs="Arial"/>
          <w:lang w:bidi="ne-NP"/>
        </w:rPr>
        <w:t>the enlarge size picture will be seen as shown above.</w:t>
      </w:r>
    </w:p>
    <w:p w:rsidR="001A070D" w:rsidRDefault="00FA7BC2" w:rsidP="00F862FF">
      <w:pPr>
        <w:pStyle w:val="Heading4"/>
        <w:rPr>
          <w:rFonts w:eastAsia="Times New Roman"/>
          <w:lang w:bidi="ne-NP"/>
        </w:rPr>
      </w:pPr>
      <w:r>
        <w:rPr>
          <w:noProof/>
        </w:rPr>
        <w:pict>
          <v:shape id="_x0000_s1201" type="#_x0000_t202" style="position:absolute;margin-left:213.75pt;margin-top:130.95pt;width:240.75pt;height:.05pt;z-index:251841024;mso-position-horizontal-relative:text;mso-position-vertical-relative:text" stroked="f">
            <v:textbox style="mso-fit-shape-to-text:t" inset="0,0,0,0">
              <w:txbxContent>
                <w:p w:rsidR="00FA7BC2" w:rsidRPr="00BF1D94" w:rsidRDefault="00FA7BC2" w:rsidP="00BC62EB">
                  <w:pPr>
                    <w:pStyle w:val="Caption"/>
                    <w:rPr>
                      <w:noProof/>
                      <w:sz w:val="24"/>
                      <w:szCs w:val="24"/>
                    </w:rPr>
                  </w:pPr>
                  <w:r>
                    <w:t xml:space="preserve">Figure </w:t>
                  </w:r>
                  <w:fldSimple w:instr=" SEQ Figure \* ARABIC ">
                    <w:r>
                      <w:rPr>
                        <w:noProof/>
                      </w:rPr>
                      <w:t>155</w:t>
                    </w:r>
                  </w:fldSimple>
                  <w:r>
                    <w:t xml:space="preserve"> hand tools</w:t>
                  </w:r>
                </w:p>
              </w:txbxContent>
            </v:textbox>
            <w10:wrap type="square"/>
          </v:shape>
        </w:pict>
      </w:r>
      <w:r w:rsidR="00FD61E9">
        <w:rPr>
          <w:noProof/>
          <w:lang w:val="en-GB" w:eastAsia="en-GB" w:bidi="ne-NP"/>
        </w:rPr>
        <w:drawing>
          <wp:anchor distT="0" distB="0" distL="114300" distR="114300" simplePos="0" relativeHeight="251615744" behindDoc="0" locked="0" layoutInCell="1" allowOverlap="1">
            <wp:simplePos x="0" y="0"/>
            <wp:positionH relativeFrom="page">
              <wp:posOffset>3925570</wp:posOffset>
            </wp:positionH>
            <wp:positionV relativeFrom="page">
              <wp:posOffset>3966210</wp:posOffset>
            </wp:positionV>
            <wp:extent cx="3057525" cy="1647825"/>
            <wp:effectExtent l="0" t="0" r="9525"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057525" cy="1647825"/>
                    </a:xfrm>
                    <a:prstGeom prst="rect">
                      <a:avLst/>
                    </a:prstGeom>
                  </pic:spPr>
                </pic:pic>
              </a:graphicData>
            </a:graphic>
          </wp:anchor>
        </w:drawing>
      </w:r>
      <w:r w:rsidR="001A070D">
        <w:rPr>
          <w:rFonts w:eastAsia="Times New Roman"/>
          <w:lang w:bidi="ne-NP"/>
        </w:rPr>
        <w:t>HA</w:t>
      </w:r>
      <w:r w:rsidR="001A070D" w:rsidRPr="00430388">
        <w:rPr>
          <w:rFonts w:eastAsia="Times New Roman"/>
          <w:lang w:bidi="ne-NP"/>
        </w:rPr>
        <w:t>ND TOOL:-</w:t>
      </w:r>
    </w:p>
    <w:p w:rsidR="00FD61E9" w:rsidRPr="00FD61E9" w:rsidRDefault="00FD61E9" w:rsidP="00FD61E9">
      <w:pPr>
        <w:rPr>
          <w:lang w:bidi="ne-NP"/>
        </w:rPr>
      </w:pPr>
    </w:p>
    <w:p w:rsidR="001A070D" w:rsidRPr="00430388" w:rsidRDefault="001A070D" w:rsidP="001A070D">
      <w:pPr>
        <w:rPr>
          <w:rFonts w:ascii="Times New Roman" w:eastAsia="Times New Roman" w:hAnsi="Times New Roman" w:cs="Mangal"/>
          <w:lang w:bidi="ne-NP"/>
        </w:rPr>
      </w:pPr>
      <w:r>
        <w:rPr>
          <w:rFonts w:ascii="Arial" w:eastAsia="Times New Roman" w:hAnsi="Arial" w:cs="Arial"/>
          <w:lang w:bidi="ne-NP"/>
        </w:rPr>
        <w:t>Th</w:t>
      </w:r>
      <w:r w:rsidRPr="00430388">
        <w:rPr>
          <w:rFonts w:ascii="Arial" w:eastAsia="Times New Roman" w:hAnsi="Arial" w:cs="Arial"/>
          <w:lang w:bidi="ne-NP"/>
        </w:rPr>
        <w:t xml:space="preserve">e hand tool is </w:t>
      </w:r>
      <w:r>
        <w:rPr>
          <w:rFonts w:ascii="Arial" w:eastAsia="Times New Roman" w:hAnsi="Arial" w:cs="Arial"/>
          <w:lang w:bidi="ne-NP"/>
        </w:rPr>
        <w:t>us</w:t>
      </w:r>
      <w:r w:rsidRPr="00430388">
        <w:rPr>
          <w:rFonts w:ascii="Arial" w:eastAsia="Times New Roman" w:hAnsi="Arial" w:cs="Arial"/>
          <w:lang w:bidi="ne-NP"/>
        </w:rPr>
        <w:t xml:space="preserve">ed to move the age horizontally vertically, </w:t>
      </w:r>
      <w:r>
        <w:rPr>
          <w:rFonts w:ascii="Arial" w:eastAsia="Times New Roman" w:hAnsi="Arial" w:cs="Arial"/>
          <w:lang w:bidi="ne-NP"/>
        </w:rPr>
        <w:t>steps to use</w:t>
      </w:r>
      <w:r w:rsidRPr="00430388">
        <w:rPr>
          <w:rFonts w:ascii="Arial" w:eastAsia="Times New Roman" w:hAnsi="Arial" w:cs="Arial"/>
          <w:lang w:bidi="ne-NP"/>
        </w:rPr>
        <w:t xml:space="preserve"> this tool is as</w:t>
      </w:r>
      <w:r>
        <w:rPr>
          <w:rFonts w:ascii="Arial" w:eastAsia="Times New Roman" w:hAnsi="Arial" w:cs="Arial"/>
          <w:lang w:bidi="ne-NP"/>
        </w:rPr>
        <w:t xml:space="preserve"> follows.</w:t>
      </w:r>
    </w:p>
    <w:p w:rsidR="001A070D" w:rsidRDefault="001A070D" w:rsidP="001A070D">
      <w:pPr>
        <w:rPr>
          <w:rFonts w:ascii="Times New Roman" w:eastAsia="Times New Roman" w:hAnsi="Times New Roman" w:cs="Mangal"/>
          <w:lang w:bidi="ne-NP"/>
        </w:rPr>
      </w:pPr>
      <w:r>
        <w:rPr>
          <w:rFonts w:ascii="Arial" w:eastAsia="Times New Roman" w:hAnsi="Arial" w:cs="Arial"/>
          <w:lang w:bidi="ne-NP"/>
        </w:rPr>
        <w:t>Step</w:t>
      </w:r>
      <w:r w:rsidR="001D1D10">
        <w:rPr>
          <w:rFonts w:ascii="Arial" w:eastAsia="Times New Roman" w:hAnsi="Arial" w:cs="Arial"/>
          <w:lang w:bidi="ne-NP"/>
        </w:rPr>
        <w:t xml:space="preserve"> </w:t>
      </w:r>
      <w:r>
        <w:rPr>
          <w:rFonts w:ascii="Arial" w:eastAsia="Times New Roman" w:hAnsi="Arial" w:cs="Arial"/>
          <w:lang w:bidi="ne-NP"/>
        </w:rPr>
        <w:t xml:space="preserve">1: </w:t>
      </w:r>
      <w:r w:rsidRPr="00430388">
        <w:rPr>
          <w:rFonts w:ascii="Arial" w:eastAsia="Times New Roman" w:hAnsi="Arial" w:cs="Arial"/>
          <w:lang w:bidi="ne-NP"/>
        </w:rPr>
        <w:t>Click on the "Hand Tool" on the tool box.</w:t>
      </w:r>
    </w:p>
    <w:p w:rsidR="001A070D" w:rsidRPr="00430388" w:rsidRDefault="001A070D" w:rsidP="001A070D">
      <w:pPr>
        <w:rPr>
          <w:rFonts w:ascii="Times New Roman" w:eastAsia="Times New Roman" w:hAnsi="Times New Roman" w:cs="Mangal"/>
          <w:lang w:bidi="ne-NP"/>
        </w:rPr>
      </w:pPr>
      <w:r>
        <w:rPr>
          <w:rFonts w:ascii="Times New Roman" w:eastAsia="Times New Roman" w:hAnsi="Times New Roman" w:cs="Mangal"/>
          <w:lang w:bidi="ne-NP"/>
        </w:rPr>
        <w:t xml:space="preserve">Step </w:t>
      </w:r>
      <w:r w:rsidRPr="00430388">
        <w:rPr>
          <w:rFonts w:ascii="Arial" w:eastAsia="Times New Roman" w:hAnsi="Arial" w:cs="Arial"/>
          <w:lang w:bidi="ne-NP"/>
        </w:rPr>
        <w:t>2</w:t>
      </w:r>
      <w:r>
        <w:rPr>
          <w:rFonts w:ascii="Arial" w:eastAsia="Times New Roman" w:hAnsi="Arial" w:cs="Arial"/>
          <w:lang w:bidi="ne-NP"/>
        </w:rPr>
        <w:t>:</w:t>
      </w:r>
      <w:r w:rsidRPr="00430388">
        <w:rPr>
          <w:rFonts w:ascii="Arial" w:eastAsia="Times New Roman" w:hAnsi="Arial" w:cs="Arial"/>
          <w:lang w:bidi="ne-NP"/>
        </w:rPr>
        <w:t xml:space="preserve"> Click on picture or text then drag the mouse pointer.</w:t>
      </w:r>
    </w:p>
    <w:p w:rsidR="00B910B5" w:rsidRDefault="00B910B5">
      <w:pPr>
        <w:rPr>
          <w:rFonts w:ascii="Times New Roman" w:hAnsi="Times New Roman" w:cs="Times New Roman"/>
          <w:sz w:val="22"/>
          <w:szCs w:val="22"/>
        </w:rPr>
      </w:pPr>
      <w:r>
        <w:rPr>
          <w:rFonts w:ascii="Times New Roman" w:hAnsi="Times New Roman" w:cs="Times New Roman"/>
          <w:sz w:val="22"/>
          <w:szCs w:val="22"/>
        </w:rPr>
        <w:br w:type="page"/>
      </w:r>
    </w:p>
    <w:p w:rsidR="008E78F2" w:rsidRDefault="008E78F2" w:rsidP="00F862FF">
      <w:pPr>
        <w:pStyle w:val="Heading4"/>
        <w:rPr>
          <w:rFonts w:eastAsia="Times New Roman"/>
          <w:lang w:bidi="ne-NP"/>
        </w:rPr>
      </w:pPr>
      <w:r w:rsidRPr="00430388">
        <w:rPr>
          <w:rFonts w:eastAsia="Times New Roman"/>
          <w:lang w:bidi="ne-NP"/>
        </w:rPr>
        <w:lastRenderedPageBreak/>
        <w:t>PATH SELECTION TOOL:-</w:t>
      </w:r>
    </w:p>
    <w:p w:rsidR="00FD61E9" w:rsidRPr="00FD61E9" w:rsidRDefault="00FA7BC2" w:rsidP="00FD61E9">
      <w:pPr>
        <w:rPr>
          <w:lang w:bidi="ne-NP"/>
        </w:rPr>
      </w:pPr>
      <w:r>
        <w:rPr>
          <w:noProof/>
        </w:rPr>
        <w:pict>
          <v:shape id="_x0000_s1202" type="#_x0000_t202" style="position:absolute;margin-left:0;margin-top:141.7pt;width:171.75pt;height:.05pt;z-index:251842048;mso-position-horizontal-relative:text;mso-position-vertical-relative:text" stroked="f">
            <v:textbox style="mso-fit-shape-to-text:t" inset="0,0,0,0">
              <w:txbxContent>
                <w:p w:rsidR="00FA7BC2" w:rsidRPr="00A73AC1" w:rsidRDefault="00FA7BC2" w:rsidP="00BC62EB">
                  <w:pPr>
                    <w:pStyle w:val="Caption"/>
                    <w:rPr>
                      <w:noProof/>
                      <w:color w:val="000000"/>
                      <w:sz w:val="24"/>
                      <w:szCs w:val="24"/>
                    </w:rPr>
                  </w:pPr>
                  <w:r>
                    <w:t xml:space="preserve">Figure </w:t>
                  </w:r>
                  <w:fldSimple w:instr=" SEQ Figure \* ARABIC ">
                    <w:r>
                      <w:rPr>
                        <w:noProof/>
                      </w:rPr>
                      <w:t>156</w:t>
                    </w:r>
                  </w:fldSimple>
                  <w:r>
                    <w:t xml:space="preserve"> path selection tools</w:t>
                  </w:r>
                </w:p>
              </w:txbxContent>
            </v:textbox>
            <w10:wrap type="square"/>
          </v:shape>
        </w:pict>
      </w:r>
      <w:r w:rsidR="00FD61E9">
        <w:rPr>
          <w:noProof/>
          <w:lang w:val="en-GB" w:eastAsia="en-GB" w:bidi="ne-NP"/>
        </w:rPr>
        <w:drawing>
          <wp:anchor distT="0" distB="0" distL="114300" distR="114300" simplePos="0" relativeHeight="251617792" behindDoc="0" locked="0" layoutInCell="1" allowOverlap="1">
            <wp:simplePos x="0" y="0"/>
            <wp:positionH relativeFrom="page">
              <wp:posOffset>1210945</wp:posOffset>
            </wp:positionH>
            <wp:positionV relativeFrom="page">
              <wp:posOffset>1869440</wp:posOffset>
            </wp:positionV>
            <wp:extent cx="2181225" cy="1476375"/>
            <wp:effectExtent l="0" t="0" r="9525" b="952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181225" cy="1476375"/>
                    </a:xfrm>
                    <a:prstGeom prst="rect">
                      <a:avLst/>
                    </a:prstGeom>
                  </pic:spPr>
                </pic:pic>
              </a:graphicData>
            </a:graphic>
          </wp:anchor>
        </w:drawing>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The path selection tool is used to change or transform the direction of the image picture, steps to use this tool is as follows.</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1</w:t>
      </w:r>
      <w:r>
        <w:rPr>
          <w:rFonts w:ascii="Arial" w:eastAsia="Times New Roman" w:hAnsi="Arial" w:cs="Arial"/>
          <w:lang w:bidi="ne-NP"/>
        </w:rPr>
        <w:t>:</w:t>
      </w:r>
      <w:r w:rsidRPr="00430388">
        <w:rPr>
          <w:rFonts w:ascii="Arial" w:eastAsia="Times New Roman" w:hAnsi="Arial" w:cs="Arial"/>
          <w:lang w:bidi="ne-NP"/>
        </w:rPr>
        <w:t xml:space="preserve"> Click on the "Path Selection Tool" on the tool box.</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2</w:t>
      </w:r>
      <w:r>
        <w:rPr>
          <w:rFonts w:ascii="Arial" w:eastAsia="Times New Roman" w:hAnsi="Arial" w:cs="Arial"/>
          <w:lang w:bidi="ne-NP"/>
        </w:rPr>
        <w:t>:</w:t>
      </w:r>
      <w:r w:rsidRPr="00430388">
        <w:rPr>
          <w:rFonts w:ascii="Arial" w:eastAsia="Times New Roman" w:hAnsi="Arial" w:cs="Arial"/>
          <w:lang w:bidi="ne-NP"/>
        </w:rPr>
        <w:t xml:space="preserve"> Now drag the mouse pointer over the picture.</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3</w:t>
      </w:r>
      <w:r>
        <w:rPr>
          <w:rFonts w:ascii="Arial" w:eastAsia="Times New Roman" w:hAnsi="Arial" w:cs="Arial"/>
          <w:lang w:bidi="ne-NP"/>
        </w:rPr>
        <w:t>:</w:t>
      </w:r>
      <w:r w:rsidRPr="00430388">
        <w:rPr>
          <w:rFonts w:ascii="Arial" w:eastAsia="Times New Roman" w:hAnsi="Arial" w:cs="Arial"/>
          <w:lang w:bidi="ne-NP"/>
        </w:rPr>
        <w:t xml:space="preserve"> Navigation tool box will indicate the direction of your</w:t>
      </w:r>
    </w:p>
    <w:p w:rsidR="008E78F2" w:rsidRPr="00430388" w:rsidRDefault="008E78F2" w:rsidP="008E78F2">
      <w:pPr>
        <w:ind w:firstLine="720"/>
        <w:rPr>
          <w:rFonts w:ascii="Times New Roman" w:eastAsia="Times New Roman" w:hAnsi="Times New Roman" w:cs="Mangal"/>
          <w:lang w:bidi="ne-NP"/>
        </w:rPr>
      </w:pPr>
      <w:r w:rsidRPr="00430388">
        <w:rPr>
          <w:rFonts w:ascii="Arial" w:eastAsia="Times New Roman" w:hAnsi="Arial" w:cs="Arial"/>
          <w:lang w:bidi="ne-NP"/>
        </w:rPr>
        <w:t>Pointer both vertically and horizontally.</w:t>
      </w:r>
    </w:p>
    <w:p w:rsidR="008E78F2" w:rsidRDefault="008E78F2" w:rsidP="00F862FF">
      <w:pPr>
        <w:pStyle w:val="Heading4"/>
        <w:rPr>
          <w:rFonts w:eastAsia="Times New Roman"/>
          <w:lang w:bidi="ne-NP"/>
        </w:rPr>
      </w:pPr>
      <w:r w:rsidRPr="00430388">
        <w:rPr>
          <w:rFonts w:eastAsia="Times New Roman"/>
          <w:lang w:bidi="ne-NP"/>
        </w:rPr>
        <w:t>CLONE TOOL</w:t>
      </w:r>
      <w:r>
        <w:rPr>
          <w:rFonts w:eastAsia="Times New Roman"/>
          <w:lang w:bidi="ne-NP"/>
        </w:rPr>
        <w:t>:</w:t>
      </w:r>
    </w:p>
    <w:p w:rsidR="00FD61E9" w:rsidRPr="00FD61E9" w:rsidRDefault="00FA7BC2" w:rsidP="00FD61E9">
      <w:pPr>
        <w:rPr>
          <w:lang w:bidi="ne-NP"/>
        </w:rPr>
      </w:pPr>
      <w:r>
        <w:rPr>
          <w:noProof/>
        </w:rPr>
        <w:pict>
          <v:shape id="_x0000_s1203" type="#_x0000_t202" style="position:absolute;margin-left:0;margin-top:124.1pt;width:192pt;height:.05pt;z-index:251843072;mso-position-horizontal-relative:text;mso-position-vertical-relative:text" stroked="f">
            <v:textbox style="mso-fit-shape-to-text:t" inset="0,0,0,0">
              <w:txbxContent>
                <w:p w:rsidR="00FA7BC2" w:rsidRPr="00CC2534" w:rsidRDefault="00FA7BC2" w:rsidP="00BC62EB">
                  <w:pPr>
                    <w:pStyle w:val="Caption"/>
                    <w:rPr>
                      <w:noProof/>
                      <w:color w:val="000000"/>
                      <w:sz w:val="24"/>
                      <w:szCs w:val="24"/>
                    </w:rPr>
                  </w:pPr>
                  <w:r>
                    <w:t xml:space="preserve">Figure </w:t>
                  </w:r>
                  <w:fldSimple w:instr=" SEQ Figure \* ARABIC ">
                    <w:r>
                      <w:rPr>
                        <w:noProof/>
                      </w:rPr>
                      <w:t>157</w:t>
                    </w:r>
                  </w:fldSimple>
                  <w:r>
                    <w:t xml:space="preserve"> clone tools</w:t>
                  </w:r>
                </w:p>
              </w:txbxContent>
            </v:textbox>
            <w10:wrap type="square"/>
          </v:shape>
        </w:pict>
      </w:r>
      <w:r w:rsidR="00FD61E9">
        <w:rPr>
          <w:noProof/>
          <w:lang w:val="en-GB" w:eastAsia="en-GB" w:bidi="ne-NP"/>
        </w:rPr>
        <w:drawing>
          <wp:anchor distT="0" distB="0" distL="114300" distR="114300" simplePos="0" relativeHeight="251618816" behindDoc="0" locked="0" layoutInCell="1" allowOverlap="1">
            <wp:simplePos x="0" y="0"/>
            <wp:positionH relativeFrom="page">
              <wp:posOffset>1210945</wp:posOffset>
            </wp:positionH>
            <wp:positionV relativeFrom="page">
              <wp:posOffset>4262755</wp:posOffset>
            </wp:positionV>
            <wp:extent cx="2438400" cy="152400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438400" cy="1524000"/>
                    </a:xfrm>
                    <a:prstGeom prst="rect">
                      <a:avLst/>
                    </a:prstGeom>
                  </pic:spPr>
                </pic:pic>
              </a:graphicData>
            </a:graphic>
          </wp:anchor>
        </w:drawing>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Clone tool helps to create a cloning image or duplicate image over the same picture. Steps to use this tool is as follows.</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1 Click on "Clone Tool" on the tool box.</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2 Press alt key over the portion of image whose cloning user want to do.</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3 Move over the picture by pressing the left button.</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 xml:space="preserve">Step 4 Duplicate image will be </w:t>
      </w:r>
      <w:r>
        <w:rPr>
          <w:rFonts w:ascii="Arial" w:eastAsia="Times New Roman" w:hAnsi="Arial" w:cs="Arial"/>
          <w:lang w:bidi="ne-NP"/>
        </w:rPr>
        <w:t>created in new location as shown</w:t>
      </w:r>
      <w:r w:rsidRPr="00430388">
        <w:rPr>
          <w:rFonts w:ascii="Arial" w:eastAsia="Times New Roman" w:hAnsi="Arial" w:cs="Arial"/>
          <w:lang w:bidi="ne-NP"/>
        </w:rPr>
        <w:t xml:space="preserve"> above.</w:t>
      </w:r>
    </w:p>
    <w:p w:rsidR="008E78F2" w:rsidRDefault="008E78F2">
      <w:pPr>
        <w:rPr>
          <w:rFonts w:ascii="Times New Roman" w:hAnsi="Times New Roman" w:cs="Times New Roman"/>
          <w:sz w:val="22"/>
          <w:szCs w:val="22"/>
        </w:rPr>
      </w:pPr>
      <w:r>
        <w:rPr>
          <w:rFonts w:ascii="Times New Roman" w:hAnsi="Times New Roman" w:cs="Times New Roman"/>
          <w:sz w:val="22"/>
          <w:szCs w:val="22"/>
        </w:rPr>
        <w:br w:type="page"/>
      </w:r>
    </w:p>
    <w:p w:rsidR="008E78F2" w:rsidRDefault="00FA7BC2" w:rsidP="00F862FF">
      <w:pPr>
        <w:pStyle w:val="Heading4"/>
        <w:rPr>
          <w:rFonts w:eastAsia="Times New Roman"/>
          <w:lang w:bidi="ne-NP"/>
        </w:rPr>
      </w:pPr>
      <w:r>
        <w:rPr>
          <w:noProof/>
        </w:rPr>
        <w:lastRenderedPageBreak/>
        <w:pict>
          <v:shape id="_x0000_s1204" type="#_x0000_t202" style="position:absolute;margin-left:255.75pt;margin-top:130.1pt;width:168pt;height:.05pt;z-index:251844096;mso-position-horizontal-relative:text;mso-position-vertical-relative:text" stroked="f">
            <v:textbox style="mso-fit-shape-to-text:t" inset="0,0,0,0">
              <w:txbxContent>
                <w:p w:rsidR="00FA7BC2" w:rsidRPr="00622283" w:rsidRDefault="00FA7BC2" w:rsidP="00AC3794">
                  <w:pPr>
                    <w:pStyle w:val="Caption"/>
                    <w:rPr>
                      <w:noProof/>
                      <w:sz w:val="24"/>
                      <w:szCs w:val="24"/>
                    </w:rPr>
                  </w:pPr>
                  <w:r>
                    <w:t xml:space="preserve">Figure </w:t>
                  </w:r>
                  <w:fldSimple w:instr=" SEQ Figure \* ARABIC ">
                    <w:r>
                      <w:rPr>
                        <w:noProof/>
                      </w:rPr>
                      <w:t>158</w:t>
                    </w:r>
                  </w:fldSimple>
                  <w:r>
                    <w:t xml:space="preserve"> edit image of man</w:t>
                  </w:r>
                </w:p>
              </w:txbxContent>
            </v:textbox>
            <w10:wrap type="square"/>
          </v:shape>
        </w:pict>
      </w:r>
      <w:r w:rsidR="00C80A68">
        <w:rPr>
          <w:noProof/>
          <w:lang w:val="en-GB" w:eastAsia="en-GB" w:bidi="ne-NP"/>
        </w:rPr>
        <w:drawing>
          <wp:anchor distT="0" distB="0" distL="114300" distR="114300" simplePos="0" relativeHeight="251620864" behindDoc="0" locked="0" layoutInCell="1" allowOverlap="1">
            <wp:simplePos x="0" y="0"/>
            <wp:positionH relativeFrom="page">
              <wp:posOffset>4458970</wp:posOffset>
            </wp:positionH>
            <wp:positionV relativeFrom="page">
              <wp:posOffset>1526540</wp:posOffset>
            </wp:positionV>
            <wp:extent cx="2133600" cy="148590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133600" cy="1485900"/>
                    </a:xfrm>
                    <a:prstGeom prst="rect">
                      <a:avLst/>
                    </a:prstGeom>
                  </pic:spPr>
                </pic:pic>
              </a:graphicData>
            </a:graphic>
          </wp:anchor>
        </w:drawing>
      </w:r>
      <w:r w:rsidR="008E78F2" w:rsidRPr="00430388">
        <w:rPr>
          <w:rFonts w:eastAsia="Times New Roman"/>
          <w:lang w:bidi="ne-NP"/>
        </w:rPr>
        <w:t>IMAGE EDITING:-</w:t>
      </w:r>
    </w:p>
    <w:p w:rsidR="00C80A68" w:rsidRPr="00C80A68" w:rsidRDefault="00C80A68" w:rsidP="00C80A68">
      <w:pPr>
        <w:rPr>
          <w:lang w:bidi="ne-NP"/>
        </w:rPr>
      </w:pPr>
    </w:p>
    <w:p w:rsidR="008E78F2" w:rsidRPr="00430388" w:rsidRDefault="008E78F2" w:rsidP="008E78F2">
      <w:pPr>
        <w:rPr>
          <w:rFonts w:ascii="Times New Roman" w:eastAsia="Times New Roman" w:hAnsi="Times New Roman" w:cs="Mangal"/>
          <w:lang w:bidi="ne-NP"/>
        </w:rPr>
      </w:pPr>
      <w:r>
        <w:rPr>
          <w:rFonts w:ascii="Arial" w:eastAsia="Times New Roman" w:hAnsi="Arial" w:cs="Arial"/>
          <w:lang w:bidi="ne-NP"/>
        </w:rPr>
        <w:t>A</w:t>
      </w:r>
      <w:r w:rsidRPr="00430388">
        <w:rPr>
          <w:rFonts w:ascii="Arial" w:eastAsia="Times New Roman" w:hAnsi="Arial" w:cs="Arial"/>
          <w:lang w:bidi="ne-NP"/>
        </w:rPr>
        <w:t xml:space="preserve">dobe Photoshop is full </w:t>
      </w:r>
      <w:r>
        <w:rPr>
          <w:rFonts w:ascii="Arial" w:eastAsia="Times New Roman" w:hAnsi="Arial" w:cs="Arial"/>
          <w:lang w:bidi="ne-NP"/>
        </w:rPr>
        <w:t>of rage editing features. Some o</w:t>
      </w:r>
      <w:r w:rsidRPr="00430388">
        <w:rPr>
          <w:rFonts w:ascii="Arial" w:eastAsia="Times New Roman" w:hAnsi="Arial" w:cs="Arial"/>
          <w:lang w:bidi="ne-NP"/>
        </w:rPr>
        <w:t>f them are Resizing, Settin</w:t>
      </w:r>
      <w:r>
        <w:rPr>
          <w:rFonts w:ascii="Arial" w:eastAsia="Times New Roman" w:hAnsi="Arial" w:cs="Arial"/>
          <w:lang w:bidi="ne-NP"/>
        </w:rPr>
        <w:t xml:space="preserve">g “brightness, Rotating image, </w:t>
      </w:r>
      <w:r w:rsidRPr="00430388">
        <w:rPr>
          <w:rFonts w:ascii="Arial" w:eastAsia="Times New Roman" w:hAnsi="Arial" w:cs="Arial"/>
          <w:lang w:bidi="ne-NP"/>
        </w:rPr>
        <w:t>Saving image, Scanning image and Printing image.</w:t>
      </w:r>
    </w:p>
    <w:p w:rsidR="008E78F2" w:rsidRPr="00430388" w:rsidRDefault="008E78F2" w:rsidP="008E78F2">
      <w:pPr>
        <w:rPr>
          <w:rFonts w:ascii="Times New Roman" w:eastAsia="Times New Roman" w:hAnsi="Times New Roman" w:cs="Mangal"/>
          <w:lang w:bidi="ne-NP"/>
        </w:rPr>
      </w:pPr>
    </w:p>
    <w:p w:rsidR="008E78F2" w:rsidRPr="00430388" w:rsidRDefault="008E78F2" w:rsidP="00F862FF">
      <w:pPr>
        <w:pStyle w:val="Heading4"/>
        <w:rPr>
          <w:rFonts w:ascii="Times New Roman" w:eastAsia="Times New Roman" w:hAnsi="Times New Roman" w:cs="Mangal"/>
          <w:lang w:bidi="ne-NP"/>
        </w:rPr>
      </w:pPr>
      <w:r w:rsidRPr="00430388">
        <w:rPr>
          <w:rFonts w:eastAsia="Times New Roman"/>
          <w:lang w:bidi="ne-NP"/>
        </w:rPr>
        <w:t>RESIZING AN IMAGE:-</w:t>
      </w:r>
    </w:p>
    <w:p w:rsidR="008E78F2" w:rsidRPr="00430388" w:rsidRDefault="00FA7BC2" w:rsidP="008E78F2">
      <w:pPr>
        <w:rPr>
          <w:rFonts w:ascii="Times New Roman" w:eastAsia="Times New Roman" w:hAnsi="Times New Roman" w:cs="Mangal"/>
          <w:lang w:bidi="ne-NP"/>
        </w:rPr>
      </w:pPr>
      <w:r>
        <w:rPr>
          <w:noProof/>
        </w:rPr>
        <w:pict>
          <v:shape id="_x0000_s1205" type="#_x0000_t202" style="position:absolute;margin-left:259.55pt;margin-top:207.05pt;width:187.5pt;height:.05pt;z-index:251845120;mso-position-horizontal-relative:text;mso-position-vertical-relative:text" stroked="f">
            <v:textbox style="mso-fit-shape-to-text:t" inset="0,0,0,0">
              <w:txbxContent>
                <w:p w:rsidR="00FA7BC2" w:rsidRPr="00AC3794" w:rsidRDefault="00FA7BC2" w:rsidP="00AC3794">
                  <w:pPr>
                    <w:pStyle w:val="Caption"/>
                  </w:pPr>
                  <w:r>
                    <w:t xml:space="preserve">Figure </w:t>
                  </w:r>
                  <w:fldSimple w:instr=" SEQ Figure \* ARABIC ">
                    <w:r>
                      <w:rPr>
                        <w:noProof/>
                      </w:rPr>
                      <w:t>159</w:t>
                    </w:r>
                  </w:fldSimple>
                  <w:r>
                    <w:t xml:space="preserve"> resize image</w:t>
                  </w:r>
                </w:p>
              </w:txbxContent>
            </v:textbox>
            <w10:wrap type="square"/>
          </v:shape>
        </w:pict>
      </w:r>
      <w:r w:rsidR="00C80A68">
        <w:rPr>
          <w:noProof/>
          <w:lang w:val="en-GB" w:eastAsia="en-GB" w:bidi="ne-NP"/>
        </w:rPr>
        <w:drawing>
          <wp:anchor distT="0" distB="0" distL="114300" distR="114300" simplePos="0" relativeHeight="251621888" behindDoc="0" locked="0" layoutInCell="1" allowOverlap="1">
            <wp:simplePos x="0" y="0"/>
            <wp:positionH relativeFrom="page">
              <wp:posOffset>4507230</wp:posOffset>
            </wp:positionH>
            <wp:positionV relativeFrom="page">
              <wp:posOffset>3441141</wp:posOffset>
            </wp:positionV>
            <wp:extent cx="2381250" cy="2085975"/>
            <wp:effectExtent l="0" t="0" r="0"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381250" cy="2085975"/>
                    </a:xfrm>
                    <a:prstGeom prst="rect">
                      <a:avLst/>
                    </a:prstGeom>
                  </pic:spPr>
                </pic:pic>
              </a:graphicData>
            </a:graphic>
          </wp:anchor>
        </w:drawing>
      </w:r>
      <w:r w:rsidR="008E78F2">
        <w:rPr>
          <w:rFonts w:ascii="Arial" w:eastAsia="Times New Roman" w:hAnsi="Arial" w:cs="Arial"/>
          <w:lang w:bidi="ne-NP"/>
        </w:rPr>
        <w:t>T</w:t>
      </w:r>
      <w:r w:rsidR="008E78F2" w:rsidRPr="00430388">
        <w:rPr>
          <w:rFonts w:ascii="Arial" w:eastAsia="Times New Roman" w:hAnsi="Arial" w:cs="Arial"/>
          <w:lang w:bidi="ne-NP"/>
        </w:rPr>
        <w:t>his option is used for chang</w:t>
      </w:r>
      <w:r w:rsidR="008E78F2" w:rsidRPr="00430388">
        <w:rPr>
          <w:rFonts w:ascii="Arial" w:eastAsia="Times New Roman" w:hAnsi="Arial" w:cs="Arial"/>
          <w:lang w:bidi="ne-NP"/>
        </w:rPr>
        <w:softHyphen/>
      </w:r>
      <w:r w:rsidR="008E78F2">
        <w:rPr>
          <w:rFonts w:ascii="Arial" w:eastAsia="Times New Roman" w:hAnsi="Arial" w:cs="Arial"/>
          <w:lang w:bidi="ne-NP"/>
        </w:rPr>
        <w:t>ing the size of image according to the dimensions given by</w:t>
      </w:r>
      <w:r w:rsidR="008E78F2" w:rsidRPr="00430388">
        <w:rPr>
          <w:rFonts w:ascii="Arial" w:eastAsia="Times New Roman" w:hAnsi="Arial" w:cs="Arial"/>
          <w:lang w:bidi="ne-NP"/>
        </w:rPr>
        <w:t xml:space="preserve"> the user. User can supply t</w:t>
      </w:r>
      <w:r w:rsidR="008E78F2">
        <w:rPr>
          <w:rFonts w:ascii="Arial" w:eastAsia="Times New Roman" w:hAnsi="Arial" w:cs="Arial"/>
          <w:lang w:bidi="ne-NP"/>
        </w:rPr>
        <w:t>he different values for width, h</w:t>
      </w:r>
      <w:r w:rsidR="008E78F2" w:rsidRPr="00430388">
        <w:rPr>
          <w:rFonts w:ascii="Arial" w:eastAsia="Times New Roman" w:hAnsi="Arial" w:cs="Arial"/>
          <w:lang w:bidi="ne-NP"/>
        </w:rPr>
        <w:t>eight, resolution etc. Steps to use this tool is as follows.</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1</w:t>
      </w:r>
      <w:r>
        <w:rPr>
          <w:rFonts w:ascii="Arial" w:eastAsia="Times New Roman" w:hAnsi="Arial" w:cs="Arial"/>
          <w:lang w:bidi="ne-NP"/>
        </w:rPr>
        <w:t>:</w:t>
      </w:r>
      <w:r w:rsidR="001D1D10">
        <w:rPr>
          <w:rFonts w:ascii="Arial" w:eastAsia="Times New Roman" w:hAnsi="Arial" w:cs="Arial"/>
          <w:lang w:bidi="ne-NP"/>
        </w:rPr>
        <w:t xml:space="preserve"> </w:t>
      </w:r>
      <w:r w:rsidRPr="00430388">
        <w:rPr>
          <w:rFonts w:ascii="Arial" w:eastAsia="Times New Roman" w:hAnsi="Arial" w:cs="Arial"/>
          <w:lang w:bidi="ne-NP"/>
        </w:rPr>
        <w:t>Open the image whose size user wants to change.</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2</w:t>
      </w:r>
      <w:r>
        <w:rPr>
          <w:rFonts w:ascii="Arial" w:eastAsia="Times New Roman" w:hAnsi="Arial" w:cs="Arial"/>
          <w:lang w:bidi="ne-NP"/>
        </w:rPr>
        <w:t>:</w:t>
      </w:r>
      <w:r w:rsidR="001D1D10">
        <w:rPr>
          <w:rFonts w:ascii="Arial" w:eastAsia="Times New Roman" w:hAnsi="Arial" w:cs="Arial"/>
          <w:lang w:bidi="ne-NP"/>
        </w:rPr>
        <w:t xml:space="preserve"> </w:t>
      </w:r>
      <w:r w:rsidRPr="00430388">
        <w:rPr>
          <w:rFonts w:ascii="Arial" w:eastAsia="Times New Roman" w:hAnsi="Arial" w:cs="Arial"/>
          <w:lang w:bidi="ne-NP"/>
        </w:rPr>
        <w:t>Click on "Image Menu" then choose "Image Size".</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3</w:t>
      </w:r>
      <w:r>
        <w:rPr>
          <w:rFonts w:ascii="Arial" w:eastAsia="Times New Roman" w:hAnsi="Arial" w:cs="Arial"/>
          <w:lang w:bidi="ne-NP"/>
        </w:rPr>
        <w:t>:</w:t>
      </w:r>
      <w:r w:rsidRPr="00430388">
        <w:rPr>
          <w:rFonts w:ascii="Arial" w:eastAsia="Times New Roman" w:hAnsi="Arial" w:cs="Arial"/>
          <w:lang w:bidi="ne-NP"/>
        </w:rPr>
        <w:t>"Image Size" dialog box appears over the image.</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4</w:t>
      </w:r>
      <w:r w:rsidR="001D1D10">
        <w:rPr>
          <w:rFonts w:ascii="Arial" w:eastAsia="Times New Roman" w:hAnsi="Arial" w:cs="Arial"/>
          <w:lang w:bidi="ne-NP"/>
        </w:rPr>
        <w:t xml:space="preserve"> </w:t>
      </w:r>
      <w:r>
        <w:rPr>
          <w:rFonts w:ascii="Arial" w:eastAsia="Times New Roman" w:hAnsi="Arial" w:cs="Arial"/>
          <w:lang w:bidi="ne-NP"/>
        </w:rPr>
        <w:t>:</w:t>
      </w:r>
      <w:r w:rsidRPr="00430388">
        <w:rPr>
          <w:rFonts w:ascii="Arial" w:eastAsia="Times New Roman" w:hAnsi="Arial" w:cs="Arial"/>
          <w:lang w:bidi="ne-NP"/>
        </w:rPr>
        <w:t>Specify the width and height in percent or pixels and resolution as per requirement.</w:t>
      </w:r>
    </w:p>
    <w:p w:rsidR="008E78F2" w:rsidRPr="00430388" w:rsidRDefault="008E78F2" w:rsidP="008E78F2">
      <w:pPr>
        <w:rPr>
          <w:rFonts w:ascii="Times New Roman" w:eastAsia="Times New Roman" w:hAnsi="Times New Roman" w:cs="Mangal"/>
          <w:lang w:bidi="ne-NP"/>
        </w:rPr>
      </w:pPr>
      <w:r w:rsidRPr="00430388">
        <w:rPr>
          <w:rFonts w:ascii="Arial" w:eastAsia="Times New Roman" w:hAnsi="Arial" w:cs="Arial"/>
          <w:lang w:bidi="ne-NP"/>
        </w:rPr>
        <w:t>Step 5</w:t>
      </w:r>
      <w:r>
        <w:rPr>
          <w:rFonts w:ascii="Arial" w:eastAsia="Times New Roman" w:hAnsi="Arial" w:cs="Arial"/>
          <w:lang w:bidi="ne-NP"/>
        </w:rPr>
        <w:t>:</w:t>
      </w:r>
      <w:r w:rsidR="001D1D10">
        <w:rPr>
          <w:rFonts w:ascii="Arial" w:eastAsia="Times New Roman" w:hAnsi="Arial" w:cs="Arial"/>
          <w:lang w:bidi="ne-NP"/>
        </w:rPr>
        <w:t xml:space="preserve"> </w:t>
      </w:r>
      <w:r w:rsidRPr="00430388">
        <w:rPr>
          <w:rFonts w:ascii="Arial" w:eastAsia="Times New Roman" w:hAnsi="Arial" w:cs="Arial"/>
          <w:lang w:bidi="ne-NP"/>
        </w:rPr>
        <w:t>Click "OK" button to accept the changed dimensions as shown above.</w:t>
      </w:r>
    </w:p>
    <w:p w:rsidR="008E78F2" w:rsidRDefault="008E78F2">
      <w:pPr>
        <w:rPr>
          <w:rFonts w:ascii="Times New Roman" w:hAnsi="Times New Roman" w:cs="Times New Roman"/>
          <w:sz w:val="22"/>
          <w:szCs w:val="22"/>
        </w:rPr>
      </w:pPr>
      <w:r>
        <w:rPr>
          <w:rFonts w:ascii="Times New Roman" w:hAnsi="Times New Roman" w:cs="Times New Roman"/>
          <w:sz w:val="22"/>
          <w:szCs w:val="22"/>
        </w:rPr>
        <w:br w:type="page"/>
      </w:r>
    </w:p>
    <w:p w:rsidR="00D64AE7" w:rsidRDefault="00FA7BC2" w:rsidP="00F862FF">
      <w:pPr>
        <w:pStyle w:val="Heading4"/>
        <w:rPr>
          <w:rFonts w:eastAsia="Times New Roman"/>
          <w:lang w:bidi="ne-NP"/>
        </w:rPr>
      </w:pPr>
      <w:r>
        <w:rPr>
          <w:noProof/>
        </w:rPr>
        <w:lastRenderedPageBreak/>
        <w:pict>
          <v:shape id="_x0000_s1206" type="#_x0000_t202" style="position:absolute;margin-left:252pt;margin-top:119.6pt;width:171pt;height:.05pt;z-index:251846144;mso-position-horizontal-relative:text;mso-position-vertical-relative:text" stroked="f">
            <v:textbox style="mso-fit-shape-to-text:t" inset="0,0,0,0">
              <w:txbxContent>
                <w:p w:rsidR="00FA7BC2" w:rsidRPr="00F957C0" w:rsidRDefault="00FA7BC2" w:rsidP="00AC3794">
                  <w:pPr>
                    <w:pStyle w:val="Caption"/>
                    <w:rPr>
                      <w:noProof/>
                      <w:sz w:val="24"/>
                      <w:szCs w:val="24"/>
                    </w:rPr>
                  </w:pPr>
                  <w:r>
                    <w:t xml:space="preserve">Figure </w:t>
                  </w:r>
                  <w:fldSimple w:instr=" SEQ Figure \* ARABIC ">
                    <w:r>
                      <w:rPr>
                        <w:noProof/>
                      </w:rPr>
                      <w:t>160</w:t>
                    </w:r>
                  </w:fldSimple>
                  <w:r>
                    <w:t xml:space="preserve"> change brightness of image</w:t>
                  </w:r>
                </w:p>
              </w:txbxContent>
            </v:textbox>
            <w10:wrap type="square"/>
          </v:shape>
        </w:pict>
      </w:r>
      <w:r w:rsidR="006C5434">
        <w:rPr>
          <w:noProof/>
          <w:lang w:val="en-GB" w:eastAsia="en-GB" w:bidi="ne-NP"/>
        </w:rPr>
        <w:drawing>
          <wp:anchor distT="0" distB="0" distL="114300" distR="114300" simplePos="0" relativeHeight="251622912" behindDoc="0" locked="0" layoutInCell="1" allowOverlap="1">
            <wp:simplePos x="0" y="0"/>
            <wp:positionH relativeFrom="page">
              <wp:posOffset>4411345</wp:posOffset>
            </wp:positionH>
            <wp:positionV relativeFrom="page">
              <wp:posOffset>1574165</wp:posOffset>
            </wp:positionV>
            <wp:extent cx="2171700" cy="130492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171700" cy="1304925"/>
                    </a:xfrm>
                    <a:prstGeom prst="rect">
                      <a:avLst/>
                    </a:prstGeom>
                  </pic:spPr>
                </pic:pic>
              </a:graphicData>
            </a:graphic>
          </wp:anchor>
        </w:drawing>
      </w:r>
      <w:r w:rsidR="00D64AE7" w:rsidRPr="00430388">
        <w:rPr>
          <w:rFonts w:eastAsia="Times New Roman"/>
          <w:lang w:bidi="ne-NP"/>
        </w:rPr>
        <w:t>SETTING BRIGHTNESS ON AN IMAGE:-</w:t>
      </w:r>
    </w:p>
    <w:p w:rsidR="006C5434" w:rsidRPr="006C5434" w:rsidRDefault="006C5434" w:rsidP="006C5434">
      <w:pPr>
        <w:rPr>
          <w:lang w:bidi="ne-NP"/>
        </w:rPr>
      </w:pPr>
    </w:p>
    <w:p w:rsidR="00D64AE7" w:rsidRPr="00430388" w:rsidRDefault="00D64AE7" w:rsidP="00D64AE7">
      <w:pPr>
        <w:rPr>
          <w:rFonts w:ascii="Times New Roman" w:eastAsia="Times New Roman" w:hAnsi="Times New Roman" w:cs="Mangal"/>
          <w:lang w:bidi="ne-NP"/>
        </w:rPr>
      </w:pPr>
      <w:r w:rsidRPr="00430388">
        <w:rPr>
          <w:rFonts w:ascii="Arial" w:eastAsia="Times New Roman" w:hAnsi="Arial" w:cs="Arial"/>
          <w:lang w:bidi="ne-NP"/>
        </w:rPr>
        <w:t>User can set brightness and contrast on the image according to his/her own choice. For doing show follow the steps given below.</w:t>
      </w:r>
    </w:p>
    <w:p w:rsidR="00D64AE7" w:rsidRPr="00430388" w:rsidRDefault="00D64AE7" w:rsidP="00D64AE7">
      <w:pPr>
        <w:rPr>
          <w:rFonts w:ascii="Times New Roman" w:eastAsia="Times New Roman" w:hAnsi="Times New Roman" w:cs="Mangal"/>
          <w:lang w:bidi="ne-NP"/>
        </w:rPr>
      </w:pPr>
      <w:r w:rsidRPr="00430388">
        <w:rPr>
          <w:rFonts w:ascii="Arial" w:eastAsia="Times New Roman" w:hAnsi="Arial" w:cs="Arial"/>
          <w:lang w:bidi="ne-NP"/>
        </w:rPr>
        <w:t>Step</w:t>
      </w:r>
      <w:r>
        <w:rPr>
          <w:rFonts w:ascii="Arial" w:eastAsia="Times New Roman" w:hAnsi="Arial" w:cs="Arial"/>
          <w:lang w:bidi="ne-NP"/>
        </w:rPr>
        <w:t xml:space="preserve">: </w:t>
      </w:r>
      <w:r w:rsidRPr="00430388">
        <w:rPr>
          <w:rFonts w:ascii="Arial" w:eastAsia="Times New Roman" w:hAnsi="Arial" w:cs="Arial"/>
          <w:lang w:bidi="ne-NP"/>
        </w:rPr>
        <w:t>1 Open the image to change the brightness or contrast.</w:t>
      </w:r>
    </w:p>
    <w:p w:rsidR="00D64AE7" w:rsidRPr="00430388" w:rsidRDefault="00D64AE7" w:rsidP="00D64AE7">
      <w:pPr>
        <w:rPr>
          <w:rFonts w:ascii="Times New Roman" w:eastAsia="Times New Roman" w:hAnsi="Times New Roman" w:cs="Mangal"/>
          <w:lang w:bidi="ne-NP"/>
        </w:rPr>
      </w:pPr>
      <w:r w:rsidRPr="00430388">
        <w:rPr>
          <w:rFonts w:ascii="Arial" w:eastAsia="Times New Roman" w:hAnsi="Arial" w:cs="Arial"/>
          <w:lang w:bidi="ne-NP"/>
        </w:rPr>
        <w:t>Step</w:t>
      </w:r>
      <w:r>
        <w:rPr>
          <w:rFonts w:ascii="Arial" w:eastAsia="Times New Roman" w:hAnsi="Arial" w:cs="Arial"/>
          <w:lang w:bidi="ne-NP"/>
        </w:rPr>
        <w:t xml:space="preserve">: </w:t>
      </w:r>
      <w:r w:rsidRPr="00430388">
        <w:rPr>
          <w:rFonts w:ascii="Arial" w:eastAsia="Times New Roman" w:hAnsi="Arial" w:cs="Arial"/>
          <w:lang w:bidi="ne-NP"/>
        </w:rPr>
        <w:t>2 Click on "Image Menu" then choose the "Adjustments' option followed by "Brightness/Contrast".</w:t>
      </w:r>
    </w:p>
    <w:p w:rsidR="00D64AE7" w:rsidRPr="00430388" w:rsidRDefault="00D64AE7" w:rsidP="00D64AE7">
      <w:pPr>
        <w:rPr>
          <w:rFonts w:ascii="Times New Roman" w:eastAsia="Times New Roman" w:hAnsi="Times New Roman" w:cs="Mangal"/>
          <w:lang w:bidi="ne-NP"/>
        </w:rPr>
      </w:pPr>
      <w:r w:rsidRPr="00430388">
        <w:rPr>
          <w:rFonts w:ascii="Arial" w:eastAsia="Times New Roman" w:hAnsi="Arial" w:cs="Arial"/>
          <w:lang w:bidi="ne-NP"/>
        </w:rPr>
        <w:t>Step</w:t>
      </w:r>
      <w:r>
        <w:rPr>
          <w:rFonts w:ascii="Arial" w:eastAsia="Times New Roman" w:hAnsi="Arial" w:cs="Arial"/>
          <w:lang w:bidi="ne-NP"/>
        </w:rPr>
        <w:t>:</w:t>
      </w:r>
      <w:r w:rsidRPr="00430388">
        <w:rPr>
          <w:rFonts w:ascii="Arial" w:eastAsia="Times New Roman" w:hAnsi="Arial" w:cs="Arial"/>
          <w:lang w:bidi="ne-NP"/>
        </w:rPr>
        <w:t xml:space="preserve"> 3 "Brightness/Contrast" dialog box appears. Change the brightness and contrast according to requirement.</w:t>
      </w:r>
    </w:p>
    <w:p w:rsidR="00D64AE7" w:rsidRDefault="00D64AE7" w:rsidP="00D64AE7">
      <w:pPr>
        <w:rPr>
          <w:rFonts w:ascii="Arial" w:eastAsia="Times New Roman" w:hAnsi="Arial" w:cs="Arial"/>
          <w:lang w:bidi="ne-NP"/>
        </w:rPr>
      </w:pPr>
      <w:r w:rsidRPr="00430388">
        <w:rPr>
          <w:rFonts w:ascii="Arial" w:eastAsia="Times New Roman" w:hAnsi="Arial" w:cs="Arial"/>
          <w:lang w:bidi="ne-NP"/>
        </w:rPr>
        <w:t>Step 4 Click on "OK" button.</w:t>
      </w:r>
    </w:p>
    <w:p w:rsidR="00D64AE7" w:rsidRPr="00430388" w:rsidRDefault="00D64AE7" w:rsidP="00D64AE7">
      <w:pPr>
        <w:rPr>
          <w:rFonts w:ascii="Times New Roman" w:eastAsia="Times New Roman" w:hAnsi="Times New Roman" w:cs="Mangal"/>
          <w:lang w:bidi="ne-NP"/>
        </w:rPr>
      </w:pPr>
    </w:p>
    <w:p w:rsidR="00D64AE7" w:rsidRDefault="00D64AE7" w:rsidP="00F862FF">
      <w:pPr>
        <w:pStyle w:val="Heading4"/>
        <w:rPr>
          <w:rFonts w:eastAsia="Times New Roman"/>
          <w:lang w:bidi="ne-NP"/>
        </w:rPr>
      </w:pPr>
      <w:r w:rsidRPr="00430388">
        <w:rPr>
          <w:rFonts w:eastAsia="Times New Roman"/>
          <w:lang w:bidi="ne-NP"/>
        </w:rPr>
        <w:t>ROTATE OR F</w:t>
      </w:r>
      <w:r>
        <w:rPr>
          <w:rFonts w:eastAsia="Times New Roman"/>
          <w:lang w:bidi="ne-NP"/>
        </w:rPr>
        <w:t>LI</w:t>
      </w:r>
      <w:r w:rsidRPr="00430388">
        <w:rPr>
          <w:rFonts w:eastAsia="Times New Roman"/>
          <w:lang w:bidi="ne-NP"/>
        </w:rPr>
        <w:t>P IMAGE:-</w:t>
      </w:r>
    </w:p>
    <w:p w:rsidR="006C5434" w:rsidRPr="006C5434" w:rsidRDefault="00FA7BC2" w:rsidP="006C5434">
      <w:pPr>
        <w:rPr>
          <w:lang w:bidi="ne-NP"/>
        </w:rPr>
      </w:pPr>
      <w:r>
        <w:rPr>
          <w:noProof/>
        </w:rPr>
        <w:pict>
          <v:shape id="_x0000_s1207" type="#_x0000_t202" style="position:absolute;margin-left:0;margin-top:136.9pt;width:178.5pt;height:.05pt;z-index:251847168;mso-position-horizontal-relative:text;mso-position-vertical-relative:text" stroked="f">
            <v:textbox style="mso-fit-shape-to-text:t" inset="0,0,0,0">
              <w:txbxContent>
                <w:p w:rsidR="00FA7BC2" w:rsidRPr="00FD1408" w:rsidRDefault="00FA7BC2" w:rsidP="00AC3794">
                  <w:pPr>
                    <w:pStyle w:val="Caption"/>
                    <w:rPr>
                      <w:noProof/>
                      <w:color w:val="000000"/>
                      <w:sz w:val="24"/>
                      <w:szCs w:val="24"/>
                    </w:rPr>
                  </w:pPr>
                  <w:r>
                    <w:t xml:space="preserve">Figure </w:t>
                  </w:r>
                  <w:fldSimple w:instr=" SEQ Figure \* ARABIC ">
                    <w:r>
                      <w:rPr>
                        <w:noProof/>
                      </w:rPr>
                      <w:t>161</w:t>
                    </w:r>
                  </w:fldSimple>
                  <w:r>
                    <w:t xml:space="preserve"> rotate image</w:t>
                  </w:r>
                </w:p>
              </w:txbxContent>
            </v:textbox>
            <w10:wrap type="square"/>
          </v:shape>
        </w:pict>
      </w:r>
      <w:r w:rsidR="006C5434">
        <w:rPr>
          <w:noProof/>
          <w:lang w:val="en-GB" w:eastAsia="en-GB" w:bidi="ne-NP"/>
        </w:rPr>
        <w:drawing>
          <wp:anchor distT="0" distB="0" distL="114300" distR="114300" simplePos="0" relativeHeight="251623936" behindDoc="0" locked="0" layoutInCell="1" allowOverlap="1">
            <wp:simplePos x="0" y="0"/>
            <wp:positionH relativeFrom="page">
              <wp:posOffset>1210945</wp:posOffset>
            </wp:positionH>
            <wp:positionV relativeFrom="page">
              <wp:posOffset>4262755</wp:posOffset>
            </wp:positionV>
            <wp:extent cx="2266950" cy="160020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266950" cy="1600200"/>
                    </a:xfrm>
                    <a:prstGeom prst="rect">
                      <a:avLst/>
                    </a:prstGeom>
                  </pic:spPr>
                </pic:pic>
              </a:graphicData>
            </a:graphic>
          </wp:anchor>
        </w:drawing>
      </w:r>
    </w:p>
    <w:p w:rsidR="00D64AE7" w:rsidRPr="00430388" w:rsidRDefault="00D64AE7" w:rsidP="00D64AE7">
      <w:pPr>
        <w:rPr>
          <w:rFonts w:ascii="Times New Roman" w:eastAsia="Times New Roman" w:hAnsi="Times New Roman" w:cs="Mangal"/>
          <w:lang w:bidi="ne-NP"/>
        </w:rPr>
      </w:pPr>
      <w:r w:rsidRPr="00430388">
        <w:rPr>
          <w:rFonts w:ascii="Arial" w:eastAsia="Times New Roman" w:hAnsi="Arial" w:cs="Arial"/>
          <w:lang w:bidi="ne-NP"/>
        </w:rPr>
        <w:t>This option is used for turning the image upside down or from left to right. Steps to flip the image is as follows.</w:t>
      </w:r>
    </w:p>
    <w:p w:rsidR="00D64AE7" w:rsidRPr="00430388" w:rsidRDefault="00D64AE7" w:rsidP="00D64AE7">
      <w:pPr>
        <w:rPr>
          <w:rFonts w:ascii="Times New Roman" w:eastAsia="Times New Roman" w:hAnsi="Times New Roman" w:cs="Mangal"/>
          <w:lang w:bidi="ne-NP"/>
        </w:rPr>
      </w:pPr>
      <w:r w:rsidRPr="00430388">
        <w:rPr>
          <w:rFonts w:ascii="Arial" w:eastAsia="Times New Roman" w:hAnsi="Arial" w:cs="Arial"/>
          <w:lang w:bidi="ne-NP"/>
        </w:rPr>
        <w:t>Step 1 Open an image which you want to rotate or flip.</w:t>
      </w:r>
    </w:p>
    <w:p w:rsidR="00D64AE7" w:rsidRPr="00430388" w:rsidRDefault="00D64AE7" w:rsidP="00D64AE7">
      <w:pPr>
        <w:rPr>
          <w:rFonts w:ascii="Times New Roman" w:eastAsia="Times New Roman" w:hAnsi="Times New Roman" w:cs="Mangal"/>
          <w:lang w:bidi="ne-NP"/>
        </w:rPr>
      </w:pPr>
      <w:r w:rsidRPr="00430388">
        <w:rPr>
          <w:rFonts w:ascii="Arial" w:eastAsia="Times New Roman" w:hAnsi="Arial" w:cs="Arial"/>
          <w:lang w:bidi="ne-NP"/>
        </w:rPr>
        <w:t>Step 2</w:t>
      </w:r>
      <w:r w:rsidRPr="00430388">
        <w:rPr>
          <w:rFonts w:ascii="Arial" w:eastAsia="Times New Roman" w:hAnsi="Arial" w:cs="Arial"/>
          <w:lang w:bidi="ne-NP"/>
        </w:rPr>
        <w:tab/>
        <w:t>Click on "Image Menu". Again click on "Rotate Canvas'</w:t>
      </w:r>
    </w:p>
    <w:p w:rsidR="00D64AE7" w:rsidRPr="00430388" w:rsidRDefault="00D64AE7" w:rsidP="00D64AE7">
      <w:pPr>
        <w:rPr>
          <w:rFonts w:ascii="Times New Roman" w:eastAsia="Times New Roman" w:hAnsi="Times New Roman" w:cs="Mangal"/>
          <w:lang w:bidi="ne-NP"/>
        </w:rPr>
      </w:pPr>
      <w:r w:rsidRPr="00430388">
        <w:rPr>
          <w:rFonts w:ascii="Arial" w:eastAsia="Times New Roman" w:hAnsi="Arial" w:cs="Arial"/>
          <w:lang w:bidi="ne-NP"/>
        </w:rPr>
        <w:t>Step 3</w:t>
      </w:r>
      <w:r w:rsidRPr="00430388">
        <w:rPr>
          <w:rFonts w:ascii="Arial" w:eastAsia="Times New Roman" w:hAnsi="Arial" w:cs="Arial"/>
          <w:lang w:bidi="ne-NP"/>
        </w:rPr>
        <w:tab/>
        <w:t>Choose one of the options like "1800, 900 CW, 900 CCW</w:t>
      </w:r>
    </w:p>
    <w:p w:rsidR="00D64AE7" w:rsidRPr="00430388" w:rsidRDefault="00D64AE7" w:rsidP="00D64AE7">
      <w:pPr>
        <w:rPr>
          <w:rFonts w:ascii="Times New Roman" w:eastAsia="Times New Roman" w:hAnsi="Times New Roman" w:cs="Mangal"/>
          <w:lang w:bidi="ne-NP"/>
        </w:rPr>
      </w:pPr>
      <w:r w:rsidRPr="00430388">
        <w:rPr>
          <w:rFonts w:ascii="Arial" w:eastAsia="Times New Roman" w:hAnsi="Arial" w:cs="Arial"/>
          <w:lang w:bidi="ne-NP"/>
        </w:rPr>
        <w:t>Step 4 Result will be as shown above of 180°.</w:t>
      </w:r>
    </w:p>
    <w:p w:rsidR="00D64AE7" w:rsidRDefault="00D64AE7">
      <w:pPr>
        <w:rPr>
          <w:rFonts w:ascii="Times New Roman" w:hAnsi="Times New Roman" w:cs="Times New Roman"/>
          <w:sz w:val="22"/>
          <w:szCs w:val="22"/>
        </w:rPr>
      </w:pPr>
      <w:r>
        <w:rPr>
          <w:rFonts w:ascii="Times New Roman" w:hAnsi="Times New Roman" w:cs="Times New Roman"/>
          <w:sz w:val="22"/>
          <w:szCs w:val="22"/>
        </w:rPr>
        <w:br w:type="page"/>
      </w:r>
    </w:p>
    <w:p w:rsidR="00587D43" w:rsidRDefault="00587D43" w:rsidP="00F862FF">
      <w:pPr>
        <w:pStyle w:val="Heading4"/>
        <w:rPr>
          <w:rFonts w:eastAsia="Times New Roman"/>
          <w:lang w:bidi="ne-NP"/>
        </w:rPr>
      </w:pPr>
      <w:r w:rsidRPr="00430388">
        <w:rPr>
          <w:rFonts w:eastAsia="Times New Roman"/>
          <w:lang w:bidi="ne-NP"/>
        </w:rPr>
        <w:lastRenderedPageBreak/>
        <w:t>SAVING IMAGES FOR THE WEB:-</w:t>
      </w:r>
    </w:p>
    <w:p w:rsidR="006C5434" w:rsidRPr="006C5434" w:rsidRDefault="00FA7BC2" w:rsidP="006C5434">
      <w:pPr>
        <w:rPr>
          <w:lang w:bidi="ne-NP"/>
        </w:rPr>
      </w:pPr>
      <w:r>
        <w:rPr>
          <w:noProof/>
        </w:rPr>
        <w:pict>
          <v:shape id="_x0000_s1208" type="#_x0000_t202" style="position:absolute;margin-left:0;margin-top:189.7pt;width:297.75pt;height:.05pt;z-index:251848192;mso-position-horizontal-relative:text;mso-position-vertical-relative:text" stroked="f">
            <v:textbox style="mso-fit-shape-to-text:t" inset="0,0,0,0">
              <w:txbxContent>
                <w:p w:rsidR="00FA7BC2" w:rsidRPr="004E0C38" w:rsidRDefault="00FA7BC2" w:rsidP="00AC3794">
                  <w:pPr>
                    <w:pStyle w:val="Caption"/>
                    <w:rPr>
                      <w:noProof/>
                      <w:color w:val="000000"/>
                      <w:sz w:val="24"/>
                      <w:szCs w:val="24"/>
                    </w:rPr>
                  </w:pPr>
                  <w:r>
                    <w:t xml:space="preserve">Figure </w:t>
                  </w:r>
                  <w:fldSimple w:instr=" SEQ Figure \* ARABIC ">
                    <w:r>
                      <w:rPr>
                        <w:noProof/>
                      </w:rPr>
                      <w:t>162</w:t>
                    </w:r>
                  </w:fldSimple>
                  <w:r>
                    <w:t xml:space="preserve"> image save on web</w:t>
                  </w:r>
                </w:p>
              </w:txbxContent>
            </v:textbox>
            <w10:wrap type="square"/>
          </v:shape>
        </w:pict>
      </w:r>
      <w:r w:rsidR="006C5434">
        <w:rPr>
          <w:noProof/>
          <w:lang w:val="en-GB" w:eastAsia="en-GB" w:bidi="ne-NP"/>
        </w:rPr>
        <w:drawing>
          <wp:anchor distT="0" distB="0" distL="114300" distR="114300" simplePos="0" relativeHeight="251624960" behindDoc="0" locked="0" layoutInCell="1" allowOverlap="1">
            <wp:simplePos x="0" y="0"/>
            <wp:positionH relativeFrom="page">
              <wp:posOffset>1210945</wp:posOffset>
            </wp:positionH>
            <wp:positionV relativeFrom="page">
              <wp:posOffset>1869440</wp:posOffset>
            </wp:positionV>
            <wp:extent cx="3781425" cy="2085975"/>
            <wp:effectExtent l="0" t="0" r="9525"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781425" cy="2085975"/>
                    </a:xfrm>
                    <a:prstGeom prst="rect">
                      <a:avLst/>
                    </a:prstGeom>
                  </pic:spPr>
                </pic:pic>
              </a:graphicData>
            </a:graphic>
          </wp:anchor>
        </w:drawing>
      </w:r>
    </w:p>
    <w:p w:rsidR="00587D43" w:rsidRPr="00430388" w:rsidRDefault="00587D43" w:rsidP="00587D43">
      <w:pPr>
        <w:rPr>
          <w:rFonts w:ascii="Times New Roman" w:eastAsia="Times New Roman" w:hAnsi="Times New Roman" w:cs="Mangal"/>
          <w:lang w:bidi="ne-NP"/>
        </w:rPr>
      </w:pPr>
      <w:r>
        <w:rPr>
          <w:rFonts w:ascii="Arial" w:eastAsia="Times New Roman" w:hAnsi="Arial" w:cs="Arial"/>
          <w:lang w:bidi="ne-NP"/>
        </w:rPr>
        <w:t>In P</w:t>
      </w:r>
      <w:r w:rsidRPr="00430388">
        <w:rPr>
          <w:rFonts w:ascii="Arial" w:eastAsia="Times New Roman" w:hAnsi="Arial" w:cs="Arial"/>
          <w:lang w:bidi="ne-NP"/>
        </w:rPr>
        <w:t>hotoshop we can save any image in a good quality for web sites. Web sites supports two types of images .GIF (Graphic Interchange Format) and .JPEG (Joint Photographic Expert Grou</w:t>
      </w:r>
      <w:r>
        <w:rPr>
          <w:rFonts w:ascii="Arial" w:eastAsia="Times New Roman" w:hAnsi="Arial" w:cs="Arial"/>
          <w:lang w:bidi="ne-NP"/>
        </w:rPr>
        <w:t>p). JPEG is of high quality in c</w:t>
      </w:r>
      <w:r w:rsidRPr="00430388">
        <w:rPr>
          <w:rFonts w:ascii="Arial" w:eastAsia="Times New Roman" w:hAnsi="Arial" w:cs="Arial"/>
          <w:lang w:bidi="ne-NP"/>
        </w:rPr>
        <w:t>omparison to GIF. Steps to save the image for web is as follows.</w:t>
      </w:r>
    </w:p>
    <w:p w:rsidR="00587D43" w:rsidRPr="00430388" w:rsidRDefault="00587D43" w:rsidP="00587D43">
      <w:pPr>
        <w:rPr>
          <w:rFonts w:ascii="Times New Roman" w:eastAsia="Times New Roman" w:hAnsi="Times New Roman" w:cs="Mangal"/>
          <w:lang w:bidi="ne-NP"/>
        </w:rPr>
      </w:pPr>
      <w:r w:rsidRPr="00430388">
        <w:rPr>
          <w:rFonts w:ascii="Arial" w:eastAsia="Times New Roman" w:hAnsi="Arial" w:cs="Arial"/>
          <w:lang w:bidi="ne-NP"/>
        </w:rPr>
        <w:t>Step</w:t>
      </w:r>
      <w:r>
        <w:rPr>
          <w:rFonts w:ascii="Arial" w:eastAsia="Times New Roman" w:hAnsi="Arial" w:cs="Arial"/>
          <w:lang w:bidi="ne-NP"/>
        </w:rPr>
        <w:t>:</w:t>
      </w:r>
      <w:r w:rsidRPr="00430388">
        <w:rPr>
          <w:rFonts w:ascii="Arial" w:eastAsia="Times New Roman" w:hAnsi="Arial" w:cs="Arial"/>
          <w:lang w:bidi="ne-NP"/>
        </w:rPr>
        <w:t xml:space="preserve"> 1 Open the image which user wants to save for web site.</w:t>
      </w:r>
    </w:p>
    <w:p w:rsidR="00587D43" w:rsidRPr="00430388" w:rsidRDefault="00587D43" w:rsidP="00587D43">
      <w:pPr>
        <w:rPr>
          <w:rFonts w:ascii="Times New Roman" w:eastAsia="Times New Roman" w:hAnsi="Times New Roman" w:cs="Mangal"/>
          <w:lang w:bidi="ne-NP"/>
        </w:rPr>
      </w:pPr>
      <w:r w:rsidRPr="00430388">
        <w:rPr>
          <w:rFonts w:ascii="Arial" w:eastAsia="Times New Roman" w:hAnsi="Arial" w:cs="Arial"/>
          <w:lang w:bidi="ne-NP"/>
        </w:rPr>
        <w:t>Step</w:t>
      </w:r>
      <w:r>
        <w:rPr>
          <w:rFonts w:ascii="Arial" w:eastAsia="Times New Roman" w:hAnsi="Arial" w:cs="Arial"/>
          <w:lang w:bidi="ne-NP"/>
        </w:rPr>
        <w:t>:</w:t>
      </w:r>
      <w:r w:rsidRPr="00430388">
        <w:rPr>
          <w:rFonts w:ascii="Arial" w:eastAsia="Times New Roman" w:hAnsi="Arial" w:cs="Arial"/>
          <w:lang w:bidi="ne-NP"/>
        </w:rPr>
        <w:t xml:space="preserve"> 2 Click on the "File Menu".</w:t>
      </w:r>
    </w:p>
    <w:p w:rsidR="00587D43" w:rsidRPr="00430388" w:rsidRDefault="00587D43" w:rsidP="00587D43">
      <w:pPr>
        <w:rPr>
          <w:rFonts w:ascii="Times New Roman" w:eastAsia="Times New Roman" w:hAnsi="Times New Roman" w:cs="Mangal"/>
          <w:lang w:bidi="ne-NP"/>
        </w:rPr>
      </w:pPr>
      <w:r w:rsidRPr="00430388">
        <w:rPr>
          <w:rFonts w:ascii="Arial" w:eastAsia="Times New Roman" w:hAnsi="Arial" w:cs="Arial"/>
          <w:lang w:bidi="ne-NP"/>
        </w:rPr>
        <w:t>Step</w:t>
      </w:r>
      <w:r>
        <w:rPr>
          <w:rFonts w:ascii="Arial" w:eastAsia="Times New Roman" w:hAnsi="Arial" w:cs="Arial"/>
          <w:lang w:bidi="ne-NP"/>
        </w:rPr>
        <w:t>:</w:t>
      </w:r>
      <w:r w:rsidRPr="00430388">
        <w:rPr>
          <w:rFonts w:ascii="Arial" w:eastAsia="Times New Roman" w:hAnsi="Arial" w:cs="Arial"/>
          <w:lang w:bidi="ne-NP"/>
        </w:rPr>
        <w:t xml:space="preserve"> 3 Click on "Save for Web" option.</w:t>
      </w:r>
    </w:p>
    <w:p w:rsidR="00587D43" w:rsidRPr="00430388" w:rsidRDefault="00587D43" w:rsidP="00587D43">
      <w:pPr>
        <w:rPr>
          <w:rFonts w:ascii="Times New Roman" w:eastAsia="Times New Roman" w:hAnsi="Times New Roman" w:cs="Mangal"/>
          <w:lang w:bidi="ne-NP"/>
        </w:rPr>
      </w:pPr>
      <w:r w:rsidRPr="00430388">
        <w:rPr>
          <w:rFonts w:ascii="Arial" w:eastAsia="Times New Roman" w:hAnsi="Arial" w:cs="Arial"/>
          <w:lang w:bidi="ne-NP"/>
        </w:rPr>
        <w:t>Step</w:t>
      </w:r>
      <w:r>
        <w:rPr>
          <w:rFonts w:ascii="Arial" w:eastAsia="Times New Roman" w:hAnsi="Arial" w:cs="Arial"/>
          <w:lang w:bidi="ne-NP"/>
        </w:rPr>
        <w:t>:</w:t>
      </w:r>
      <w:r w:rsidRPr="00430388">
        <w:rPr>
          <w:rFonts w:ascii="Arial" w:eastAsia="Times New Roman" w:hAnsi="Arial" w:cs="Arial"/>
          <w:lang w:bidi="ne-NP"/>
        </w:rPr>
        <w:t xml:space="preserve"> 4 Save for Web and Device dialog box appears on the screen.</w:t>
      </w:r>
    </w:p>
    <w:p w:rsidR="00587D43" w:rsidRPr="00430388" w:rsidRDefault="00587D43" w:rsidP="00587D43">
      <w:pPr>
        <w:rPr>
          <w:rFonts w:ascii="Times New Roman" w:eastAsia="Times New Roman" w:hAnsi="Times New Roman" w:cs="Mangal"/>
          <w:lang w:bidi="ne-NP"/>
        </w:rPr>
      </w:pPr>
      <w:r w:rsidRPr="00430388">
        <w:rPr>
          <w:rFonts w:ascii="Arial" w:eastAsia="Times New Roman" w:hAnsi="Arial" w:cs="Arial"/>
          <w:lang w:bidi="ne-NP"/>
        </w:rPr>
        <w:t>Step</w:t>
      </w:r>
      <w:r>
        <w:rPr>
          <w:rFonts w:ascii="Arial" w:eastAsia="Times New Roman" w:hAnsi="Arial" w:cs="Arial"/>
          <w:lang w:bidi="ne-NP"/>
        </w:rPr>
        <w:t>: 5 Click on "Save"</w:t>
      </w:r>
      <w:r w:rsidRPr="00430388">
        <w:rPr>
          <w:rFonts w:ascii="Arial" w:eastAsia="Times New Roman" w:hAnsi="Arial" w:cs="Arial"/>
          <w:lang w:bidi="ne-NP"/>
        </w:rPr>
        <w:t xml:space="preserve">. </w:t>
      </w:r>
      <w:r>
        <w:rPr>
          <w:rFonts w:ascii="Arial" w:eastAsia="Times New Roman" w:hAnsi="Arial" w:cs="Arial"/>
          <w:lang w:bidi="ne-NP"/>
        </w:rPr>
        <w:t>A dialog box appears, type name</w:t>
      </w:r>
      <w:r w:rsidRPr="00430388">
        <w:rPr>
          <w:rFonts w:ascii="Arial" w:eastAsia="Times New Roman" w:hAnsi="Arial" w:cs="Arial"/>
          <w:lang w:bidi="ne-NP"/>
        </w:rPr>
        <w:t>, select location and finally click on "Save".</w:t>
      </w:r>
    </w:p>
    <w:p w:rsidR="00587D43" w:rsidRDefault="00587D43">
      <w:pPr>
        <w:rPr>
          <w:rFonts w:ascii="Times New Roman" w:hAnsi="Times New Roman" w:cs="Times New Roman"/>
          <w:sz w:val="22"/>
          <w:szCs w:val="22"/>
        </w:rPr>
      </w:pPr>
      <w:r>
        <w:rPr>
          <w:rFonts w:ascii="Times New Roman" w:hAnsi="Times New Roman" w:cs="Times New Roman"/>
          <w:sz w:val="22"/>
          <w:szCs w:val="22"/>
        </w:rPr>
        <w:br w:type="page"/>
      </w:r>
    </w:p>
    <w:p w:rsidR="00587D43" w:rsidRDefault="00587D43" w:rsidP="00F862FF">
      <w:pPr>
        <w:pStyle w:val="Heading4"/>
        <w:rPr>
          <w:rFonts w:eastAsia="Times New Roman"/>
          <w:lang w:bidi="ne-NP"/>
        </w:rPr>
      </w:pPr>
      <w:r w:rsidRPr="00430388">
        <w:rPr>
          <w:rFonts w:eastAsia="Times New Roman"/>
          <w:lang w:bidi="ne-NP"/>
        </w:rPr>
        <w:lastRenderedPageBreak/>
        <w:t xml:space="preserve">SCANNING PHOTOS USING </w:t>
      </w:r>
      <w:r w:rsidR="005F7F54" w:rsidRPr="00430388">
        <w:rPr>
          <w:rFonts w:eastAsia="Times New Roman"/>
          <w:lang w:bidi="ne-NP"/>
        </w:rPr>
        <w:t>SCANNER: -</w:t>
      </w:r>
    </w:p>
    <w:p w:rsidR="006C5434" w:rsidRPr="006C5434" w:rsidRDefault="00FA7BC2" w:rsidP="006C5434">
      <w:pPr>
        <w:rPr>
          <w:lang w:bidi="ne-NP"/>
        </w:rPr>
      </w:pPr>
      <w:r>
        <w:rPr>
          <w:noProof/>
        </w:rPr>
        <w:pict>
          <v:shape id="_x0000_s1209" type="#_x0000_t202" style="position:absolute;margin-left:0;margin-top:170.2pt;width:135pt;height:.05pt;z-index:251849216;mso-position-horizontal-relative:text;mso-position-vertical-relative:text" stroked="f">
            <v:textbox style="mso-fit-shape-to-text:t" inset="0,0,0,0">
              <w:txbxContent>
                <w:p w:rsidR="00FA7BC2" w:rsidRPr="00DD304F" w:rsidRDefault="00FA7BC2" w:rsidP="00AC3794">
                  <w:pPr>
                    <w:pStyle w:val="Caption"/>
                    <w:rPr>
                      <w:noProof/>
                      <w:color w:val="000000"/>
                      <w:sz w:val="24"/>
                      <w:szCs w:val="24"/>
                    </w:rPr>
                  </w:pPr>
                  <w:r>
                    <w:t xml:space="preserve">Figure </w:t>
                  </w:r>
                  <w:fldSimple w:instr=" SEQ Figure \* ARABIC ">
                    <w:r>
                      <w:rPr>
                        <w:noProof/>
                      </w:rPr>
                      <w:t>163</w:t>
                    </w:r>
                  </w:fldSimple>
                  <w:r>
                    <w:t xml:space="preserve"> scanning photo</w:t>
                  </w:r>
                </w:p>
              </w:txbxContent>
            </v:textbox>
            <w10:wrap type="square"/>
          </v:shape>
        </w:pict>
      </w:r>
      <w:r w:rsidR="006C5434">
        <w:rPr>
          <w:noProof/>
          <w:lang w:val="en-GB" w:eastAsia="en-GB" w:bidi="ne-NP"/>
        </w:rPr>
        <w:drawing>
          <wp:anchor distT="0" distB="0" distL="114300" distR="114300" simplePos="0" relativeHeight="251625984" behindDoc="0" locked="0" layoutInCell="1" allowOverlap="1">
            <wp:simplePos x="0" y="0"/>
            <wp:positionH relativeFrom="page">
              <wp:posOffset>1210945</wp:posOffset>
            </wp:positionH>
            <wp:positionV relativeFrom="page">
              <wp:posOffset>1869440</wp:posOffset>
            </wp:positionV>
            <wp:extent cx="1714500" cy="1838325"/>
            <wp:effectExtent l="0" t="0" r="0" b="952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14500" cy="1838325"/>
                    </a:xfrm>
                    <a:prstGeom prst="rect">
                      <a:avLst/>
                    </a:prstGeom>
                  </pic:spPr>
                </pic:pic>
              </a:graphicData>
            </a:graphic>
          </wp:anchor>
        </w:drawing>
      </w:r>
    </w:p>
    <w:p w:rsidR="00587D43" w:rsidRPr="00430388" w:rsidRDefault="00587D43" w:rsidP="00587D43">
      <w:pPr>
        <w:rPr>
          <w:rFonts w:ascii="Times New Roman" w:eastAsia="Times New Roman" w:hAnsi="Times New Roman" w:cs="Mangal"/>
          <w:lang w:bidi="ne-NP"/>
        </w:rPr>
      </w:pPr>
      <w:r w:rsidRPr="00430388">
        <w:rPr>
          <w:rFonts w:ascii="Arial" w:eastAsia="Times New Roman" w:hAnsi="Arial" w:cs="Arial"/>
          <w:lang w:bidi="ne-NP"/>
        </w:rPr>
        <w:t>Images can be easily scanned through Photoshop, user need not to install separate scanner in computer. Photos, pictures, graphics, plain text etc. can be scanned and edited using the scanner effectively in Photoshop. To scan and edit picture in Photoshop follow these steps.</w:t>
      </w:r>
    </w:p>
    <w:p w:rsidR="00587D43" w:rsidRDefault="00587D43" w:rsidP="00587D43">
      <w:pPr>
        <w:rPr>
          <w:rFonts w:ascii="Arial" w:eastAsia="Times New Roman" w:hAnsi="Arial" w:cs="Arial"/>
          <w:lang w:bidi="ne-NP"/>
        </w:rPr>
      </w:pPr>
      <w:r w:rsidRPr="00430388">
        <w:rPr>
          <w:rFonts w:ascii="Arial" w:eastAsia="Times New Roman" w:hAnsi="Arial" w:cs="Arial"/>
          <w:lang w:bidi="ne-NP"/>
        </w:rPr>
        <w:t>Step 1</w:t>
      </w:r>
      <w:r>
        <w:rPr>
          <w:rFonts w:ascii="Arial" w:eastAsia="Times New Roman" w:hAnsi="Arial" w:cs="Arial"/>
          <w:lang w:bidi="ne-NP"/>
        </w:rPr>
        <w:t xml:space="preserve">: </w:t>
      </w:r>
      <w:r w:rsidRPr="00430388">
        <w:rPr>
          <w:rFonts w:ascii="Arial" w:eastAsia="Times New Roman" w:hAnsi="Arial" w:cs="Arial"/>
          <w:lang w:bidi="ne-NP"/>
        </w:rPr>
        <w:t xml:space="preserve"> Keep the photo or picture on the scanner.</w:t>
      </w:r>
    </w:p>
    <w:p w:rsidR="00587D43" w:rsidRPr="00430388" w:rsidRDefault="00587D43" w:rsidP="00587D43">
      <w:pPr>
        <w:rPr>
          <w:rFonts w:ascii="Times New Roman" w:eastAsia="Times New Roman" w:hAnsi="Times New Roman" w:cs="Mangal"/>
          <w:lang w:bidi="ne-NP"/>
        </w:rPr>
      </w:pPr>
    </w:p>
    <w:p w:rsidR="00587D43" w:rsidRDefault="00587D43" w:rsidP="00587D43">
      <w:pPr>
        <w:rPr>
          <w:rFonts w:ascii="Arial" w:eastAsia="Times New Roman" w:hAnsi="Arial" w:cs="Arial"/>
          <w:lang w:bidi="ne-NP"/>
        </w:rPr>
      </w:pPr>
      <w:r w:rsidRPr="00430388">
        <w:rPr>
          <w:rFonts w:ascii="Arial" w:eastAsia="Times New Roman" w:hAnsi="Arial" w:cs="Arial"/>
          <w:lang w:bidi="ne-NP"/>
        </w:rPr>
        <w:t>Step</w:t>
      </w:r>
      <w:r>
        <w:rPr>
          <w:rFonts w:ascii="Arial" w:eastAsia="Times New Roman" w:hAnsi="Arial" w:cs="Arial"/>
          <w:lang w:bidi="ne-NP"/>
        </w:rPr>
        <w:t xml:space="preserve"> 2: </w:t>
      </w:r>
      <w:r w:rsidRPr="00430388">
        <w:rPr>
          <w:rFonts w:ascii="Arial" w:eastAsia="Times New Roman" w:hAnsi="Arial" w:cs="Arial"/>
          <w:lang w:bidi="ne-NP"/>
        </w:rPr>
        <w:t>Click on "File Menu" then select the option "Import".</w:t>
      </w:r>
    </w:p>
    <w:p w:rsidR="00587D43" w:rsidRPr="00430388" w:rsidRDefault="00587D43" w:rsidP="00587D43">
      <w:pPr>
        <w:rPr>
          <w:rFonts w:ascii="Times New Roman" w:eastAsia="Times New Roman" w:hAnsi="Times New Roman" w:cs="Mangal"/>
          <w:lang w:bidi="ne-NP"/>
        </w:rPr>
      </w:pPr>
    </w:p>
    <w:p w:rsidR="00587D43" w:rsidRDefault="00587D43" w:rsidP="00587D43">
      <w:pPr>
        <w:rPr>
          <w:rFonts w:ascii="Arial" w:eastAsia="Times New Roman" w:hAnsi="Arial" w:cs="Arial"/>
          <w:lang w:bidi="ne-NP"/>
        </w:rPr>
      </w:pPr>
      <w:r w:rsidRPr="00430388">
        <w:rPr>
          <w:rFonts w:ascii="Arial" w:eastAsia="Times New Roman" w:hAnsi="Arial" w:cs="Arial"/>
          <w:lang w:bidi="ne-NP"/>
        </w:rPr>
        <w:t>Step</w:t>
      </w:r>
      <w:r>
        <w:rPr>
          <w:rFonts w:ascii="Arial" w:eastAsia="Times New Roman" w:hAnsi="Arial" w:cs="Arial"/>
          <w:lang w:bidi="ne-NP"/>
        </w:rPr>
        <w:t xml:space="preserve"> 3: </w:t>
      </w:r>
      <w:r w:rsidRPr="00430388">
        <w:rPr>
          <w:rFonts w:ascii="Arial" w:eastAsia="Times New Roman" w:hAnsi="Arial" w:cs="Arial"/>
          <w:lang w:bidi="ne-NP"/>
        </w:rPr>
        <w:t>Select the name of your scanner from sub options of</w:t>
      </w:r>
      <w:r w:rsidR="00AD7CD3">
        <w:rPr>
          <w:rFonts w:ascii="Arial" w:eastAsia="Times New Roman" w:hAnsi="Arial" w:cs="Arial"/>
          <w:lang w:bidi="ne-NP"/>
        </w:rPr>
        <w:t xml:space="preserve"> </w:t>
      </w:r>
      <w:r w:rsidRPr="00430388">
        <w:rPr>
          <w:rFonts w:ascii="Arial" w:eastAsia="Times New Roman" w:hAnsi="Arial" w:cs="Arial"/>
          <w:lang w:bidi="ne-NP"/>
        </w:rPr>
        <w:t>Import like Brother DCP JIOO.Now scanning windows screen will appear.</w:t>
      </w:r>
    </w:p>
    <w:p w:rsidR="00587D43" w:rsidRPr="00430388" w:rsidRDefault="00587D43" w:rsidP="00587D43">
      <w:pPr>
        <w:rPr>
          <w:rFonts w:ascii="Times New Roman" w:eastAsia="Times New Roman" w:hAnsi="Times New Roman" w:cs="Mangal"/>
          <w:lang w:bidi="ne-NP"/>
        </w:rPr>
      </w:pPr>
    </w:p>
    <w:p w:rsidR="00587D43" w:rsidRDefault="00587D43" w:rsidP="00587D43">
      <w:pPr>
        <w:rPr>
          <w:rFonts w:ascii="Arial" w:eastAsia="Times New Roman" w:hAnsi="Arial" w:cs="Arial"/>
          <w:lang w:bidi="ne-NP"/>
        </w:rPr>
      </w:pPr>
      <w:r w:rsidRPr="00430388">
        <w:rPr>
          <w:rFonts w:ascii="Arial" w:eastAsia="Times New Roman" w:hAnsi="Arial" w:cs="Arial"/>
          <w:lang w:bidi="ne-NP"/>
        </w:rPr>
        <w:t>Step 4</w:t>
      </w:r>
      <w:r>
        <w:rPr>
          <w:rFonts w:ascii="Arial" w:eastAsia="Times New Roman" w:hAnsi="Arial" w:cs="Arial"/>
          <w:lang w:bidi="ne-NP"/>
        </w:rPr>
        <w:t>:</w:t>
      </w:r>
      <w:r w:rsidRPr="00430388">
        <w:rPr>
          <w:rFonts w:ascii="Arial" w:eastAsia="Times New Roman" w:hAnsi="Arial" w:cs="Arial"/>
          <w:lang w:bidi="ne-NP"/>
        </w:rPr>
        <w:t xml:space="preserve"> Click on preview button.</w:t>
      </w:r>
    </w:p>
    <w:p w:rsidR="00587D43" w:rsidRPr="00430388" w:rsidRDefault="00587D43" w:rsidP="00587D43">
      <w:pPr>
        <w:rPr>
          <w:rFonts w:ascii="Times New Roman" w:eastAsia="Times New Roman" w:hAnsi="Times New Roman" w:cs="Mangal"/>
          <w:lang w:bidi="ne-NP"/>
        </w:rPr>
      </w:pPr>
    </w:p>
    <w:p w:rsidR="00587D43" w:rsidRDefault="00587D43" w:rsidP="00587D43">
      <w:pPr>
        <w:rPr>
          <w:rFonts w:ascii="Arial" w:eastAsia="Times New Roman" w:hAnsi="Arial" w:cs="Arial"/>
          <w:lang w:bidi="ne-NP"/>
        </w:rPr>
      </w:pPr>
      <w:r w:rsidRPr="00430388">
        <w:rPr>
          <w:rFonts w:ascii="Arial" w:eastAsia="Times New Roman" w:hAnsi="Arial" w:cs="Arial"/>
          <w:lang w:bidi="ne-NP"/>
        </w:rPr>
        <w:t>Step 5</w:t>
      </w:r>
      <w:r>
        <w:rPr>
          <w:rFonts w:ascii="Arial" w:eastAsia="Times New Roman" w:hAnsi="Arial" w:cs="Arial"/>
          <w:lang w:bidi="ne-NP"/>
        </w:rPr>
        <w:t>:</w:t>
      </w:r>
      <w:r w:rsidRPr="00430388">
        <w:rPr>
          <w:rFonts w:ascii="Arial" w:eastAsia="Times New Roman" w:hAnsi="Arial" w:cs="Arial"/>
          <w:lang w:bidi="ne-NP"/>
        </w:rPr>
        <w:t xml:space="preserve"> Click on color mode combo box and choose the re</w:t>
      </w:r>
      <w:r w:rsidRPr="00430388">
        <w:rPr>
          <w:rFonts w:ascii="Arial" w:eastAsia="Times New Roman" w:hAnsi="Arial" w:cs="Arial"/>
          <w:lang w:bidi="ne-NP"/>
        </w:rPr>
        <w:softHyphen/>
        <w:t>quired color mode such as RGB, black, white, Grayscale etc.</w:t>
      </w:r>
    </w:p>
    <w:p w:rsidR="00587D43" w:rsidRPr="00430388" w:rsidRDefault="00587D43" w:rsidP="00587D43">
      <w:pPr>
        <w:rPr>
          <w:rFonts w:ascii="Times New Roman" w:eastAsia="Times New Roman" w:hAnsi="Times New Roman" w:cs="Mangal"/>
          <w:lang w:bidi="ne-NP"/>
        </w:rPr>
      </w:pPr>
    </w:p>
    <w:p w:rsidR="00587D43" w:rsidRDefault="00587D43" w:rsidP="00587D43">
      <w:pPr>
        <w:rPr>
          <w:rFonts w:ascii="Arial" w:eastAsia="Times New Roman" w:hAnsi="Arial" w:cs="Arial"/>
          <w:lang w:bidi="ne-NP"/>
        </w:rPr>
      </w:pPr>
      <w:r w:rsidRPr="00430388">
        <w:rPr>
          <w:rFonts w:ascii="Arial" w:eastAsia="Times New Roman" w:hAnsi="Arial" w:cs="Arial"/>
          <w:lang w:bidi="ne-NP"/>
        </w:rPr>
        <w:t>Step 6</w:t>
      </w:r>
      <w:r>
        <w:rPr>
          <w:rFonts w:ascii="Arial" w:eastAsia="Times New Roman" w:hAnsi="Arial" w:cs="Arial"/>
          <w:lang w:bidi="ne-NP"/>
        </w:rPr>
        <w:t>:</w:t>
      </w:r>
      <w:r w:rsidRPr="00430388">
        <w:rPr>
          <w:rFonts w:ascii="Arial" w:eastAsia="Times New Roman" w:hAnsi="Arial" w:cs="Arial"/>
          <w:lang w:bidi="ne-NP"/>
        </w:rPr>
        <w:t xml:space="preserve"> Click on scan button. Now scanning progress dialog box appears and </w:t>
      </w:r>
      <w:r>
        <w:rPr>
          <w:rFonts w:ascii="Arial" w:eastAsia="Times New Roman" w:hAnsi="Arial" w:cs="Arial"/>
          <w:lang w:bidi="ne-NP"/>
        </w:rPr>
        <w:t xml:space="preserve">after    </w:t>
      </w:r>
      <w:r w:rsidRPr="00430388">
        <w:rPr>
          <w:rFonts w:ascii="Arial" w:eastAsia="Times New Roman" w:hAnsi="Arial" w:cs="Arial"/>
          <w:lang w:bidi="ne-NP"/>
        </w:rPr>
        <w:t>few seconds the photo will be seen on the Photoshop window.</w:t>
      </w:r>
    </w:p>
    <w:p w:rsidR="00587D43" w:rsidRPr="00430388" w:rsidRDefault="00587D43" w:rsidP="00587D43">
      <w:pPr>
        <w:rPr>
          <w:rFonts w:ascii="Times New Roman" w:eastAsia="Times New Roman" w:hAnsi="Times New Roman" w:cs="Mangal"/>
          <w:lang w:bidi="ne-NP"/>
        </w:rPr>
      </w:pPr>
    </w:p>
    <w:p w:rsidR="00587D43" w:rsidRDefault="00587D43" w:rsidP="00587D43">
      <w:pPr>
        <w:rPr>
          <w:rFonts w:ascii="Arial" w:eastAsia="Times New Roman" w:hAnsi="Arial" w:cs="Arial"/>
          <w:lang w:bidi="ne-NP"/>
        </w:rPr>
      </w:pPr>
      <w:r w:rsidRPr="00430388">
        <w:rPr>
          <w:rFonts w:ascii="Arial" w:eastAsia="Times New Roman" w:hAnsi="Arial" w:cs="Arial"/>
          <w:lang w:bidi="ne-NP"/>
        </w:rPr>
        <w:t>Step 7</w:t>
      </w:r>
      <w:r>
        <w:rPr>
          <w:rFonts w:ascii="Arial" w:eastAsia="Times New Roman" w:hAnsi="Arial" w:cs="Arial"/>
          <w:lang w:bidi="ne-NP"/>
        </w:rPr>
        <w:t>:</w:t>
      </w:r>
      <w:r w:rsidRPr="00430388">
        <w:rPr>
          <w:rFonts w:ascii="Arial" w:eastAsia="Times New Roman" w:hAnsi="Arial" w:cs="Arial"/>
          <w:lang w:bidi="ne-NP"/>
        </w:rPr>
        <w:t xml:space="preserve"> Now save the scanned photo.</w:t>
      </w:r>
    </w:p>
    <w:p w:rsidR="00587D43" w:rsidRDefault="00587D43">
      <w:pPr>
        <w:rPr>
          <w:rFonts w:ascii="Times New Roman" w:hAnsi="Times New Roman" w:cs="Times New Roman"/>
          <w:sz w:val="22"/>
          <w:szCs w:val="22"/>
        </w:rPr>
      </w:pPr>
      <w:r>
        <w:rPr>
          <w:rFonts w:ascii="Times New Roman" w:hAnsi="Times New Roman" w:cs="Times New Roman"/>
          <w:sz w:val="22"/>
          <w:szCs w:val="22"/>
        </w:rPr>
        <w:br w:type="page"/>
      </w:r>
    </w:p>
    <w:p w:rsidR="00587D43" w:rsidRDefault="00587D43" w:rsidP="00587D43">
      <w:pPr>
        <w:rPr>
          <w:rFonts w:ascii="Arial" w:eastAsia="Times New Roman" w:hAnsi="Arial" w:cs="Arial"/>
          <w:b/>
          <w:bCs/>
          <w:lang w:bidi="ne-NP"/>
        </w:rPr>
      </w:pPr>
    </w:p>
    <w:p w:rsidR="00587D43" w:rsidRDefault="00587D43" w:rsidP="00F862FF">
      <w:pPr>
        <w:pStyle w:val="Heading4"/>
        <w:rPr>
          <w:rFonts w:eastAsia="Times New Roman"/>
          <w:lang w:bidi="ne-NP"/>
        </w:rPr>
      </w:pPr>
      <w:r>
        <w:rPr>
          <w:rFonts w:eastAsia="Times New Roman"/>
          <w:lang w:bidi="ne-NP"/>
        </w:rPr>
        <w:t>PRI</w:t>
      </w:r>
      <w:r w:rsidRPr="00430388">
        <w:rPr>
          <w:rFonts w:eastAsia="Times New Roman"/>
          <w:lang w:bidi="ne-NP"/>
        </w:rPr>
        <w:t>NTING IMAGE DOCUMENT-</w:t>
      </w:r>
    </w:p>
    <w:p w:rsidR="009A4F75" w:rsidRPr="009A4F75" w:rsidRDefault="00FA7BC2" w:rsidP="009A4F75">
      <w:pPr>
        <w:rPr>
          <w:lang w:bidi="ne-NP"/>
        </w:rPr>
      </w:pPr>
      <w:r>
        <w:rPr>
          <w:noProof/>
        </w:rPr>
        <w:pict>
          <v:shape id="_x0000_s1210" type="#_x0000_t202" style="position:absolute;margin-left:0;margin-top:203.95pt;width:181.5pt;height:.05pt;z-index:251850240;mso-position-horizontal-relative:text;mso-position-vertical-relative:text" stroked="f">
            <v:textbox style="mso-fit-shape-to-text:t" inset="0,0,0,0">
              <w:txbxContent>
                <w:p w:rsidR="00FA7BC2" w:rsidRPr="00A042D2" w:rsidRDefault="00FA7BC2" w:rsidP="00AC3794">
                  <w:pPr>
                    <w:pStyle w:val="Caption"/>
                    <w:rPr>
                      <w:noProof/>
                      <w:color w:val="000000"/>
                      <w:sz w:val="24"/>
                      <w:szCs w:val="24"/>
                    </w:rPr>
                  </w:pPr>
                  <w:r>
                    <w:t xml:space="preserve">Figure </w:t>
                  </w:r>
                  <w:fldSimple w:instr=" SEQ Figure \* ARABIC ">
                    <w:r>
                      <w:rPr>
                        <w:noProof/>
                      </w:rPr>
                      <w:t>164</w:t>
                    </w:r>
                  </w:fldSimple>
                  <w:r>
                    <w:t xml:space="preserve"> print image</w:t>
                  </w:r>
                </w:p>
              </w:txbxContent>
            </v:textbox>
            <w10:wrap type="square"/>
          </v:shape>
        </w:pict>
      </w:r>
      <w:r w:rsidR="009A4F75">
        <w:rPr>
          <w:noProof/>
          <w:lang w:val="en-GB" w:eastAsia="en-GB" w:bidi="ne-NP"/>
        </w:rPr>
        <w:drawing>
          <wp:anchor distT="0" distB="0" distL="114300" distR="114300" simplePos="0" relativeHeight="251628032" behindDoc="0" locked="0" layoutInCell="1" allowOverlap="1">
            <wp:simplePos x="0" y="0"/>
            <wp:positionH relativeFrom="page">
              <wp:posOffset>1210945</wp:posOffset>
            </wp:positionH>
            <wp:positionV relativeFrom="page">
              <wp:posOffset>2070100</wp:posOffset>
            </wp:positionV>
            <wp:extent cx="2305050" cy="226695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305050" cy="2266950"/>
                    </a:xfrm>
                    <a:prstGeom prst="rect">
                      <a:avLst/>
                    </a:prstGeom>
                  </pic:spPr>
                </pic:pic>
              </a:graphicData>
            </a:graphic>
          </wp:anchor>
        </w:drawing>
      </w:r>
    </w:p>
    <w:p w:rsidR="00131A73" w:rsidRDefault="00131A73" w:rsidP="00587D43">
      <w:pPr>
        <w:rPr>
          <w:rFonts w:ascii="Arial" w:eastAsia="Times New Roman" w:hAnsi="Arial" w:cs="Arial"/>
          <w:lang w:bidi="ne-NP"/>
        </w:rPr>
      </w:pPr>
      <w:r>
        <w:rPr>
          <w:rFonts w:ascii="Arial" w:eastAsia="Times New Roman" w:hAnsi="Arial" w:cs="Arial"/>
          <w:lang w:bidi="ne-NP"/>
        </w:rPr>
        <w:t>The image created, edited and formatted can be printed from printer to produce hardcopy output for future use. To print a Photoshop document follow these steps:</w:t>
      </w:r>
    </w:p>
    <w:p w:rsidR="00131A73" w:rsidRDefault="00131A73" w:rsidP="00587D43">
      <w:pPr>
        <w:rPr>
          <w:rFonts w:ascii="Arial" w:eastAsia="Times New Roman" w:hAnsi="Arial" w:cs="Arial"/>
          <w:lang w:bidi="ne-NP"/>
        </w:rPr>
      </w:pPr>
    </w:p>
    <w:p w:rsidR="00131A73" w:rsidRDefault="00131A73" w:rsidP="00587D43">
      <w:pPr>
        <w:rPr>
          <w:rFonts w:ascii="Arial" w:eastAsia="Times New Roman" w:hAnsi="Arial" w:cs="Arial"/>
          <w:lang w:bidi="ne-NP"/>
        </w:rPr>
      </w:pPr>
    </w:p>
    <w:p w:rsidR="00587D43" w:rsidRPr="00430388" w:rsidRDefault="00587D43" w:rsidP="00587D43">
      <w:pPr>
        <w:rPr>
          <w:rFonts w:ascii="Times New Roman" w:eastAsia="Times New Roman" w:hAnsi="Times New Roman" w:cs="Mangal"/>
          <w:lang w:bidi="ne-NP"/>
        </w:rPr>
      </w:pPr>
      <w:r>
        <w:rPr>
          <w:rFonts w:ascii="Arial" w:eastAsia="Times New Roman" w:hAnsi="Arial" w:cs="Arial"/>
          <w:lang w:bidi="ne-NP"/>
        </w:rPr>
        <w:t>St</w:t>
      </w:r>
      <w:r w:rsidRPr="00430388">
        <w:rPr>
          <w:rFonts w:ascii="Arial" w:eastAsia="Times New Roman" w:hAnsi="Arial" w:cs="Arial"/>
          <w:lang w:bidi="ne-NP"/>
        </w:rPr>
        <w:t>ep 1</w:t>
      </w:r>
      <w:r>
        <w:rPr>
          <w:rFonts w:ascii="Arial" w:eastAsia="Times New Roman" w:hAnsi="Arial" w:cs="Arial"/>
          <w:lang w:bidi="ne-NP"/>
        </w:rPr>
        <w:t>:</w:t>
      </w:r>
      <w:r w:rsidRPr="00430388">
        <w:rPr>
          <w:rFonts w:ascii="Arial" w:eastAsia="Times New Roman" w:hAnsi="Arial" w:cs="Arial"/>
          <w:lang w:bidi="ne-NP"/>
        </w:rPr>
        <w:t xml:space="preserve"> Open the Picture or Image to print.</w:t>
      </w:r>
    </w:p>
    <w:p w:rsidR="00587D43" w:rsidRPr="00430388" w:rsidRDefault="00587D43" w:rsidP="00587D43">
      <w:pPr>
        <w:rPr>
          <w:rFonts w:ascii="Arial" w:eastAsia="Times New Roman" w:hAnsi="Arial" w:cs="Arial"/>
          <w:lang w:bidi="ne-NP"/>
        </w:rPr>
      </w:pPr>
      <w:r>
        <w:rPr>
          <w:rFonts w:ascii="Arial" w:eastAsia="Times New Roman" w:hAnsi="Arial" w:cs="Arial"/>
          <w:lang w:bidi="ne-NP"/>
        </w:rPr>
        <w:t xml:space="preserve">Step 2: </w:t>
      </w:r>
      <w:r w:rsidRPr="00430388">
        <w:rPr>
          <w:rFonts w:ascii="Arial" w:eastAsia="Times New Roman" w:hAnsi="Arial" w:cs="Arial"/>
          <w:lang w:bidi="ne-NP"/>
        </w:rPr>
        <w:t>Click on "File Menu" then select the option print.Now print dialog box will appear as shown.</w:t>
      </w:r>
    </w:p>
    <w:p w:rsidR="00587D43" w:rsidRPr="00430388" w:rsidRDefault="00587D43" w:rsidP="00587D43">
      <w:pPr>
        <w:rPr>
          <w:rFonts w:ascii="Arial" w:eastAsia="Times New Roman" w:hAnsi="Arial" w:cs="Arial"/>
          <w:lang w:bidi="ne-NP"/>
        </w:rPr>
      </w:pPr>
      <w:r>
        <w:rPr>
          <w:rFonts w:ascii="Arial" w:eastAsia="Times New Roman" w:hAnsi="Arial" w:cs="Arial"/>
          <w:lang w:bidi="ne-NP"/>
        </w:rPr>
        <w:t xml:space="preserve">Step 3: </w:t>
      </w:r>
      <w:r w:rsidRPr="00430388">
        <w:rPr>
          <w:rFonts w:ascii="Arial" w:eastAsia="Times New Roman" w:hAnsi="Arial" w:cs="Arial"/>
          <w:lang w:bidi="ne-NP"/>
        </w:rPr>
        <w:t>Supply print range for printing.</w:t>
      </w:r>
    </w:p>
    <w:p w:rsidR="00587D43" w:rsidRPr="00430388" w:rsidRDefault="00587D43" w:rsidP="00587D43">
      <w:pPr>
        <w:ind w:left="720"/>
        <w:rPr>
          <w:rFonts w:ascii="Times New Roman" w:eastAsia="Times New Roman" w:hAnsi="Times New Roman" w:cs="Mangal"/>
          <w:lang w:bidi="ne-NP"/>
        </w:rPr>
      </w:pPr>
      <w:r w:rsidRPr="00430388">
        <w:rPr>
          <w:rFonts w:ascii="Arial" w:eastAsia="Times New Roman" w:hAnsi="Arial" w:cs="Arial"/>
          <w:lang w:bidi="ne-NP"/>
        </w:rPr>
        <w:t>Supply number of copies.</w:t>
      </w:r>
    </w:p>
    <w:p w:rsidR="00587D43" w:rsidRPr="00430388" w:rsidRDefault="00587D43" w:rsidP="00587D43">
      <w:pPr>
        <w:rPr>
          <w:rFonts w:ascii="Times New Roman" w:eastAsia="Times New Roman" w:hAnsi="Times New Roman" w:cs="Mangal"/>
          <w:lang w:bidi="ne-NP"/>
        </w:rPr>
      </w:pPr>
      <w:r>
        <w:rPr>
          <w:rFonts w:ascii="Arial" w:eastAsia="Times New Roman" w:hAnsi="Arial" w:cs="Arial"/>
          <w:lang w:bidi="ne-NP"/>
        </w:rPr>
        <w:t xml:space="preserve">Step 5: </w:t>
      </w:r>
      <w:r w:rsidRPr="00430388">
        <w:rPr>
          <w:rFonts w:ascii="Arial" w:eastAsia="Times New Roman" w:hAnsi="Arial" w:cs="Arial"/>
          <w:lang w:bidi="ne-NP"/>
        </w:rPr>
        <w:t>Select other options from the dialog box such as docu</w:t>
      </w:r>
      <w:r w:rsidRPr="00430388">
        <w:rPr>
          <w:rFonts w:ascii="Arial" w:eastAsia="Times New Roman" w:hAnsi="Arial" w:cs="Arial"/>
          <w:lang w:bidi="ne-NP"/>
        </w:rPr>
        <w:softHyphen/>
        <w:t>ment properties and give the values.</w:t>
      </w:r>
    </w:p>
    <w:p w:rsidR="00587D43" w:rsidRPr="00430388" w:rsidRDefault="00587D43" w:rsidP="00587D43">
      <w:pPr>
        <w:rPr>
          <w:rFonts w:ascii="Arial" w:eastAsia="Times New Roman" w:hAnsi="Arial" w:cs="Arial"/>
          <w:lang w:bidi="ne-NP"/>
        </w:rPr>
      </w:pPr>
      <w:r>
        <w:rPr>
          <w:rFonts w:ascii="Arial" w:eastAsia="Times New Roman" w:hAnsi="Arial" w:cs="Arial"/>
          <w:lang w:bidi="ne-NP"/>
        </w:rPr>
        <w:t xml:space="preserve">Step 6: </w:t>
      </w:r>
      <w:r w:rsidRPr="00430388">
        <w:rPr>
          <w:rFonts w:ascii="Arial" w:eastAsia="Times New Roman" w:hAnsi="Arial" w:cs="Arial"/>
          <w:lang w:bidi="ne-NP"/>
        </w:rPr>
        <w:t>Click on Finish tab.</w:t>
      </w:r>
    </w:p>
    <w:p w:rsidR="00587D43" w:rsidRPr="00430388" w:rsidRDefault="00587D43" w:rsidP="00587D43">
      <w:pPr>
        <w:rPr>
          <w:rFonts w:ascii="Times New Roman" w:eastAsia="Times New Roman" w:hAnsi="Times New Roman" w:cs="Mangal"/>
          <w:lang w:bidi="ne-NP"/>
        </w:rPr>
      </w:pPr>
      <w:r>
        <w:rPr>
          <w:rFonts w:ascii="Arial" w:eastAsia="Times New Roman" w:hAnsi="Arial" w:cs="Arial"/>
          <w:lang w:bidi="ne-NP"/>
        </w:rPr>
        <w:t xml:space="preserve">Step 7: </w:t>
      </w:r>
      <w:r w:rsidRPr="00430388">
        <w:rPr>
          <w:rFonts w:ascii="Arial" w:eastAsia="Times New Roman" w:hAnsi="Arial" w:cs="Arial"/>
          <w:lang w:bidi="ne-NP"/>
        </w:rPr>
        <w:t>Click on print on both sides if the document is to be printed on both the sides.</w:t>
      </w:r>
    </w:p>
    <w:p w:rsidR="00587D43" w:rsidRDefault="00587D43" w:rsidP="00587D43">
      <w:pPr>
        <w:rPr>
          <w:rFonts w:ascii="Times New Roman" w:eastAsia="Times New Roman" w:hAnsi="Times New Roman" w:cs="Mangal"/>
          <w:lang w:bidi="ne-NP"/>
        </w:rPr>
      </w:pPr>
      <w:r>
        <w:rPr>
          <w:rFonts w:ascii="Arial" w:eastAsia="Times New Roman" w:hAnsi="Arial" w:cs="Arial"/>
          <w:lang w:bidi="ne-NP"/>
        </w:rPr>
        <w:t>Step 8:</w:t>
      </w:r>
      <w:r w:rsidRPr="00430388">
        <w:rPr>
          <w:rFonts w:ascii="Arial" w:eastAsia="Times New Roman" w:hAnsi="Arial" w:cs="Arial"/>
          <w:lang w:bidi="ne-NP"/>
        </w:rPr>
        <w:t xml:space="preserve"> Finally click on "OK" button.</w:t>
      </w:r>
    </w:p>
    <w:p w:rsidR="00587D43" w:rsidRPr="00430388" w:rsidRDefault="00587D43" w:rsidP="00587D43">
      <w:pPr>
        <w:rPr>
          <w:rFonts w:ascii="Times New Roman" w:eastAsia="Times New Roman" w:hAnsi="Times New Roman" w:cs="Mangal"/>
          <w:lang w:bidi="ne-NP"/>
        </w:rPr>
      </w:pPr>
      <w:r>
        <w:rPr>
          <w:rFonts w:ascii="Times New Roman" w:eastAsia="Times New Roman" w:hAnsi="Times New Roman" w:cs="Mangal"/>
          <w:lang w:bidi="ne-NP"/>
        </w:rPr>
        <w:t xml:space="preserve">Now the </w:t>
      </w:r>
      <w:r w:rsidRPr="00430388">
        <w:rPr>
          <w:rFonts w:ascii="Arial" w:eastAsia="Times New Roman" w:hAnsi="Arial" w:cs="Arial"/>
          <w:lang w:bidi="ne-NP"/>
        </w:rPr>
        <w:t>document will be printed on the paper.</w:t>
      </w:r>
    </w:p>
    <w:p w:rsidR="00587D43" w:rsidRDefault="00587D43" w:rsidP="001208B5">
      <w:pPr>
        <w:rPr>
          <w:rFonts w:ascii="Times New Roman" w:hAnsi="Times New Roman" w:cs="Times New Roman"/>
          <w:sz w:val="22"/>
          <w:szCs w:val="22"/>
        </w:rPr>
      </w:pPr>
    </w:p>
    <w:p w:rsidR="00131A73" w:rsidRDefault="00131A73" w:rsidP="001208B5">
      <w:pPr>
        <w:rPr>
          <w:rFonts w:ascii="Times New Roman" w:hAnsi="Times New Roman" w:cs="Times New Roman"/>
          <w:sz w:val="22"/>
          <w:szCs w:val="22"/>
        </w:rPr>
      </w:pPr>
    </w:p>
    <w:p w:rsidR="00131A73" w:rsidRDefault="00131A73">
      <w:pPr>
        <w:rPr>
          <w:rFonts w:ascii="Times New Roman" w:hAnsi="Times New Roman" w:cs="Times New Roman"/>
          <w:sz w:val="22"/>
          <w:szCs w:val="22"/>
        </w:rPr>
      </w:pPr>
      <w:r>
        <w:rPr>
          <w:rFonts w:ascii="Times New Roman" w:hAnsi="Times New Roman" w:cs="Times New Roman"/>
          <w:sz w:val="22"/>
          <w:szCs w:val="22"/>
        </w:rPr>
        <w:br w:type="page"/>
      </w:r>
    </w:p>
    <w:p w:rsidR="00131A73" w:rsidRPr="00430388" w:rsidRDefault="00131A73" w:rsidP="00F862FF">
      <w:pPr>
        <w:pStyle w:val="Heading2"/>
        <w:rPr>
          <w:rFonts w:ascii="Times New Roman" w:eastAsia="Times New Roman" w:hAnsi="Times New Roman" w:cs="Mangal"/>
          <w:lang w:bidi="ne-NP"/>
        </w:rPr>
      </w:pPr>
      <w:r w:rsidRPr="00430388">
        <w:rPr>
          <w:rFonts w:eastAsia="Times New Roman"/>
          <w:lang w:bidi="ne-NP"/>
        </w:rPr>
        <w:lastRenderedPageBreak/>
        <w:t>WORD MEANING</w:t>
      </w:r>
    </w:p>
    <w:p w:rsidR="00131A73" w:rsidRPr="00430388" w:rsidRDefault="00131A73" w:rsidP="00131A73">
      <w:pPr>
        <w:rPr>
          <w:rFonts w:ascii="Times New Roman" w:eastAsia="Times New Roman" w:hAnsi="Times New Roman" w:cs="Mangal"/>
          <w:lang w:bidi="ne-NP"/>
        </w:rPr>
      </w:pPr>
      <w:r w:rsidRPr="00430388">
        <w:rPr>
          <w:rFonts w:ascii="Arial" w:eastAsia="Times New Roman" w:hAnsi="Arial" w:cs="Arial"/>
          <w:lang w:bidi="ne-NP"/>
        </w:rPr>
        <w:t>Manipulation: the control or use of something in a way that shows skill.</w:t>
      </w:r>
    </w:p>
    <w:p w:rsidR="00131A73" w:rsidRPr="00430388" w:rsidRDefault="00131A73" w:rsidP="00131A73">
      <w:pPr>
        <w:tabs>
          <w:tab w:val="left" w:pos="1555"/>
        </w:tabs>
        <w:rPr>
          <w:rFonts w:ascii="Times New Roman" w:eastAsia="Times New Roman" w:hAnsi="Times New Roman" w:cs="Mangal"/>
          <w:lang w:bidi="ne-NP"/>
        </w:rPr>
      </w:pPr>
      <w:r w:rsidRPr="00430388">
        <w:rPr>
          <w:rFonts w:ascii="Arial" w:eastAsia="Times New Roman" w:hAnsi="Arial" w:cs="Arial"/>
          <w:lang w:bidi="ne-NP"/>
        </w:rPr>
        <w:t>Enhances</w:t>
      </w:r>
      <w:r w:rsidRPr="00430388">
        <w:rPr>
          <w:rFonts w:ascii="Times New Roman" w:eastAsia="Times New Roman" w:hAnsi="Times New Roman" w:cs="Mangal"/>
          <w:lang w:bidi="ne-NP"/>
        </w:rPr>
        <w:tab/>
      </w:r>
      <w:r w:rsidRPr="00430388">
        <w:rPr>
          <w:rFonts w:ascii="Arial" w:eastAsia="Times New Roman" w:hAnsi="Arial" w:cs="Arial"/>
          <w:lang w:bidi="ne-NP"/>
        </w:rPr>
        <w:t>: improve the good quality</w:t>
      </w:r>
    </w:p>
    <w:p w:rsidR="00131A73" w:rsidRPr="00430388" w:rsidRDefault="00131A73" w:rsidP="00131A73">
      <w:pPr>
        <w:tabs>
          <w:tab w:val="left" w:pos="1555"/>
        </w:tabs>
        <w:rPr>
          <w:rFonts w:ascii="Times New Roman" w:eastAsia="Times New Roman" w:hAnsi="Times New Roman" w:cs="Mangal"/>
          <w:lang w:bidi="ne-NP"/>
        </w:rPr>
      </w:pPr>
      <w:r w:rsidRPr="00430388">
        <w:rPr>
          <w:rFonts w:ascii="Arial" w:eastAsia="Times New Roman" w:hAnsi="Arial" w:cs="Arial"/>
          <w:lang w:bidi="ne-NP"/>
        </w:rPr>
        <w:t>Dynamic</w:t>
      </w:r>
      <w:r w:rsidRPr="00430388">
        <w:rPr>
          <w:rFonts w:ascii="Times New Roman" w:eastAsia="Times New Roman" w:hAnsi="Times New Roman" w:cs="Mangal"/>
          <w:lang w:bidi="ne-NP"/>
        </w:rPr>
        <w:tab/>
      </w:r>
      <w:r w:rsidRPr="00430388">
        <w:rPr>
          <w:rFonts w:ascii="Arial" w:eastAsia="Times New Roman" w:hAnsi="Arial" w:cs="Arial"/>
          <w:lang w:bidi="ne-NP"/>
        </w:rPr>
        <w:t>: extraordinary qualities in a software.</w:t>
      </w:r>
    </w:p>
    <w:p w:rsidR="00131A73" w:rsidRPr="00430388" w:rsidRDefault="00131A73" w:rsidP="00131A73">
      <w:pPr>
        <w:tabs>
          <w:tab w:val="left" w:pos="1555"/>
        </w:tabs>
        <w:rPr>
          <w:rFonts w:ascii="Times New Roman" w:eastAsia="Times New Roman" w:hAnsi="Times New Roman" w:cs="Mangal"/>
          <w:lang w:bidi="ne-NP"/>
        </w:rPr>
      </w:pPr>
      <w:r w:rsidRPr="00430388">
        <w:rPr>
          <w:rFonts w:ascii="Arial" w:eastAsia="Times New Roman" w:hAnsi="Arial" w:cs="Arial"/>
          <w:lang w:bidi="ne-NP"/>
        </w:rPr>
        <w:t>Morphing</w:t>
      </w:r>
      <w:r w:rsidRPr="00430388">
        <w:rPr>
          <w:rFonts w:ascii="Times New Roman" w:eastAsia="Times New Roman" w:hAnsi="Times New Roman" w:cs="Mangal"/>
          <w:lang w:bidi="ne-NP"/>
        </w:rPr>
        <w:tab/>
      </w:r>
      <w:r w:rsidRPr="00430388">
        <w:rPr>
          <w:rFonts w:ascii="Arial" w:eastAsia="Times New Roman" w:hAnsi="Arial" w:cs="Arial"/>
          <w:lang w:bidi="ne-NP"/>
        </w:rPr>
        <w:t>: to change smoothly from one image to another using computer</w:t>
      </w:r>
    </w:p>
    <w:p w:rsidR="00131A73" w:rsidRPr="00430388" w:rsidRDefault="00131A73" w:rsidP="00131A73">
      <w:pPr>
        <w:tabs>
          <w:tab w:val="left" w:pos="1555"/>
        </w:tabs>
        <w:rPr>
          <w:rFonts w:ascii="Times New Roman" w:eastAsia="Times New Roman" w:hAnsi="Times New Roman" w:cs="Mangal"/>
          <w:lang w:bidi="ne-NP"/>
        </w:rPr>
      </w:pPr>
      <w:r w:rsidRPr="00430388">
        <w:rPr>
          <w:rFonts w:ascii="Arial" w:eastAsia="Times New Roman" w:hAnsi="Arial" w:cs="Arial"/>
          <w:lang w:bidi="ne-NP"/>
        </w:rPr>
        <w:t>Animation</w:t>
      </w:r>
      <w:r w:rsidRPr="00430388">
        <w:rPr>
          <w:rFonts w:ascii="Times New Roman" w:eastAsia="Times New Roman" w:hAnsi="Times New Roman" w:cs="Mangal"/>
          <w:lang w:bidi="ne-NP"/>
        </w:rPr>
        <w:tab/>
      </w:r>
      <w:r>
        <w:rPr>
          <w:rFonts w:ascii="Times New Roman" w:eastAsia="Times New Roman" w:hAnsi="Times New Roman" w:cs="Mangal"/>
          <w:lang w:bidi="ne-NP"/>
        </w:rPr>
        <w:t xml:space="preserve">: </w:t>
      </w:r>
      <w:r w:rsidRPr="00430388">
        <w:rPr>
          <w:rFonts w:ascii="Arial" w:eastAsia="Times New Roman" w:hAnsi="Arial" w:cs="Arial"/>
          <w:lang w:bidi="ne-NP"/>
        </w:rPr>
        <w:t>Process of giving movement to pictures</w:t>
      </w:r>
    </w:p>
    <w:p w:rsidR="00131A73" w:rsidRPr="00430388" w:rsidRDefault="00131A73" w:rsidP="00131A73">
      <w:pPr>
        <w:tabs>
          <w:tab w:val="left" w:pos="1555"/>
        </w:tabs>
        <w:ind w:left="1555" w:hanging="1555"/>
        <w:rPr>
          <w:rFonts w:ascii="Times New Roman" w:eastAsia="Times New Roman" w:hAnsi="Times New Roman" w:cs="Mangal"/>
          <w:lang w:bidi="ne-NP"/>
        </w:rPr>
      </w:pPr>
      <w:r w:rsidRPr="00430388">
        <w:rPr>
          <w:rFonts w:ascii="Arial" w:eastAsia="Times New Roman" w:hAnsi="Arial" w:cs="Arial"/>
          <w:lang w:bidi="ne-NP"/>
        </w:rPr>
        <w:t>Simulation</w:t>
      </w:r>
      <w:r w:rsidRPr="00430388">
        <w:rPr>
          <w:rFonts w:ascii="Times New Roman" w:eastAsia="Times New Roman" w:hAnsi="Times New Roman" w:cs="Mangal"/>
          <w:lang w:bidi="ne-NP"/>
        </w:rPr>
        <w:tab/>
      </w:r>
      <w:r w:rsidRPr="00430388">
        <w:rPr>
          <w:rFonts w:ascii="Arial" w:eastAsia="Times New Roman" w:hAnsi="Arial" w:cs="Arial"/>
          <w:lang w:bidi="ne-NP"/>
        </w:rPr>
        <w:t>: A situation in which a particular set of conditions is created artificially in order to study or experience something that could exist in reality</w:t>
      </w:r>
    </w:p>
    <w:p w:rsidR="00131A73" w:rsidRPr="00430388" w:rsidRDefault="00131A73" w:rsidP="00131A73">
      <w:pPr>
        <w:ind w:left="1555" w:hanging="1555"/>
        <w:rPr>
          <w:rFonts w:ascii="Times New Roman" w:eastAsia="Times New Roman" w:hAnsi="Times New Roman" w:cs="Mangal"/>
          <w:lang w:bidi="ne-NP"/>
        </w:rPr>
      </w:pPr>
      <w:r w:rsidRPr="00430388">
        <w:rPr>
          <w:rFonts w:ascii="Arial" w:eastAsia="Times New Roman" w:hAnsi="Arial" w:cs="Arial"/>
          <w:lang w:bidi="ne-NP"/>
        </w:rPr>
        <w:t>Compression</w:t>
      </w:r>
      <w:r>
        <w:rPr>
          <w:rFonts w:ascii="Arial" w:eastAsia="Times New Roman" w:hAnsi="Arial" w:cs="Arial"/>
          <w:lang w:bidi="ne-NP"/>
        </w:rPr>
        <w:t xml:space="preserve">: </w:t>
      </w:r>
      <w:r w:rsidRPr="00430388">
        <w:rPr>
          <w:rFonts w:ascii="Arial" w:eastAsia="Times New Roman" w:hAnsi="Arial" w:cs="Arial"/>
          <w:lang w:bidi="ne-NP"/>
        </w:rPr>
        <w:t>the act of pressing things together or pressing some</w:t>
      </w:r>
      <w:r w:rsidRPr="00430388">
        <w:rPr>
          <w:rFonts w:ascii="Arial" w:eastAsia="Times New Roman" w:hAnsi="Arial" w:cs="Arial"/>
          <w:lang w:bidi="ne-NP"/>
        </w:rPr>
        <w:softHyphen/>
        <w:t xml:space="preserve">thing into a </w:t>
      </w:r>
      <w:r>
        <w:rPr>
          <w:rFonts w:ascii="Arial" w:eastAsia="Times New Roman" w:hAnsi="Arial" w:cs="Arial"/>
          <w:lang w:bidi="ne-NP"/>
        </w:rPr>
        <w:t>smaller</w:t>
      </w:r>
      <w:r w:rsidRPr="00430388">
        <w:rPr>
          <w:rFonts w:ascii="Arial" w:eastAsia="Times New Roman" w:hAnsi="Arial" w:cs="Arial"/>
          <w:lang w:bidi="ne-NP"/>
        </w:rPr>
        <w:t xml:space="preserve"> space</w:t>
      </w:r>
    </w:p>
    <w:p w:rsidR="00131A73" w:rsidRPr="00430388" w:rsidRDefault="00131A73" w:rsidP="00131A73">
      <w:pPr>
        <w:tabs>
          <w:tab w:val="left" w:pos="1555"/>
        </w:tabs>
        <w:ind w:left="1440" w:hanging="1440"/>
        <w:rPr>
          <w:rFonts w:ascii="Times New Roman" w:eastAsia="Times New Roman" w:hAnsi="Times New Roman" w:cs="Mangal"/>
          <w:lang w:bidi="ne-NP"/>
        </w:rPr>
      </w:pPr>
      <w:r w:rsidRPr="00430388">
        <w:rPr>
          <w:rFonts w:ascii="Arial" w:eastAsia="Times New Roman" w:hAnsi="Arial" w:cs="Arial"/>
          <w:lang w:bidi="ne-NP"/>
        </w:rPr>
        <w:t>Illustrations</w:t>
      </w:r>
      <w:r w:rsidRPr="00430388">
        <w:rPr>
          <w:rFonts w:ascii="Times New Roman" w:eastAsia="Times New Roman" w:hAnsi="Times New Roman" w:cs="Mangal"/>
          <w:lang w:bidi="ne-NP"/>
        </w:rPr>
        <w:tab/>
      </w:r>
      <w:r w:rsidRPr="00430388">
        <w:rPr>
          <w:rFonts w:ascii="Arial" w:eastAsia="Times New Roman" w:hAnsi="Arial" w:cs="Arial"/>
          <w:lang w:bidi="ne-NP"/>
        </w:rPr>
        <w:t>: a drawing or picture in a book, magazine, for decora</w:t>
      </w:r>
      <w:r w:rsidRPr="00430388">
        <w:rPr>
          <w:rFonts w:ascii="Arial" w:eastAsia="Times New Roman" w:hAnsi="Arial" w:cs="Arial"/>
          <w:lang w:bidi="ne-NP"/>
        </w:rPr>
        <w:softHyphen/>
        <w:t>tion or to explain something</w:t>
      </w:r>
    </w:p>
    <w:p w:rsidR="00131A73" w:rsidRPr="00430388" w:rsidRDefault="00131A73" w:rsidP="00F862FF">
      <w:pPr>
        <w:pStyle w:val="Heading2"/>
        <w:rPr>
          <w:rFonts w:ascii="Times New Roman" w:eastAsia="Times New Roman" w:hAnsi="Times New Roman" w:cs="Mangal"/>
          <w:lang w:bidi="ne-NP"/>
        </w:rPr>
      </w:pPr>
      <w:r w:rsidRPr="00430388">
        <w:rPr>
          <w:rFonts w:eastAsia="Times New Roman"/>
          <w:lang w:bidi="ne-NP"/>
        </w:rPr>
        <w:t>SUMMARY</w:t>
      </w:r>
    </w:p>
    <w:p w:rsidR="00131A73" w:rsidRPr="00F77220" w:rsidRDefault="00131A73" w:rsidP="001E5CA1">
      <w:pPr>
        <w:pStyle w:val="ListParagraph"/>
        <w:widowControl/>
        <w:numPr>
          <w:ilvl w:val="0"/>
          <w:numId w:val="61"/>
        </w:numPr>
        <w:rPr>
          <w:rFonts w:ascii="Arial" w:eastAsia="Times New Roman" w:hAnsi="Arial" w:cs="Arial"/>
          <w:lang w:bidi="ne-NP"/>
        </w:rPr>
      </w:pPr>
      <w:r w:rsidRPr="00F77220">
        <w:rPr>
          <w:rFonts w:ascii="Arial" w:eastAsia="Times New Roman" w:hAnsi="Arial" w:cs="Arial"/>
          <w:lang w:bidi="ne-NP"/>
        </w:rPr>
        <w:t>Computer graphics refers to the creation, storage and manipulation of pictures and drawings using digital computers.</w:t>
      </w:r>
    </w:p>
    <w:p w:rsidR="00131A73" w:rsidRPr="00F77220" w:rsidRDefault="00131A73" w:rsidP="001E5CA1">
      <w:pPr>
        <w:pStyle w:val="ListParagraph"/>
        <w:widowControl/>
        <w:numPr>
          <w:ilvl w:val="0"/>
          <w:numId w:val="61"/>
        </w:numPr>
        <w:rPr>
          <w:rFonts w:ascii="Arial" w:eastAsia="Times New Roman" w:hAnsi="Arial" w:cs="Arial"/>
          <w:lang w:bidi="ne-NP"/>
        </w:rPr>
      </w:pPr>
      <w:r w:rsidRPr="00F77220">
        <w:rPr>
          <w:rFonts w:ascii="Arial" w:eastAsia="Times New Roman" w:hAnsi="Arial" w:cs="Arial"/>
          <w:lang w:bidi="ne-NP"/>
        </w:rPr>
        <w:t>Engineers and Architects uses graphics In order to design con</w:t>
      </w:r>
      <w:r w:rsidRPr="00F77220">
        <w:rPr>
          <w:rFonts w:ascii="Arial" w:eastAsia="Times New Roman" w:hAnsi="Arial" w:cs="Arial"/>
          <w:lang w:bidi="ne-NP"/>
        </w:rPr>
        <w:softHyphen/>
        <w:t>sumer products and many other applications.</w:t>
      </w:r>
    </w:p>
    <w:p w:rsidR="00131A73" w:rsidRPr="00F77220" w:rsidRDefault="00131A73" w:rsidP="001E5CA1">
      <w:pPr>
        <w:pStyle w:val="ListParagraph"/>
        <w:widowControl/>
        <w:numPr>
          <w:ilvl w:val="0"/>
          <w:numId w:val="61"/>
        </w:numPr>
        <w:rPr>
          <w:rFonts w:ascii="Arial" w:eastAsia="Times New Roman" w:hAnsi="Arial" w:cs="Arial"/>
          <w:lang w:bidi="ne-NP"/>
        </w:rPr>
      </w:pPr>
      <w:r w:rsidRPr="00F77220">
        <w:rPr>
          <w:rFonts w:ascii="Arial" w:eastAsia="Times New Roman" w:hAnsi="Arial" w:cs="Arial"/>
          <w:lang w:bidi="ne-NP"/>
        </w:rPr>
        <w:t>Engineers use CAD (Computer Aided Design) program to build designs of buildings, cities, aircraft, spacecraft, and defense mechanism and so on.</w:t>
      </w:r>
    </w:p>
    <w:p w:rsidR="00131A73" w:rsidRDefault="00131A73">
      <w:pPr>
        <w:rPr>
          <w:rFonts w:ascii="Times New Roman" w:hAnsi="Times New Roman" w:cs="Times New Roman"/>
          <w:sz w:val="22"/>
          <w:szCs w:val="22"/>
        </w:rPr>
      </w:pPr>
      <w:r>
        <w:rPr>
          <w:rFonts w:ascii="Times New Roman" w:hAnsi="Times New Roman" w:cs="Times New Roman"/>
          <w:sz w:val="22"/>
          <w:szCs w:val="22"/>
        </w:rPr>
        <w:br w:type="page"/>
      </w:r>
    </w:p>
    <w:p w:rsidR="00347C16" w:rsidRPr="00F77220" w:rsidRDefault="00347C16" w:rsidP="001E5CA1">
      <w:pPr>
        <w:pStyle w:val="ListParagraph"/>
        <w:widowControl/>
        <w:numPr>
          <w:ilvl w:val="0"/>
          <w:numId w:val="62"/>
        </w:numPr>
        <w:rPr>
          <w:rFonts w:ascii="Times New Roman" w:eastAsia="Times New Roman" w:hAnsi="Times New Roman" w:cs="Mangal"/>
          <w:lang w:bidi="ne-NP"/>
        </w:rPr>
      </w:pPr>
      <w:r w:rsidRPr="00F77220">
        <w:rPr>
          <w:rFonts w:ascii="Arial" w:eastAsia="Times New Roman" w:hAnsi="Arial" w:cs="Arial"/>
          <w:lang w:bidi="ne-NP"/>
        </w:rPr>
        <w:lastRenderedPageBreak/>
        <w:t>There are four different types of formats used for storing graphics and images viz, TIFF,</w:t>
      </w:r>
      <w:r w:rsidR="00AD7CD3">
        <w:rPr>
          <w:rFonts w:ascii="Arial" w:eastAsia="Times New Roman" w:hAnsi="Arial" w:cs="Arial"/>
          <w:lang w:bidi="ne-NP"/>
        </w:rPr>
        <w:t xml:space="preserve"> </w:t>
      </w:r>
      <w:r w:rsidRPr="00F77220">
        <w:rPr>
          <w:rFonts w:ascii="Arial" w:eastAsia="Times New Roman" w:hAnsi="Arial" w:cs="Arial"/>
          <w:lang w:bidi="ne-NP"/>
        </w:rPr>
        <w:t>PNG, .JPEG, .GIF.</w:t>
      </w:r>
    </w:p>
    <w:p w:rsidR="00347C16" w:rsidRPr="00F77220" w:rsidRDefault="00347C16" w:rsidP="001E5CA1">
      <w:pPr>
        <w:pStyle w:val="ListParagraph"/>
        <w:widowControl/>
        <w:numPr>
          <w:ilvl w:val="0"/>
          <w:numId w:val="62"/>
        </w:numPr>
        <w:rPr>
          <w:rFonts w:ascii="Arial" w:eastAsia="Times New Roman" w:hAnsi="Arial" w:cs="Arial"/>
          <w:lang w:bidi="ne-NP"/>
        </w:rPr>
      </w:pPr>
      <w:r w:rsidRPr="00F77220">
        <w:rPr>
          <w:rFonts w:ascii="Arial" w:eastAsia="Times New Roman" w:hAnsi="Arial" w:cs="Arial"/>
          <w:lang w:bidi="ne-NP"/>
        </w:rPr>
        <w:t>Images are a vital component of any website.</w:t>
      </w:r>
    </w:p>
    <w:p w:rsidR="00347C16" w:rsidRPr="00F77220" w:rsidRDefault="00347C16" w:rsidP="001E5CA1">
      <w:pPr>
        <w:pStyle w:val="ListParagraph"/>
        <w:widowControl/>
        <w:numPr>
          <w:ilvl w:val="0"/>
          <w:numId w:val="62"/>
        </w:numPr>
        <w:rPr>
          <w:rFonts w:ascii="Arial" w:eastAsia="Times New Roman" w:hAnsi="Arial" w:cs="Arial"/>
          <w:lang w:bidi="ne-NP"/>
        </w:rPr>
      </w:pPr>
      <w:r w:rsidRPr="00F77220">
        <w:rPr>
          <w:rFonts w:ascii="Arial" w:eastAsia="Times New Roman" w:hAnsi="Arial" w:cs="Arial"/>
          <w:lang w:bidi="ne-NP"/>
        </w:rPr>
        <w:t>A software designed to do changes and modification in the images according to the requirement of the user are graphic editing software.</w:t>
      </w:r>
    </w:p>
    <w:p w:rsidR="00347C16" w:rsidRPr="00F77220" w:rsidRDefault="00347C16" w:rsidP="001E5CA1">
      <w:pPr>
        <w:pStyle w:val="ListParagraph"/>
        <w:widowControl/>
        <w:numPr>
          <w:ilvl w:val="0"/>
          <w:numId w:val="62"/>
        </w:numPr>
        <w:rPr>
          <w:rFonts w:ascii="Arial" w:eastAsia="Times New Roman" w:hAnsi="Arial" w:cs="Arial"/>
          <w:lang w:bidi="ne-NP"/>
        </w:rPr>
      </w:pPr>
      <w:r w:rsidRPr="00F77220">
        <w:rPr>
          <w:rFonts w:ascii="Arial" w:eastAsia="Times New Roman" w:hAnsi="Arial" w:cs="Arial"/>
          <w:lang w:bidi="ne-NP"/>
        </w:rPr>
        <w:t>Adobe Photoshop is specially designed to perform different changes to the pictures like changing the background of the pictures, changing color, making powerful advertisements, converting boring pictures into eye catching ones and so on.</w:t>
      </w:r>
    </w:p>
    <w:p w:rsidR="00347C16" w:rsidRPr="00F77220" w:rsidRDefault="00347C16" w:rsidP="001E5CA1">
      <w:pPr>
        <w:pStyle w:val="ListParagraph"/>
        <w:widowControl/>
        <w:numPr>
          <w:ilvl w:val="0"/>
          <w:numId w:val="62"/>
        </w:numPr>
        <w:rPr>
          <w:rFonts w:ascii="Arial" w:eastAsia="Times New Roman" w:hAnsi="Arial" w:cs="Arial"/>
          <w:lang w:bidi="ne-NP"/>
        </w:rPr>
      </w:pPr>
      <w:r w:rsidRPr="00F77220">
        <w:rPr>
          <w:rFonts w:ascii="Arial" w:eastAsia="Times New Roman" w:hAnsi="Arial" w:cs="Arial"/>
          <w:lang w:bidi="ne-NP"/>
        </w:rPr>
        <w:t>Select tool selects a part of picture in different shapes.</w:t>
      </w:r>
    </w:p>
    <w:p w:rsidR="00347C16" w:rsidRPr="00F77220" w:rsidRDefault="00347C16" w:rsidP="001E5CA1">
      <w:pPr>
        <w:pStyle w:val="ListParagraph"/>
        <w:widowControl/>
        <w:numPr>
          <w:ilvl w:val="0"/>
          <w:numId w:val="62"/>
        </w:numPr>
        <w:rPr>
          <w:rFonts w:ascii="Arial" w:eastAsia="Times New Roman" w:hAnsi="Arial" w:cs="Arial"/>
          <w:lang w:bidi="ne-NP"/>
        </w:rPr>
      </w:pPr>
      <w:r w:rsidRPr="00F77220">
        <w:rPr>
          <w:rFonts w:ascii="Arial" w:eastAsia="Times New Roman" w:hAnsi="Arial" w:cs="Arial"/>
          <w:lang w:bidi="ne-NP"/>
        </w:rPr>
        <w:t>Lasso tool is used for free selection of image.</w:t>
      </w:r>
    </w:p>
    <w:p w:rsidR="00347C16" w:rsidRPr="00F77220" w:rsidRDefault="00347C16" w:rsidP="001E5CA1">
      <w:pPr>
        <w:pStyle w:val="ListParagraph"/>
        <w:widowControl/>
        <w:numPr>
          <w:ilvl w:val="0"/>
          <w:numId w:val="62"/>
        </w:numPr>
        <w:rPr>
          <w:rFonts w:ascii="Arial" w:eastAsia="Times New Roman" w:hAnsi="Arial" w:cs="Arial"/>
          <w:lang w:bidi="ne-NP"/>
        </w:rPr>
      </w:pPr>
      <w:r w:rsidRPr="00F77220">
        <w:rPr>
          <w:rFonts w:ascii="Arial" w:eastAsia="Times New Roman" w:hAnsi="Arial" w:cs="Arial"/>
          <w:lang w:bidi="ne-NP"/>
        </w:rPr>
        <w:t>Text tool is used to write some text or words over the picture.</w:t>
      </w:r>
    </w:p>
    <w:p w:rsidR="00347C16" w:rsidRPr="00F77220" w:rsidRDefault="00347C16" w:rsidP="001E5CA1">
      <w:pPr>
        <w:pStyle w:val="ListParagraph"/>
        <w:widowControl/>
        <w:numPr>
          <w:ilvl w:val="0"/>
          <w:numId w:val="62"/>
        </w:numPr>
        <w:rPr>
          <w:rFonts w:ascii="Arial" w:eastAsia="Times New Roman" w:hAnsi="Arial" w:cs="Arial"/>
          <w:lang w:bidi="ne-NP"/>
        </w:rPr>
      </w:pPr>
      <w:r w:rsidRPr="00F77220">
        <w:rPr>
          <w:rFonts w:ascii="Arial" w:eastAsia="Times New Roman" w:hAnsi="Arial" w:cs="Arial"/>
          <w:lang w:bidi="ne-NP"/>
        </w:rPr>
        <w:t>The dodge tool is used to remove the darkness of the image and make it bright or bring lighten.</w:t>
      </w:r>
    </w:p>
    <w:p w:rsidR="00347C16" w:rsidRPr="00F77220" w:rsidRDefault="00347C16" w:rsidP="001E5CA1">
      <w:pPr>
        <w:pStyle w:val="ListParagraph"/>
        <w:widowControl/>
        <w:numPr>
          <w:ilvl w:val="0"/>
          <w:numId w:val="62"/>
        </w:numPr>
        <w:rPr>
          <w:rFonts w:ascii="Arial" w:eastAsia="Times New Roman" w:hAnsi="Arial" w:cs="Arial"/>
          <w:lang w:bidi="ne-NP"/>
        </w:rPr>
      </w:pPr>
      <w:r w:rsidRPr="00F77220">
        <w:rPr>
          <w:rFonts w:ascii="Arial" w:eastAsia="Times New Roman" w:hAnsi="Arial" w:cs="Arial"/>
          <w:lang w:bidi="ne-NP"/>
        </w:rPr>
        <w:t>Photos, pictures, graphics, plain text etc. can be scanned and edited using the scanner effectively in Photoshop.</w:t>
      </w:r>
    </w:p>
    <w:p w:rsidR="00347C16" w:rsidRDefault="00347C16">
      <w:pPr>
        <w:rPr>
          <w:rFonts w:ascii="Times New Roman" w:hAnsi="Times New Roman" w:cs="Times New Roman"/>
          <w:sz w:val="22"/>
          <w:szCs w:val="22"/>
        </w:rPr>
      </w:pPr>
      <w:r>
        <w:rPr>
          <w:rFonts w:ascii="Times New Roman" w:hAnsi="Times New Roman" w:cs="Times New Roman"/>
          <w:sz w:val="22"/>
          <w:szCs w:val="22"/>
        </w:rPr>
        <w:br w:type="page"/>
      </w:r>
    </w:p>
    <w:p w:rsidR="00471915" w:rsidRDefault="00471915" w:rsidP="00471915">
      <w:pPr>
        <w:pStyle w:val="Heading2"/>
        <w:rPr>
          <w:rFonts w:eastAsia="Times New Roman"/>
          <w:lang w:bidi="ne-NP"/>
        </w:rPr>
      </w:pPr>
      <w:r>
        <w:rPr>
          <w:rFonts w:eastAsia="Times New Roman"/>
          <w:lang w:bidi="ne-NP"/>
        </w:rPr>
        <w:lastRenderedPageBreak/>
        <w:t>Exercise</w:t>
      </w:r>
    </w:p>
    <w:p w:rsidR="00940FAA" w:rsidRPr="00471915" w:rsidRDefault="00940FAA" w:rsidP="00940FAA">
      <w:pPr>
        <w:rPr>
          <w:rFonts w:ascii="Arial" w:eastAsia="Times New Roman" w:hAnsi="Arial" w:cs="Arial"/>
          <w:b/>
          <w:bCs/>
          <w:lang w:bidi="ne-NP"/>
        </w:rPr>
      </w:pPr>
      <w:r w:rsidRPr="00430388">
        <w:rPr>
          <w:rFonts w:ascii="Arial" w:eastAsia="Times New Roman" w:hAnsi="Arial" w:cs="Arial"/>
          <w:b/>
          <w:bCs/>
          <w:lang w:bidi="ne-NP"/>
        </w:rPr>
        <w:t>1. Write very short answer for the following.</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Name the Greek word from which graphics was derived.</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Name any two Medias who have revolutionized computer graphics?</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Name the application used by engineers to build designs of buil</w:t>
      </w:r>
      <w:r>
        <w:rPr>
          <w:rFonts w:ascii="Arial" w:eastAsia="Times New Roman" w:hAnsi="Arial" w:cs="Arial"/>
          <w:lang w:bidi="ne-NP"/>
        </w:rPr>
        <w:t xml:space="preserve">dings </w:t>
      </w:r>
      <w:r w:rsidRPr="003C120E">
        <w:rPr>
          <w:rFonts w:ascii="Arial" w:eastAsia="Times New Roman" w:hAnsi="Arial" w:cs="Arial"/>
          <w:lang w:bidi="ne-NP"/>
        </w:rPr>
        <w:t>and cities.</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List some of fields playing a vital role in processing of 2</w:t>
      </w:r>
      <w:r w:rsidR="00AD7CD3">
        <w:rPr>
          <w:rFonts w:ascii="Arial" w:eastAsia="Times New Roman" w:hAnsi="Arial" w:cs="Arial"/>
          <w:lang w:bidi="ne-NP"/>
        </w:rPr>
        <w:t xml:space="preserve"> </w:t>
      </w:r>
      <w:r w:rsidRPr="003C120E">
        <w:rPr>
          <w:rFonts w:ascii="Arial" w:eastAsia="Times New Roman" w:hAnsi="Arial" w:cs="Arial"/>
          <w:lang w:bidi="ne-NP"/>
        </w:rPr>
        <w:t>D and 3</w:t>
      </w:r>
      <w:r w:rsidR="00AD7CD3">
        <w:rPr>
          <w:rFonts w:ascii="Arial" w:eastAsia="Times New Roman" w:hAnsi="Arial" w:cs="Arial"/>
          <w:lang w:bidi="ne-NP"/>
        </w:rPr>
        <w:t xml:space="preserve"> </w:t>
      </w:r>
      <w:r w:rsidRPr="003C120E">
        <w:rPr>
          <w:rFonts w:ascii="Arial" w:eastAsia="Times New Roman" w:hAnsi="Arial" w:cs="Arial"/>
          <w:lang w:bidi="ne-NP"/>
        </w:rPr>
        <w:t>D images.</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The image format which is in uncompressed form and contain a lot of details.</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Name the image format used for animation.</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An image that is 3500 pixels wide and 2500 pixels high contains, how many Megapixels.</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Who developed Adobe Photoshop and in which year?</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Name the tool which makes freehand selections.</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Name the tool which navigates the page.</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Image format made up of 256 colors or less.</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Name the tool which create a duplicate image.</w:t>
      </w:r>
    </w:p>
    <w:p w:rsidR="00940FAA" w:rsidRPr="003C120E" w:rsidRDefault="00940FAA" w:rsidP="001E5CA1">
      <w:pPr>
        <w:pStyle w:val="ListParagraph"/>
        <w:widowControl/>
        <w:numPr>
          <w:ilvl w:val="0"/>
          <w:numId w:val="63"/>
        </w:numPr>
        <w:rPr>
          <w:rFonts w:ascii="Arial" w:eastAsia="Times New Roman" w:hAnsi="Arial" w:cs="Arial"/>
          <w:lang w:bidi="ne-NP"/>
        </w:rPr>
      </w:pPr>
      <w:r w:rsidRPr="003C120E">
        <w:rPr>
          <w:rFonts w:ascii="Arial" w:eastAsia="Times New Roman" w:hAnsi="Arial" w:cs="Arial"/>
          <w:lang w:bidi="ne-NP"/>
        </w:rPr>
        <w:t>Name the tool which looks like a magnifying glass.</w:t>
      </w:r>
    </w:p>
    <w:p w:rsidR="00940FAA" w:rsidRDefault="00940FAA">
      <w:pPr>
        <w:rPr>
          <w:rFonts w:ascii="Times New Roman" w:hAnsi="Times New Roman" w:cs="Times New Roman"/>
          <w:sz w:val="22"/>
          <w:szCs w:val="22"/>
        </w:rPr>
      </w:pPr>
      <w:r>
        <w:rPr>
          <w:rFonts w:ascii="Times New Roman" w:hAnsi="Times New Roman" w:cs="Times New Roman"/>
          <w:sz w:val="22"/>
          <w:szCs w:val="22"/>
        </w:rPr>
        <w:br w:type="page"/>
      </w:r>
    </w:p>
    <w:p w:rsidR="00940FAA" w:rsidRPr="00430388" w:rsidRDefault="00940FAA" w:rsidP="00940FAA">
      <w:pPr>
        <w:rPr>
          <w:rFonts w:ascii="Times New Roman" w:eastAsia="Times New Roman" w:hAnsi="Times New Roman" w:cs="Mangal"/>
          <w:lang w:bidi="ne-NP"/>
        </w:rPr>
      </w:pPr>
      <w:r w:rsidRPr="00430388">
        <w:rPr>
          <w:rFonts w:ascii="Arial" w:eastAsia="Times New Roman" w:hAnsi="Arial" w:cs="Arial"/>
          <w:lang w:bidi="ne-NP"/>
        </w:rPr>
        <w:lastRenderedPageBreak/>
        <w:t>n)</w:t>
      </w:r>
      <w:r w:rsidRPr="00430388">
        <w:rPr>
          <w:rFonts w:ascii="Arial" w:eastAsia="Times New Roman" w:hAnsi="Arial" w:cs="Arial"/>
          <w:lang w:bidi="ne-NP"/>
        </w:rPr>
        <w:tab/>
        <w:t>Name the tool used to type reference about the image.</w:t>
      </w:r>
    </w:p>
    <w:p w:rsidR="00940FAA" w:rsidRPr="00430388" w:rsidRDefault="00940FAA" w:rsidP="00940FAA">
      <w:pPr>
        <w:rPr>
          <w:rFonts w:ascii="Times New Roman" w:eastAsia="Times New Roman" w:hAnsi="Times New Roman" w:cs="Mangal"/>
          <w:lang w:bidi="ne-NP"/>
        </w:rPr>
      </w:pPr>
      <w:r w:rsidRPr="00430388">
        <w:rPr>
          <w:rFonts w:ascii="Arial" w:eastAsia="Times New Roman" w:hAnsi="Arial" w:cs="Arial"/>
          <w:lang w:bidi="ne-NP"/>
        </w:rPr>
        <w:t>o)</w:t>
      </w:r>
      <w:r w:rsidRPr="00430388">
        <w:rPr>
          <w:rFonts w:ascii="Arial" w:eastAsia="Times New Roman" w:hAnsi="Arial" w:cs="Arial"/>
          <w:lang w:bidi="ne-NP"/>
        </w:rPr>
        <w:tab/>
        <w:t>Name the tool which divides the image into different section.</w:t>
      </w:r>
    </w:p>
    <w:p w:rsidR="00940FAA" w:rsidRPr="00430388" w:rsidRDefault="00940FAA" w:rsidP="00940FAA">
      <w:pPr>
        <w:rPr>
          <w:rFonts w:ascii="Times New Roman" w:eastAsia="Times New Roman" w:hAnsi="Times New Roman" w:cs="Mangal"/>
          <w:lang w:bidi="ne-NP"/>
        </w:rPr>
      </w:pPr>
      <w:r w:rsidRPr="00430388">
        <w:rPr>
          <w:rFonts w:ascii="Arial" w:eastAsia="Times New Roman" w:hAnsi="Arial" w:cs="Arial"/>
          <w:lang w:bidi="ne-NP"/>
        </w:rPr>
        <w:t>p)</w:t>
      </w:r>
      <w:r w:rsidRPr="00430388">
        <w:rPr>
          <w:rFonts w:ascii="Arial" w:eastAsia="Times New Roman" w:hAnsi="Arial" w:cs="Arial"/>
          <w:lang w:bidi="ne-NP"/>
        </w:rPr>
        <w:tab/>
        <w:t>Name the tool which is helpful in creating banner.</w:t>
      </w:r>
    </w:p>
    <w:p w:rsidR="00940FAA" w:rsidRPr="00430388" w:rsidRDefault="00940FAA" w:rsidP="00940FAA">
      <w:pPr>
        <w:rPr>
          <w:rFonts w:ascii="Times New Roman" w:eastAsia="Times New Roman" w:hAnsi="Times New Roman" w:cs="Mangal"/>
          <w:lang w:bidi="ne-NP"/>
        </w:rPr>
      </w:pPr>
      <w:r w:rsidRPr="00430388">
        <w:rPr>
          <w:rFonts w:ascii="Arial" w:eastAsia="Times New Roman" w:hAnsi="Arial" w:cs="Arial"/>
          <w:lang w:bidi="ne-NP"/>
        </w:rPr>
        <w:t>q)</w:t>
      </w:r>
      <w:r w:rsidRPr="00430388">
        <w:rPr>
          <w:rFonts w:ascii="Arial" w:eastAsia="Times New Roman" w:hAnsi="Arial" w:cs="Arial"/>
          <w:lang w:bidi="ne-NP"/>
        </w:rPr>
        <w:tab/>
        <w:t>Number of pixels in an image.</w:t>
      </w:r>
    </w:p>
    <w:p w:rsidR="00940FAA" w:rsidRPr="003C120E" w:rsidRDefault="00940FAA" w:rsidP="001E5CA1">
      <w:pPr>
        <w:pStyle w:val="ListParagraph"/>
        <w:widowControl/>
        <w:numPr>
          <w:ilvl w:val="0"/>
          <w:numId w:val="64"/>
        </w:numPr>
        <w:rPr>
          <w:rFonts w:ascii="Arial" w:eastAsia="Times New Roman" w:hAnsi="Arial" w:cs="Arial"/>
          <w:b/>
          <w:bCs/>
          <w:lang w:bidi="ne-NP"/>
        </w:rPr>
      </w:pPr>
      <w:r w:rsidRPr="003C120E">
        <w:rPr>
          <w:rFonts w:ascii="Arial" w:eastAsia="Times New Roman" w:hAnsi="Arial" w:cs="Arial"/>
          <w:b/>
          <w:bCs/>
          <w:lang w:bidi="ne-NP"/>
        </w:rPr>
        <w:t>Answer the following questions in short.</w:t>
      </w:r>
    </w:p>
    <w:p w:rsidR="00940FAA" w:rsidRPr="00430388" w:rsidRDefault="00940FAA" w:rsidP="001E5CA1">
      <w:pPr>
        <w:widowControl/>
        <w:numPr>
          <w:ilvl w:val="0"/>
          <w:numId w:val="66"/>
        </w:numPr>
        <w:rPr>
          <w:rFonts w:ascii="Arial" w:eastAsia="Times New Roman" w:hAnsi="Arial" w:cs="Arial"/>
          <w:lang w:bidi="ne-NP"/>
        </w:rPr>
      </w:pPr>
      <w:r w:rsidRPr="00430388">
        <w:rPr>
          <w:rFonts w:ascii="Arial" w:eastAsia="Times New Roman" w:hAnsi="Arial" w:cs="Arial"/>
          <w:lang w:bidi="ne-NP"/>
        </w:rPr>
        <w:t>What is computer Graphics? List some graphics software.</w:t>
      </w:r>
    </w:p>
    <w:p w:rsidR="00940FAA" w:rsidRPr="00430388" w:rsidRDefault="00940FAA" w:rsidP="001E5CA1">
      <w:pPr>
        <w:widowControl/>
        <w:numPr>
          <w:ilvl w:val="0"/>
          <w:numId w:val="66"/>
        </w:numPr>
        <w:rPr>
          <w:rFonts w:ascii="Arial" w:eastAsia="Times New Roman" w:hAnsi="Arial" w:cs="Arial"/>
          <w:lang w:bidi="ne-NP"/>
        </w:rPr>
      </w:pPr>
      <w:r w:rsidRPr="00430388">
        <w:rPr>
          <w:rFonts w:ascii="Arial" w:eastAsia="Times New Roman" w:hAnsi="Arial" w:cs="Arial"/>
          <w:lang w:bidi="ne-NP"/>
        </w:rPr>
        <w:t>Write any four uses of computer graphics.</w:t>
      </w:r>
    </w:p>
    <w:p w:rsidR="00940FAA" w:rsidRPr="00430388" w:rsidRDefault="00940FAA" w:rsidP="001E5CA1">
      <w:pPr>
        <w:widowControl/>
        <w:numPr>
          <w:ilvl w:val="0"/>
          <w:numId w:val="66"/>
        </w:numPr>
        <w:rPr>
          <w:rFonts w:ascii="Arial" w:eastAsia="Times New Roman" w:hAnsi="Arial" w:cs="Arial"/>
          <w:lang w:bidi="ne-NP"/>
        </w:rPr>
      </w:pPr>
      <w:r w:rsidRPr="00430388">
        <w:rPr>
          <w:rFonts w:ascii="Arial" w:eastAsia="Times New Roman" w:hAnsi="Arial" w:cs="Arial"/>
          <w:lang w:bidi="ne-NP"/>
        </w:rPr>
        <w:t>What is Adobe Photoshop? List some popular photo editing software.</w:t>
      </w:r>
    </w:p>
    <w:p w:rsidR="00940FAA" w:rsidRPr="00430388" w:rsidRDefault="00940FAA" w:rsidP="001E5CA1">
      <w:pPr>
        <w:widowControl/>
        <w:numPr>
          <w:ilvl w:val="0"/>
          <w:numId w:val="66"/>
        </w:numPr>
        <w:rPr>
          <w:rFonts w:ascii="Arial" w:eastAsia="Times New Roman" w:hAnsi="Arial" w:cs="Arial"/>
          <w:lang w:bidi="ne-NP"/>
        </w:rPr>
      </w:pPr>
      <w:r w:rsidRPr="00430388">
        <w:rPr>
          <w:rFonts w:ascii="Arial" w:eastAsia="Times New Roman" w:hAnsi="Arial" w:cs="Arial"/>
          <w:lang w:bidi="ne-NP"/>
        </w:rPr>
        <w:t xml:space="preserve">How can graphics for web impact the user? </w:t>
      </w:r>
      <w:r>
        <w:rPr>
          <w:rFonts w:ascii="Arial" w:eastAsia="Times New Roman" w:hAnsi="Arial" w:cs="Arial"/>
          <w:lang w:bidi="ne-NP"/>
        </w:rPr>
        <w:t xml:space="preserve">List some examples of web </w:t>
      </w:r>
      <w:r w:rsidRPr="00430388">
        <w:rPr>
          <w:rFonts w:ascii="Arial" w:eastAsia="Times New Roman" w:hAnsi="Arial" w:cs="Arial"/>
          <w:lang w:bidi="ne-NP"/>
        </w:rPr>
        <w:t>graphics.</w:t>
      </w:r>
    </w:p>
    <w:p w:rsidR="00940FAA" w:rsidRPr="00430388" w:rsidRDefault="00940FAA" w:rsidP="001E5CA1">
      <w:pPr>
        <w:widowControl/>
        <w:numPr>
          <w:ilvl w:val="0"/>
          <w:numId w:val="66"/>
        </w:numPr>
        <w:rPr>
          <w:rFonts w:ascii="Arial" w:eastAsia="Times New Roman" w:hAnsi="Arial" w:cs="Arial"/>
          <w:lang w:bidi="ne-NP"/>
        </w:rPr>
      </w:pPr>
      <w:r w:rsidRPr="00430388">
        <w:rPr>
          <w:rFonts w:ascii="Arial" w:eastAsia="Times New Roman" w:hAnsi="Arial" w:cs="Arial"/>
          <w:lang w:bidi="ne-NP"/>
        </w:rPr>
        <w:t>Name the different graphic formats with their full forms.</w:t>
      </w:r>
    </w:p>
    <w:p w:rsidR="00940FAA" w:rsidRPr="00430388" w:rsidRDefault="00940FAA" w:rsidP="001E5CA1">
      <w:pPr>
        <w:widowControl/>
        <w:numPr>
          <w:ilvl w:val="0"/>
          <w:numId w:val="66"/>
        </w:numPr>
        <w:rPr>
          <w:rFonts w:ascii="Arial" w:eastAsia="Times New Roman" w:hAnsi="Arial" w:cs="Arial"/>
          <w:lang w:bidi="ne-NP"/>
        </w:rPr>
      </w:pPr>
      <w:r w:rsidRPr="00430388">
        <w:rPr>
          <w:rFonts w:ascii="Arial" w:eastAsia="Times New Roman" w:hAnsi="Arial" w:cs="Arial"/>
          <w:lang w:bidi="ne-NP"/>
        </w:rPr>
        <w:t>Write some of the features of Adobe Photoshop.</w:t>
      </w:r>
    </w:p>
    <w:p w:rsidR="00940FAA" w:rsidRPr="00430388" w:rsidRDefault="00940FAA" w:rsidP="001E5CA1">
      <w:pPr>
        <w:widowControl/>
        <w:numPr>
          <w:ilvl w:val="0"/>
          <w:numId w:val="66"/>
        </w:numPr>
        <w:rPr>
          <w:rFonts w:ascii="Arial" w:eastAsia="Times New Roman" w:hAnsi="Arial" w:cs="Arial"/>
          <w:lang w:bidi="ne-NP"/>
        </w:rPr>
      </w:pPr>
      <w:r w:rsidRPr="00430388">
        <w:rPr>
          <w:rFonts w:ascii="Arial" w:eastAsia="Times New Roman" w:hAnsi="Arial" w:cs="Arial"/>
          <w:lang w:bidi="ne-NP"/>
        </w:rPr>
        <w:t>Write the uses of following Photoshop tools.</w:t>
      </w:r>
    </w:p>
    <w:p w:rsidR="00940FAA" w:rsidRPr="00430388" w:rsidRDefault="00940FAA" w:rsidP="00940FAA">
      <w:pPr>
        <w:rPr>
          <w:rFonts w:ascii="Times New Roman" w:eastAsia="Times New Roman" w:hAnsi="Times New Roman" w:cs="Mangal"/>
          <w:sz w:val="10"/>
          <w:szCs w:val="10"/>
          <w:lang w:bidi="ne-NP"/>
        </w:rPr>
      </w:pPr>
    </w:p>
    <w:p w:rsidR="00940FAA" w:rsidRPr="003C120E" w:rsidRDefault="00940FAA" w:rsidP="00940FAA">
      <w:pPr>
        <w:pStyle w:val="ListParagraph"/>
        <w:rPr>
          <w:rFonts w:ascii="Times New Roman" w:eastAsia="Times New Roman" w:hAnsi="Times New Roman" w:cs="Mangal"/>
          <w:lang w:bidi="ne-NP"/>
        </w:rPr>
      </w:pPr>
    </w:p>
    <w:p w:rsidR="00940FAA" w:rsidRPr="003C120E" w:rsidRDefault="00940FAA" w:rsidP="00940FAA">
      <w:pPr>
        <w:pStyle w:val="ListParagraph"/>
        <w:rPr>
          <w:rFonts w:ascii="Times New Roman" w:eastAsia="Times New Roman" w:hAnsi="Times New Roman" w:cs="Mangal"/>
          <w:lang w:bidi="ne-NP"/>
        </w:rPr>
      </w:pPr>
    </w:p>
    <w:p w:rsidR="00940FAA" w:rsidRPr="00430388" w:rsidRDefault="00940FAA" w:rsidP="00940FAA">
      <w:pPr>
        <w:rPr>
          <w:rFonts w:ascii="Arial" w:eastAsia="Times New Roman" w:hAnsi="Arial" w:cs="Arial"/>
          <w:b/>
          <w:bCs/>
          <w:lang w:bidi="ne-NP"/>
        </w:rPr>
      </w:pPr>
      <w:r>
        <w:rPr>
          <w:rFonts w:ascii="Arial" w:eastAsia="Times New Roman" w:hAnsi="Arial" w:cs="Arial"/>
          <w:b/>
          <w:bCs/>
          <w:lang w:bidi="ne-NP"/>
        </w:rPr>
        <w:t xml:space="preserve">3. </w:t>
      </w:r>
      <w:r w:rsidRPr="00430388">
        <w:rPr>
          <w:rFonts w:ascii="Arial" w:eastAsia="Times New Roman" w:hAnsi="Arial" w:cs="Arial"/>
          <w:b/>
          <w:bCs/>
          <w:lang w:bidi="ne-NP"/>
        </w:rPr>
        <w:t>Long Answer questions.</w:t>
      </w:r>
    </w:p>
    <w:p w:rsidR="00940FAA" w:rsidRPr="00430388" w:rsidRDefault="00940FAA" w:rsidP="001E5CA1">
      <w:pPr>
        <w:widowControl/>
        <w:numPr>
          <w:ilvl w:val="0"/>
          <w:numId w:val="67"/>
        </w:numPr>
        <w:rPr>
          <w:rFonts w:ascii="Arial" w:eastAsia="Times New Roman" w:hAnsi="Arial" w:cs="Arial"/>
          <w:lang w:bidi="ne-NP"/>
        </w:rPr>
      </w:pPr>
      <w:r w:rsidRPr="00430388">
        <w:rPr>
          <w:rFonts w:ascii="Arial" w:eastAsia="Times New Roman" w:hAnsi="Arial" w:cs="Arial"/>
          <w:lang w:bidi="ne-NP"/>
        </w:rPr>
        <w:t>List any 10 tools of Adobe Photoshop with their use.</w:t>
      </w:r>
    </w:p>
    <w:p w:rsidR="00940FAA" w:rsidRPr="00430388" w:rsidRDefault="00940FAA" w:rsidP="001E5CA1">
      <w:pPr>
        <w:widowControl/>
        <w:numPr>
          <w:ilvl w:val="0"/>
          <w:numId w:val="67"/>
        </w:numPr>
        <w:rPr>
          <w:rFonts w:ascii="Arial" w:eastAsia="Times New Roman" w:hAnsi="Arial" w:cs="Arial"/>
          <w:lang w:bidi="ne-NP"/>
        </w:rPr>
      </w:pPr>
      <w:r w:rsidRPr="00430388">
        <w:rPr>
          <w:rFonts w:ascii="Arial" w:eastAsia="Times New Roman" w:hAnsi="Arial" w:cs="Arial"/>
          <w:lang w:bidi="ne-NP"/>
        </w:rPr>
        <w:t>Adobe Photoshop is a popular photo/graphic editing software. Justify this statement by giving few examples from day to day life.</w:t>
      </w:r>
    </w:p>
    <w:p w:rsidR="00940FAA" w:rsidRDefault="00940FAA"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EF221C" w:rsidRDefault="00EF221C" w:rsidP="001208B5">
      <w:pPr>
        <w:rPr>
          <w:rFonts w:ascii="Times New Roman" w:hAnsi="Times New Roman" w:cs="Times New Roman"/>
          <w:sz w:val="22"/>
          <w:szCs w:val="22"/>
        </w:rPr>
      </w:pPr>
    </w:p>
    <w:p w:rsidR="00940FAA" w:rsidRDefault="00940FAA">
      <w:pPr>
        <w:rPr>
          <w:rFonts w:ascii="Times New Roman" w:hAnsi="Times New Roman" w:cs="Times New Roman"/>
          <w:sz w:val="22"/>
          <w:szCs w:val="22"/>
        </w:rPr>
      </w:pPr>
      <w:r>
        <w:rPr>
          <w:rFonts w:ascii="Times New Roman" w:hAnsi="Times New Roman" w:cs="Times New Roman"/>
          <w:sz w:val="22"/>
          <w:szCs w:val="22"/>
        </w:rPr>
        <w:br w:type="page"/>
      </w:r>
    </w:p>
    <w:p w:rsidR="00EF221C" w:rsidRDefault="00F82065" w:rsidP="00F82065">
      <w:pPr>
        <w:pStyle w:val="ListParagraph"/>
        <w:rPr>
          <w:rFonts w:ascii="Times New Roman" w:eastAsia="Times New Roman" w:hAnsi="Times New Roman" w:cs="Mangal"/>
          <w:lang w:bidi="ne-NP"/>
        </w:rPr>
      </w:pPr>
      <w:r>
        <w:rPr>
          <w:rFonts w:ascii="Times New Roman" w:eastAsia="Times New Roman" w:hAnsi="Times New Roman" w:cs="Mangal"/>
          <w:lang w:bidi="ne-NP"/>
        </w:rPr>
        <w:lastRenderedPageBreak/>
        <w:t>4.Select the best alternatives from the given choices.</w:t>
      </w:r>
    </w:p>
    <w:p w:rsidR="00F82065" w:rsidRDefault="00F82065" w:rsidP="00C12144">
      <w:pPr>
        <w:pStyle w:val="ListParagraph"/>
        <w:numPr>
          <w:ilvl w:val="0"/>
          <w:numId w:val="153"/>
        </w:numPr>
        <w:rPr>
          <w:rFonts w:ascii="Times New Roman" w:eastAsia="Times New Roman" w:hAnsi="Times New Roman" w:cs="Mangal"/>
          <w:lang w:bidi="ne-NP"/>
        </w:rPr>
      </w:pPr>
      <w:r>
        <w:rPr>
          <w:rFonts w:ascii="Times New Roman" w:eastAsia="Times New Roman" w:hAnsi="Times New Roman" w:cs="Mangal"/>
          <w:lang w:bidi="ne-NP"/>
        </w:rPr>
        <w:t>Which of the following is not a graphics software.</w:t>
      </w:r>
    </w:p>
    <w:p w:rsidR="0010764B" w:rsidRDefault="0010764B" w:rsidP="0010764B">
      <w:pPr>
        <w:pStyle w:val="ListParagraph"/>
        <w:ind w:left="1440"/>
        <w:rPr>
          <w:rFonts w:ascii="Times New Roman" w:eastAsia="Times New Roman" w:hAnsi="Times New Roman" w:cs="Mangal"/>
          <w:lang w:bidi="ne-NP"/>
        </w:rPr>
      </w:pPr>
      <w:r w:rsidRPr="0010764B">
        <w:rPr>
          <w:rFonts w:ascii="Times New Roman" w:eastAsia="Times New Roman" w:hAnsi="Times New Roman" w:cs="Mangal"/>
          <w:lang w:bidi="ne-NP"/>
        </w:rPr>
        <w:t xml:space="preserve">i. ms paints </w:t>
      </w:r>
      <w:r w:rsidRPr="0010764B">
        <w:rPr>
          <w:rFonts w:ascii="Times New Roman" w:eastAsia="Times New Roman" w:hAnsi="Times New Roman" w:cs="Mangal"/>
          <w:lang w:bidi="ne-NP"/>
        </w:rPr>
        <w:tab/>
        <w:t>ii. Ms</w:t>
      </w:r>
      <w:r>
        <w:rPr>
          <w:rFonts w:ascii="Times New Roman" w:eastAsia="Times New Roman" w:hAnsi="Times New Roman" w:cs="Mangal"/>
          <w:lang w:bidi="ne-NP"/>
        </w:rPr>
        <w:t xml:space="preserve"> </w:t>
      </w:r>
      <w:r w:rsidRPr="0010764B">
        <w:rPr>
          <w:rFonts w:ascii="Times New Roman" w:eastAsia="Times New Roman" w:hAnsi="Times New Roman" w:cs="Mangal"/>
          <w:lang w:bidi="ne-NP"/>
        </w:rPr>
        <w:t xml:space="preserve"> word  iii. free hand</w:t>
      </w:r>
      <w:r w:rsidRPr="0010764B">
        <w:rPr>
          <w:rFonts w:ascii="Times New Roman" w:eastAsia="Times New Roman" w:hAnsi="Times New Roman" w:cs="Mangal"/>
          <w:lang w:bidi="ne-NP"/>
        </w:rPr>
        <w:tab/>
        <w:t>iv. none</w:t>
      </w:r>
    </w:p>
    <w:p w:rsidR="00F82065" w:rsidRDefault="00F82065" w:rsidP="00C12144">
      <w:pPr>
        <w:pStyle w:val="ListParagraph"/>
        <w:numPr>
          <w:ilvl w:val="0"/>
          <w:numId w:val="153"/>
        </w:numPr>
        <w:rPr>
          <w:rFonts w:ascii="Times New Roman" w:eastAsia="Times New Roman" w:hAnsi="Times New Roman" w:cs="Mangal"/>
          <w:lang w:bidi="ne-NP"/>
        </w:rPr>
      </w:pPr>
      <w:r>
        <w:rPr>
          <w:rFonts w:ascii="Times New Roman" w:eastAsia="Times New Roman" w:hAnsi="Times New Roman" w:cs="Mangal"/>
          <w:lang w:bidi="ne-NP"/>
        </w:rPr>
        <w:t>Which of these is not a graphic format?</w:t>
      </w:r>
    </w:p>
    <w:p w:rsidR="0010764B" w:rsidRDefault="0010764B" w:rsidP="0010764B">
      <w:pPr>
        <w:pStyle w:val="ListParagraph"/>
        <w:ind w:left="1440"/>
        <w:rPr>
          <w:rFonts w:ascii="Times New Roman" w:eastAsia="Times New Roman" w:hAnsi="Times New Roman" w:cs="Mangal"/>
          <w:lang w:bidi="ne-NP"/>
        </w:rPr>
      </w:pPr>
      <w:r w:rsidRPr="0010764B">
        <w:rPr>
          <w:rFonts w:ascii="Times New Roman" w:eastAsia="Times New Roman" w:hAnsi="Times New Roman" w:cs="Mangal"/>
          <w:lang w:bidi="ne-NP"/>
        </w:rPr>
        <w:t>i. .TIFF</w:t>
      </w:r>
      <w:r w:rsidRPr="0010764B">
        <w:rPr>
          <w:rFonts w:ascii="Times New Roman" w:eastAsia="Times New Roman" w:hAnsi="Times New Roman" w:cs="Mangal"/>
          <w:lang w:bidi="ne-NP"/>
        </w:rPr>
        <w:tab/>
      </w:r>
      <w:r w:rsidRPr="0010764B">
        <w:rPr>
          <w:rFonts w:ascii="Times New Roman" w:eastAsia="Times New Roman" w:hAnsi="Times New Roman" w:cs="Mangal"/>
          <w:lang w:bidi="ne-NP"/>
        </w:rPr>
        <w:tab/>
        <w:t>ii .GIF</w:t>
      </w:r>
      <w:r w:rsidRPr="0010764B">
        <w:rPr>
          <w:rFonts w:ascii="Times New Roman" w:eastAsia="Times New Roman" w:hAnsi="Times New Roman" w:cs="Mangal"/>
          <w:lang w:bidi="ne-NP"/>
        </w:rPr>
        <w:tab/>
        <w:t xml:space="preserve"> iii.  .jpg </w:t>
      </w:r>
      <w:r w:rsidRPr="0010764B">
        <w:rPr>
          <w:rFonts w:ascii="Times New Roman" w:eastAsia="Times New Roman" w:hAnsi="Times New Roman" w:cs="Mangal"/>
          <w:lang w:bidi="ne-NP"/>
        </w:rPr>
        <w:tab/>
        <w:t>iv. MDB</w:t>
      </w:r>
    </w:p>
    <w:p w:rsidR="00F82065" w:rsidRDefault="00F82065" w:rsidP="00C12144">
      <w:pPr>
        <w:pStyle w:val="ListParagraph"/>
        <w:numPr>
          <w:ilvl w:val="0"/>
          <w:numId w:val="153"/>
        </w:numPr>
        <w:rPr>
          <w:rFonts w:ascii="Times New Roman" w:eastAsia="Times New Roman" w:hAnsi="Times New Roman" w:cs="Mangal"/>
          <w:lang w:bidi="ne-NP"/>
        </w:rPr>
      </w:pPr>
      <w:r>
        <w:rPr>
          <w:rFonts w:ascii="Times New Roman" w:eastAsia="Times New Roman" w:hAnsi="Times New Roman" w:cs="Mangal"/>
          <w:lang w:bidi="ne-NP"/>
        </w:rPr>
        <w:t>Which is not a graphic format</w:t>
      </w:r>
      <w:r w:rsidR="0010764B">
        <w:rPr>
          <w:rFonts w:ascii="Times New Roman" w:eastAsia="Times New Roman" w:hAnsi="Times New Roman" w:cs="Mangal"/>
          <w:lang w:bidi="ne-NP"/>
        </w:rPr>
        <w:t>?</w:t>
      </w:r>
    </w:p>
    <w:p w:rsidR="0010764B" w:rsidRDefault="0010764B" w:rsidP="0010764B">
      <w:pPr>
        <w:pStyle w:val="ListParagraph"/>
        <w:ind w:left="1440"/>
        <w:rPr>
          <w:rFonts w:ascii="Times New Roman" w:eastAsia="Times New Roman" w:hAnsi="Times New Roman" w:cs="Mangal"/>
          <w:lang w:bidi="ne-NP"/>
        </w:rPr>
      </w:pPr>
      <w:r w:rsidRPr="0010764B">
        <w:rPr>
          <w:rFonts w:ascii="Times New Roman" w:eastAsia="Times New Roman" w:hAnsi="Times New Roman" w:cs="Mangal"/>
          <w:lang w:bidi="ne-NP"/>
        </w:rPr>
        <w:t>i.</w:t>
      </w:r>
      <w:r>
        <w:rPr>
          <w:rFonts w:ascii="Times New Roman" w:eastAsia="Times New Roman" w:hAnsi="Times New Roman" w:cs="Mangal"/>
          <w:lang w:bidi="ne-NP"/>
        </w:rPr>
        <w:t xml:space="preserve"> </w:t>
      </w:r>
      <w:r w:rsidRPr="0010764B">
        <w:rPr>
          <w:rFonts w:ascii="Times New Roman" w:eastAsia="Times New Roman" w:hAnsi="Times New Roman" w:cs="Mangal"/>
          <w:lang w:bidi="ne-NP"/>
        </w:rPr>
        <w:t xml:space="preserve">photograph </w:t>
      </w:r>
      <w:r>
        <w:rPr>
          <w:rFonts w:ascii="Times New Roman" w:eastAsia="Times New Roman" w:hAnsi="Times New Roman" w:cs="Mangal"/>
          <w:lang w:bidi="ne-NP"/>
        </w:rPr>
        <w:tab/>
      </w:r>
      <w:r>
        <w:rPr>
          <w:rFonts w:ascii="Times New Roman" w:eastAsia="Times New Roman" w:hAnsi="Times New Roman" w:cs="Mangal"/>
          <w:lang w:bidi="ne-NP"/>
        </w:rPr>
        <w:tab/>
        <w:t>i</w:t>
      </w:r>
      <w:r w:rsidRPr="0010764B">
        <w:rPr>
          <w:rFonts w:ascii="Times New Roman" w:eastAsia="Times New Roman" w:hAnsi="Times New Roman" w:cs="Mangal"/>
          <w:lang w:bidi="ne-NP"/>
        </w:rPr>
        <w:t xml:space="preserve">i. text </w:t>
      </w:r>
      <w:r>
        <w:rPr>
          <w:rFonts w:ascii="Times New Roman" w:eastAsia="Times New Roman" w:hAnsi="Times New Roman" w:cs="Mangal"/>
          <w:lang w:bidi="ne-NP"/>
        </w:rPr>
        <w:tab/>
      </w:r>
      <w:r>
        <w:rPr>
          <w:rFonts w:ascii="Times New Roman" w:eastAsia="Times New Roman" w:hAnsi="Times New Roman" w:cs="Mangal"/>
          <w:lang w:bidi="ne-NP"/>
        </w:rPr>
        <w:tab/>
      </w:r>
      <w:r w:rsidRPr="0010764B">
        <w:rPr>
          <w:rFonts w:ascii="Times New Roman" w:eastAsia="Times New Roman" w:hAnsi="Times New Roman" w:cs="Mangal"/>
          <w:lang w:bidi="ne-NP"/>
        </w:rPr>
        <w:t xml:space="preserve"> iii. diagram iv. flowchart</w:t>
      </w:r>
    </w:p>
    <w:p w:rsidR="00F82065" w:rsidRDefault="00F82065" w:rsidP="00C12144">
      <w:pPr>
        <w:pStyle w:val="ListParagraph"/>
        <w:numPr>
          <w:ilvl w:val="0"/>
          <w:numId w:val="153"/>
        </w:numPr>
        <w:rPr>
          <w:rFonts w:ascii="Times New Roman" w:eastAsia="Times New Roman" w:hAnsi="Times New Roman" w:cs="Mangal"/>
          <w:lang w:bidi="ne-NP"/>
        </w:rPr>
      </w:pPr>
      <w:r>
        <w:rPr>
          <w:rFonts w:ascii="Times New Roman" w:eastAsia="Times New Roman" w:hAnsi="Times New Roman" w:cs="Mangal"/>
          <w:lang w:bidi="ne-NP"/>
        </w:rPr>
        <w:t>Which of the following is not a photo editing program?</w:t>
      </w:r>
    </w:p>
    <w:p w:rsidR="0018663F" w:rsidRDefault="0018663F" w:rsidP="0018663F">
      <w:pPr>
        <w:pStyle w:val="ListParagraph"/>
        <w:numPr>
          <w:ilvl w:val="0"/>
          <w:numId w:val="153"/>
        </w:numPr>
        <w:rPr>
          <w:rFonts w:ascii="Times New Roman" w:eastAsia="Times New Roman" w:hAnsi="Times New Roman" w:cs="Mangal"/>
          <w:lang w:bidi="ne-NP"/>
        </w:rPr>
      </w:pPr>
      <w:r w:rsidRPr="0018663F">
        <w:rPr>
          <w:rFonts w:ascii="Times New Roman" w:eastAsia="Times New Roman" w:hAnsi="Times New Roman" w:cs="Mangal"/>
          <w:lang w:bidi="ne-NP"/>
        </w:rPr>
        <w:t>i. photo filter  ii.</w:t>
      </w:r>
      <w:r w:rsidR="002B5F30">
        <w:rPr>
          <w:rFonts w:ascii="Times New Roman" w:eastAsia="Times New Roman" w:hAnsi="Times New Roman" w:cs="Mangal"/>
          <w:lang w:bidi="ne-NP"/>
        </w:rPr>
        <w:t xml:space="preserve"> </w:t>
      </w:r>
      <w:r w:rsidRPr="0018663F">
        <w:rPr>
          <w:rFonts w:ascii="Times New Roman" w:eastAsia="Times New Roman" w:hAnsi="Times New Roman" w:cs="Mangal"/>
          <w:lang w:bidi="ne-NP"/>
        </w:rPr>
        <w:t xml:space="preserve"> </w:t>
      </w:r>
      <w:r w:rsidR="002B5F30" w:rsidRPr="0018663F">
        <w:rPr>
          <w:rFonts w:ascii="Times New Roman" w:eastAsia="Times New Roman" w:hAnsi="Times New Roman" w:cs="Mangal"/>
          <w:lang w:bidi="ne-NP"/>
        </w:rPr>
        <w:t>Photoshop</w:t>
      </w:r>
      <w:r w:rsidRPr="0018663F">
        <w:rPr>
          <w:rFonts w:ascii="Times New Roman" w:eastAsia="Times New Roman" w:hAnsi="Times New Roman" w:cs="Mangal"/>
          <w:lang w:bidi="ne-NP"/>
        </w:rPr>
        <w:t xml:space="preserve">  iii. ms word </w:t>
      </w:r>
      <w:r w:rsidRPr="0018663F">
        <w:rPr>
          <w:rFonts w:ascii="Times New Roman" w:eastAsia="Times New Roman" w:hAnsi="Times New Roman" w:cs="Mangal"/>
          <w:lang w:bidi="ne-NP"/>
        </w:rPr>
        <w:tab/>
        <w:t>iv. ALL</w:t>
      </w:r>
    </w:p>
    <w:p w:rsidR="00F82065" w:rsidRDefault="00F82065" w:rsidP="0018663F">
      <w:pPr>
        <w:pStyle w:val="ListParagraph"/>
        <w:numPr>
          <w:ilvl w:val="0"/>
          <w:numId w:val="153"/>
        </w:numPr>
        <w:rPr>
          <w:rFonts w:ascii="Times New Roman" w:eastAsia="Times New Roman" w:hAnsi="Times New Roman" w:cs="Mangal"/>
          <w:lang w:bidi="ne-NP"/>
        </w:rPr>
      </w:pPr>
      <w:r>
        <w:rPr>
          <w:rFonts w:ascii="Times New Roman" w:eastAsia="Times New Roman" w:hAnsi="Times New Roman" w:cs="Mangal"/>
          <w:lang w:bidi="ne-NP"/>
        </w:rPr>
        <w:t>Which tools a vector path?</w:t>
      </w:r>
    </w:p>
    <w:p w:rsidR="0018663F" w:rsidRDefault="0018663F" w:rsidP="0018663F">
      <w:pPr>
        <w:pStyle w:val="ListParagraph"/>
        <w:ind w:left="1440"/>
        <w:rPr>
          <w:rFonts w:ascii="Times New Roman" w:eastAsia="Times New Roman" w:hAnsi="Times New Roman" w:cs="Mangal"/>
          <w:lang w:bidi="ne-NP"/>
        </w:rPr>
      </w:pPr>
      <w:r w:rsidRPr="0018663F">
        <w:rPr>
          <w:rFonts w:ascii="Times New Roman" w:eastAsia="Times New Roman" w:hAnsi="Times New Roman" w:cs="Mangal"/>
          <w:lang w:bidi="ne-NP"/>
        </w:rPr>
        <w:t>i. pencil tools  ii. pen tools  iii. eraser tool iv. zoom</w:t>
      </w:r>
    </w:p>
    <w:p w:rsidR="00F82065" w:rsidRDefault="00F82065" w:rsidP="00C12144">
      <w:pPr>
        <w:pStyle w:val="ListParagraph"/>
        <w:numPr>
          <w:ilvl w:val="0"/>
          <w:numId w:val="153"/>
        </w:numPr>
        <w:rPr>
          <w:rFonts w:ascii="Times New Roman" w:eastAsia="Times New Roman" w:hAnsi="Times New Roman" w:cs="Mangal"/>
          <w:lang w:bidi="ne-NP"/>
        </w:rPr>
      </w:pPr>
      <w:r>
        <w:rPr>
          <w:rFonts w:ascii="Times New Roman" w:eastAsia="Times New Roman" w:hAnsi="Times New Roman" w:cs="Mangal"/>
          <w:lang w:bidi="ne-NP"/>
        </w:rPr>
        <w:t>Which tools he</w:t>
      </w:r>
      <w:r w:rsidR="00C12144">
        <w:rPr>
          <w:rFonts w:ascii="Times New Roman" w:eastAsia="Times New Roman" w:hAnsi="Times New Roman" w:cs="Mangal"/>
          <w:lang w:bidi="ne-NP"/>
        </w:rPr>
        <w:t>lps in cutting a part of the image?</w:t>
      </w:r>
    </w:p>
    <w:p w:rsidR="0018663F" w:rsidRDefault="0018663F" w:rsidP="0018663F">
      <w:pPr>
        <w:pStyle w:val="ListParagraph"/>
        <w:ind w:left="1440"/>
        <w:rPr>
          <w:rFonts w:ascii="Times New Roman" w:eastAsia="Times New Roman" w:hAnsi="Times New Roman" w:cs="Mangal"/>
          <w:lang w:bidi="ne-NP"/>
        </w:rPr>
      </w:pPr>
      <w:r w:rsidRPr="0018663F">
        <w:rPr>
          <w:rFonts w:ascii="Times New Roman" w:eastAsia="Times New Roman" w:hAnsi="Times New Roman" w:cs="Mangal"/>
          <w:lang w:bidi="ne-NP"/>
        </w:rPr>
        <w:t>i. paste tool ii. crop tools iii. part tools  iv.</w:t>
      </w:r>
      <w:r w:rsidR="002B5F30">
        <w:rPr>
          <w:rFonts w:ascii="Times New Roman" w:eastAsia="Times New Roman" w:hAnsi="Times New Roman" w:cs="Mangal"/>
          <w:lang w:bidi="ne-NP"/>
        </w:rPr>
        <w:t xml:space="preserve"> </w:t>
      </w:r>
      <w:r w:rsidRPr="0018663F">
        <w:rPr>
          <w:rFonts w:ascii="Times New Roman" w:eastAsia="Times New Roman" w:hAnsi="Times New Roman" w:cs="Mangal"/>
          <w:lang w:bidi="ne-NP"/>
        </w:rPr>
        <w:t>cut</w:t>
      </w:r>
    </w:p>
    <w:p w:rsidR="00C12144" w:rsidRDefault="00C12144" w:rsidP="0018663F">
      <w:pPr>
        <w:pStyle w:val="ListParagraph"/>
        <w:numPr>
          <w:ilvl w:val="0"/>
          <w:numId w:val="153"/>
        </w:numPr>
        <w:rPr>
          <w:rFonts w:ascii="Times New Roman" w:eastAsia="Times New Roman" w:hAnsi="Times New Roman" w:cs="Mangal"/>
          <w:lang w:bidi="ne-NP"/>
        </w:rPr>
      </w:pPr>
      <w:r w:rsidRPr="0018663F">
        <w:rPr>
          <w:rFonts w:ascii="Times New Roman" w:eastAsia="Times New Roman" w:hAnsi="Times New Roman" w:cs="Mangal"/>
          <w:lang w:bidi="ne-NP"/>
        </w:rPr>
        <w:t>Eye dropper is used to …….</w:t>
      </w:r>
    </w:p>
    <w:p w:rsidR="0018663F" w:rsidRPr="0018663F" w:rsidRDefault="0018663F" w:rsidP="0018663F">
      <w:pPr>
        <w:pStyle w:val="ListParagraph"/>
        <w:ind w:left="1440"/>
        <w:rPr>
          <w:rFonts w:ascii="Times New Roman" w:eastAsia="Times New Roman" w:hAnsi="Times New Roman" w:cs="Mangal"/>
          <w:lang w:bidi="ne-NP"/>
        </w:rPr>
      </w:pPr>
      <w:r w:rsidRPr="0018663F">
        <w:rPr>
          <w:rFonts w:ascii="Times New Roman" w:eastAsia="Times New Roman" w:hAnsi="Times New Roman" w:cs="Mangal"/>
          <w:lang w:bidi="ne-NP"/>
        </w:rPr>
        <w:t xml:space="preserve">i. drop color </w:t>
      </w:r>
      <w:r w:rsidRPr="0018663F">
        <w:rPr>
          <w:rFonts w:ascii="Times New Roman" w:eastAsia="Times New Roman" w:hAnsi="Times New Roman" w:cs="Mangal"/>
          <w:lang w:bidi="ne-NP"/>
        </w:rPr>
        <w:tab/>
        <w:t>ii. select a color iii. drop color to eye iv. none</w:t>
      </w:r>
    </w:p>
    <w:p w:rsidR="00C12144" w:rsidRDefault="00C12144" w:rsidP="00C12144">
      <w:pPr>
        <w:pStyle w:val="ListParagraph"/>
        <w:numPr>
          <w:ilvl w:val="0"/>
          <w:numId w:val="153"/>
        </w:numPr>
        <w:rPr>
          <w:rFonts w:ascii="Times New Roman" w:eastAsia="Times New Roman" w:hAnsi="Times New Roman" w:cs="Mangal"/>
          <w:lang w:bidi="ne-NP"/>
        </w:rPr>
      </w:pPr>
      <w:r>
        <w:rPr>
          <w:rFonts w:ascii="Times New Roman" w:eastAsia="Times New Roman" w:hAnsi="Times New Roman" w:cs="Mangal"/>
          <w:lang w:bidi="ne-NP"/>
        </w:rPr>
        <w:t>We can also scan pictures through photoshop.</w:t>
      </w:r>
    </w:p>
    <w:p w:rsidR="0018663F" w:rsidRPr="0018663F" w:rsidRDefault="0018663F" w:rsidP="0018663F">
      <w:pPr>
        <w:pStyle w:val="ListParagraph"/>
        <w:ind w:left="1440"/>
        <w:rPr>
          <w:rFonts w:ascii="Times New Roman" w:eastAsia="Times New Roman" w:hAnsi="Times New Roman" w:cs="Mangal"/>
          <w:lang w:bidi="ne-NP"/>
        </w:rPr>
      </w:pPr>
      <w:r w:rsidRPr="0018663F">
        <w:rPr>
          <w:rFonts w:ascii="Times New Roman" w:eastAsia="Times New Roman" w:hAnsi="Times New Roman" w:cs="Mangal"/>
          <w:lang w:bidi="ne-NP"/>
        </w:rPr>
        <w:t xml:space="preserve">i. only sometimes </w:t>
      </w:r>
      <w:r w:rsidR="002B5F30">
        <w:rPr>
          <w:rFonts w:ascii="Times New Roman" w:eastAsia="Times New Roman" w:hAnsi="Times New Roman" w:cs="Mangal"/>
          <w:lang w:bidi="ne-NP"/>
        </w:rPr>
        <w:t xml:space="preserve"> </w:t>
      </w:r>
      <w:r w:rsidRPr="0018663F">
        <w:rPr>
          <w:rFonts w:ascii="Times New Roman" w:eastAsia="Times New Roman" w:hAnsi="Times New Roman" w:cs="Mangal"/>
          <w:lang w:bidi="ne-NP"/>
        </w:rPr>
        <w:t xml:space="preserve"> ii. never  iii.</w:t>
      </w:r>
      <w:r w:rsidR="002B5F30">
        <w:rPr>
          <w:rFonts w:ascii="Times New Roman" w:eastAsia="Times New Roman" w:hAnsi="Times New Roman" w:cs="Mangal"/>
          <w:lang w:bidi="ne-NP"/>
        </w:rPr>
        <w:t xml:space="preserve"> </w:t>
      </w:r>
      <w:r w:rsidRPr="0018663F">
        <w:rPr>
          <w:rFonts w:ascii="Times New Roman" w:eastAsia="Times New Roman" w:hAnsi="Times New Roman" w:cs="Mangal"/>
          <w:lang w:bidi="ne-NP"/>
        </w:rPr>
        <w:t xml:space="preserve">always </w:t>
      </w:r>
      <w:r w:rsidRPr="0018663F">
        <w:rPr>
          <w:rFonts w:ascii="Times New Roman" w:eastAsia="Times New Roman" w:hAnsi="Times New Roman" w:cs="Mangal"/>
          <w:lang w:bidi="ne-NP"/>
        </w:rPr>
        <w:tab/>
        <w:t xml:space="preserve"> iv.</w:t>
      </w:r>
      <w:r w:rsidR="002B5F30">
        <w:rPr>
          <w:rFonts w:ascii="Times New Roman" w:eastAsia="Times New Roman" w:hAnsi="Times New Roman" w:cs="Mangal"/>
          <w:lang w:bidi="ne-NP"/>
        </w:rPr>
        <w:t xml:space="preserve"> </w:t>
      </w:r>
      <w:r w:rsidRPr="0018663F">
        <w:rPr>
          <w:rFonts w:ascii="Times New Roman" w:eastAsia="Times New Roman" w:hAnsi="Times New Roman" w:cs="Mangal"/>
          <w:lang w:bidi="ne-NP"/>
        </w:rPr>
        <w:t>not</w:t>
      </w:r>
    </w:p>
    <w:p w:rsidR="00C12144" w:rsidRDefault="00C12144" w:rsidP="00C12144">
      <w:pPr>
        <w:pStyle w:val="ListParagraph"/>
        <w:numPr>
          <w:ilvl w:val="0"/>
          <w:numId w:val="153"/>
        </w:numPr>
        <w:rPr>
          <w:rFonts w:ascii="Times New Roman" w:eastAsia="Times New Roman" w:hAnsi="Times New Roman" w:cs="Mangal"/>
          <w:lang w:bidi="ne-NP"/>
        </w:rPr>
      </w:pPr>
      <w:r>
        <w:rPr>
          <w:rFonts w:ascii="Times New Roman" w:eastAsia="Times New Roman" w:hAnsi="Times New Roman" w:cs="Mangal"/>
          <w:lang w:bidi="ne-NP"/>
        </w:rPr>
        <w:t>Resolution of image is measured in ……..</w:t>
      </w:r>
    </w:p>
    <w:p w:rsidR="002B5F30" w:rsidRPr="002B5F30" w:rsidRDefault="002B5F30" w:rsidP="002B5F30">
      <w:pPr>
        <w:pStyle w:val="ListParagraph"/>
        <w:ind w:left="1440"/>
        <w:rPr>
          <w:rFonts w:ascii="Times New Roman" w:eastAsia="Times New Roman" w:hAnsi="Times New Roman" w:cs="Mangal"/>
          <w:lang w:bidi="ne-NP"/>
        </w:rPr>
      </w:pPr>
      <w:r w:rsidRPr="002B5F30">
        <w:rPr>
          <w:rFonts w:ascii="Times New Roman" w:eastAsia="Times New Roman" w:hAnsi="Times New Roman" w:cs="Mangal"/>
          <w:lang w:bidi="ne-NP"/>
        </w:rPr>
        <w:t xml:space="preserve">i. dpi </w:t>
      </w:r>
      <w:r w:rsidRPr="002B5F30">
        <w:rPr>
          <w:rFonts w:ascii="Times New Roman" w:eastAsia="Times New Roman" w:hAnsi="Times New Roman" w:cs="Mangal"/>
          <w:lang w:bidi="ne-NP"/>
        </w:rPr>
        <w:tab/>
      </w:r>
      <w:r w:rsidRPr="002B5F30">
        <w:rPr>
          <w:rFonts w:ascii="Times New Roman" w:eastAsia="Times New Roman" w:hAnsi="Times New Roman" w:cs="Mangal"/>
          <w:lang w:bidi="ne-NP"/>
        </w:rPr>
        <w:tab/>
        <w:t>ii.</w:t>
      </w:r>
      <w:r>
        <w:rPr>
          <w:rFonts w:ascii="Times New Roman" w:eastAsia="Times New Roman" w:hAnsi="Times New Roman" w:cs="Mangal"/>
          <w:lang w:bidi="ne-NP"/>
        </w:rPr>
        <w:t xml:space="preserve"> </w:t>
      </w:r>
      <w:r w:rsidRPr="002B5F30">
        <w:rPr>
          <w:rFonts w:ascii="Times New Roman" w:eastAsia="Times New Roman" w:hAnsi="Times New Roman" w:cs="Mangal"/>
          <w:lang w:bidi="ne-NP"/>
        </w:rPr>
        <w:t xml:space="preserve">ddi </w:t>
      </w:r>
      <w:r w:rsidRPr="002B5F30">
        <w:rPr>
          <w:rFonts w:ascii="Times New Roman" w:eastAsia="Times New Roman" w:hAnsi="Times New Roman" w:cs="Mangal"/>
          <w:lang w:bidi="ne-NP"/>
        </w:rPr>
        <w:tab/>
      </w:r>
      <w:r w:rsidRPr="002B5F30">
        <w:rPr>
          <w:rFonts w:ascii="Times New Roman" w:eastAsia="Times New Roman" w:hAnsi="Times New Roman" w:cs="Mangal"/>
          <w:lang w:bidi="ne-NP"/>
        </w:rPr>
        <w:tab/>
        <w:t>iii.</w:t>
      </w:r>
      <w:r>
        <w:rPr>
          <w:rFonts w:ascii="Times New Roman" w:eastAsia="Times New Roman" w:hAnsi="Times New Roman" w:cs="Mangal"/>
          <w:lang w:bidi="ne-NP"/>
        </w:rPr>
        <w:t xml:space="preserve"> </w:t>
      </w:r>
      <w:r w:rsidRPr="002B5F30">
        <w:rPr>
          <w:rFonts w:ascii="Times New Roman" w:eastAsia="Times New Roman" w:hAnsi="Times New Roman" w:cs="Mangal"/>
          <w:lang w:bidi="ne-NP"/>
        </w:rPr>
        <w:t>isi</w:t>
      </w:r>
      <w:r w:rsidRPr="002B5F30">
        <w:rPr>
          <w:rFonts w:ascii="Times New Roman" w:eastAsia="Times New Roman" w:hAnsi="Times New Roman" w:cs="Mangal"/>
          <w:lang w:bidi="ne-NP"/>
        </w:rPr>
        <w:tab/>
      </w:r>
      <w:r w:rsidRPr="002B5F30">
        <w:rPr>
          <w:rFonts w:ascii="Times New Roman" w:eastAsia="Times New Roman" w:hAnsi="Times New Roman" w:cs="Mangal"/>
          <w:lang w:bidi="ne-NP"/>
        </w:rPr>
        <w:tab/>
        <w:t>iv.</w:t>
      </w:r>
      <w:r>
        <w:rPr>
          <w:rFonts w:ascii="Times New Roman" w:eastAsia="Times New Roman" w:hAnsi="Times New Roman" w:cs="Mangal"/>
          <w:lang w:bidi="ne-NP"/>
        </w:rPr>
        <w:t xml:space="preserve"> </w:t>
      </w:r>
      <w:r w:rsidRPr="002B5F30">
        <w:rPr>
          <w:rFonts w:ascii="Times New Roman" w:eastAsia="Times New Roman" w:hAnsi="Times New Roman" w:cs="Mangal"/>
          <w:lang w:bidi="ne-NP"/>
        </w:rPr>
        <w:t>bsi</w:t>
      </w:r>
    </w:p>
    <w:p w:rsidR="009646EE" w:rsidRPr="00C12144" w:rsidRDefault="00471915" w:rsidP="00C12144">
      <w:pPr>
        <w:pStyle w:val="ListParagraph"/>
        <w:numPr>
          <w:ilvl w:val="0"/>
          <w:numId w:val="153"/>
        </w:numPr>
        <w:rPr>
          <w:rFonts w:ascii="Times New Roman" w:eastAsia="Times New Roman" w:hAnsi="Times New Roman" w:cs="Mangal"/>
          <w:lang w:bidi="ne-NP"/>
        </w:rPr>
      </w:pPr>
      <w:r w:rsidRPr="00C12144">
        <w:rPr>
          <w:rFonts w:ascii="Arial" w:eastAsia="Times New Roman" w:hAnsi="Arial" w:cs="Arial"/>
          <w:b/>
          <w:bCs/>
          <w:lang w:bidi="ne-NP"/>
        </w:rPr>
        <w:t>which</w:t>
      </w:r>
      <w:r w:rsidR="009646EE" w:rsidRPr="00C12144">
        <w:rPr>
          <w:rFonts w:ascii="Arial" w:eastAsia="Times New Roman" w:hAnsi="Arial" w:cs="Arial"/>
          <w:b/>
          <w:bCs/>
          <w:lang w:bidi="ne-NP"/>
        </w:rPr>
        <w:t xml:space="preserve"> is the option for image rotation?</w:t>
      </w:r>
    </w:p>
    <w:p w:rsidR="009646EE" w:rsidRPr="002B5F30" w:rsidRDefault="00B37012" w:rsidP="002B5F30">
      <w:pPr>
        <w:ind w:left="360" w:firstLine="720"/>
        <w:rPr>
          <w:rFonts w:ascii="Times New Roman" w:hAnsi="Times New Roman" w:cs="Times New Roman"/>
        </w:rPr>
      </w:pPr>
      <w:r w:rsidRPr="002B5F30">
        <w:rPr>
          <w:rFonts w:ascii="Times New Roman" w:hAnsi="Times New Roman" w:cs="Times New Roman"/>
        </w:rPr>
        <w:t>I</w:t>
      </w:r>
      <w:r w:rsidR="00471915" w:rsidRPr="002B5F30">
        <w:rPr>
          <w:rFonts w:ascii="Times New Roman" w:hAnsi="Times New Roman" w:cs="Times New Roman"/>
        </w:rPr>
        <w:t xml:space="preserve">) </w:t>
      </w:r>
      <w:r w:rsidR="009646EE" w:rsidRPr="002B5F30">
        <w:rPr>
          <w:rFonts w:ascii="Times New Roman" w:hAnsi="Times New Roman" w:cs="Times New Roman"/>
        </w:rPr>
        <w:t>90° CW  ii) CCW  iii) 180°</w:t>
      </w:r>
      <w:r w:rsidRPr="002B5F30">
        <w:rPr>
          <w:rFonts w:ascii="Times New Roman" w:hAnsi="Times New Roman" w:cs="Times New Roman"/>
        </w:rPr>
        <w:t xml:space="preserve"> </w:t>
      </w:r>
      <w:r w:rsidR="009646EE" w:rsidRPr="002B5F30">
        <w:rPr>
          <w:rFonts w:ascii="Times New Roman" w:hAnsi="Times New Roman" w:cs="Times New Roman"/>
        </w:rPr>
        <w:t>CW</w:t>
      </w:r>
    </w:p>
    <w:p w:rsidR="009646EE" w:rsidRPr="002B5F30" w:rsidRDefault="009646EE" w:rsidP="002B5F30">
      <w:pPr>
        <w:ind w:left="720" w:firstLine="720"/>
        <w:rPr>
          <w:rFonts w:ascii="Times New Roman" w:hAnsi="Times New Roman" w:cs="Times New Roman"/>
        </w:rPr>
      </w:pPr>
      <w:r w:rsidRPr="002B5F30">
        <w:rPr>
          <w:rFonts w:ascii="Times New Roman" w:hAnsi="Times New Roman" w:cs="Times New Roman"/>
        </w:rPr>
        <w:t>iv) All</w:t>
      </w:r>
    </w:p>
    <w:p w:rsidR="00940FAA" w:rsidRPr="002B5F30" w:rsidRDefault="00940FAA" w:rsidP="002B5F30"/>
    <w:p w:rsidR="00892AC6" w:rsidRDefault="00892AC6">
      <w:pPr>
        <w:rPr>
          <w:rFonts w:ascii="Times New Roman" w:hAnsi="Times New Roman" w:cs="Times New Roman"/>
          <w:sz w:val="22"/>
          <w:szCs w:val="22"/>
        </w:rPr>
      </w:pPr>
      <w:r>
        <w:rPr>
          <w:rFonts w:ascii="Times New Roman" w:hAnsi="Times New Roman" w:cs="Times New Roman"/>
          <w:sz w:val="22"/>
          <w:szCs w:val="22"/>
        </w:rPr>
        <w:br w:type="page"/>
      </w:r>
    </w:p>
    <w:p w:rsidR="00EF221C" w:rsidRDefault="00EF221C" w:rsidP="00EF221C">
      <w:pPr>
        <w:pStyle w:val="ListParagraph"/>
        <w:rPr>
          <w:rFonts w:ascii="Arial" w:eastAsia="Times New Roman" w:hAnsi="Arial" w:cs="Arial"/>
          <w:b/>
          <w:bCs/>
          <w:lang w:bidi="ne-NP"/>
        </w:rPr>
      </w:pPr>
    </w:p>
    <w:p w:rsidR="00EF221C" w:rsidRDefault="00EF221C" w:rsidP="00EF221C">
      <w:pPr>
        <w:pStyle w:val="ListParagraph"/>
        <w:rPr>
          <w:rFonts w:ascii="Arial" w:eastAsia="Times New Roman" w:hAnsi="Arial" w:cs="Arial"/>
          <w:b/>
          <w:bCs/>
          <w:lang w:bidi="ne-NP"/>
        </w:rPr>
      </w:pPr>
    </w:p>
    <w:p w:rsidR="00EF221C" w:rsidRDefault="00EF221C" w:rsidP="00EF221C">
      <w:pPr>
        <w:pStyle w:val="ListParagraph"/>
        <w:rPr>
          <w:rFonts w:ascii="Arial" w:eastAsia="Times New Roman" w:hAnsi="Arial" w:cs="Arial"/>
          <w:b/>
          <w:bCs/>
          <w:lang w:bidi="ne-NP"/>
        </w:rPr>
      </w:pPr>
    </w:p>
    <w:p w:rsidR="00EF221C" w:rsidRPr="00471915" w:rsidRDefault="00EF221C" w:rsidP="00EF221C">
      <w:pPr>
        <w:pStyle w:val="ListParagraph"/>
        <w:numPr>
          <w:ilvl w:val="0"/>
          <w:numId w:val="50"/>
        </w:numPr>
        <w:rPr>
          <w:rFonts w:ascii="Arial" w:eastAsia="Times New Roman" w:hAnsi="Arial" w:cs="Arial"/>
          <w:b/>
          <w:bCs/>
          <w:lang w:bidi="ne-NP"/>
        </w:rPr>
      </w:pPr>
      <w:r w:rsidRPr="00471915">
        <w:rPr>
          <w:rFonts w:ascii="Arial" w:eastAsia="Times New Roman" w:hAnsi="Arial" w:cs="Arial"/>
          <w:b/>
          <w:bCs/>
          <w:lang w:bidi="ne-NP"/>
        </w:rPr>
        <w:t>Match the following wit</w:t>
      </w:r>
      <w:r>
        <w:rPr>
          <w:rFonts w:ascii="Arial" w:eastAsia="Times New Roman" w:hAnsi="Arial" w:cs="Arial"/>
          <w:b/>
          <w:bCs/>
          <w:lang w:bidi="ne-NP"/>
        </w:rPr>
        <w:t xml:space="preserve"> </w:t>
      </w:r>
      <w:r w:rsidRPr="00471915">
        <w:rPr>
          <w:rFonts w:ascii="Arial" w:eastAsia="Times New Roman" w:hAnsi="Arial" w:cs="Arial"/>
          <w:b/>
          <w:bCs/>
          <w:lang w:bidi="ne-NP"/>
        </w:rPr>
        <w:t>happropriate choice.</w:t>
      </w:r>
    </w:p>
    <w:p w:rsidR="00EF221C" w:rsidRDefault="00EF221C" w:rsidP="00EF221C">
      <w:pPr>
        <w:rPr>
          <w:rFonts w:ascii="Arial" w:eastAsia="Times New Roman" w:hAnsi="Arial" w:cs="Arial"/>
          <w:b/>
          <w:bCs/>
          <w:lang w:bidi="ne-NP"/>
        </w:rPr>
      </w:pPr>
    </w:p>
    <w:tbl>
      <w:tblPr>
        <w:tblStyle w:val="TableGrid"/>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175"/>
      </w:tblGrid>
      <w:tr w:rsidR="00EF221C" w:rsidTr="0078659B">
        <w:trPr>
          <w:trHeight w:val="2820"/>
        </w:trPr>
        <w:tc>
          <w:tcPr>
            <w:tcW w:w="4428" w:type="dxa"/>
          </w:tcPr>
          <w:p w:rsidR="00EF221C" w:rsidRPr="00847C81" w:rsidRDefault="00EF221C" w:rsidP="0078659B">
            <w:pPr>
              <w:ind w:firstLine="720"/>
              <w:rPr>
                <w:rFonts w:ascii="Times New Roman" w:eastAsia="Times New Roman" w:hAnsi="Times New Roman" w:cs="Mangal"/>
                <w:lang w:bidi="ne-NP"/>
              </w:rPr>
            </w:pPr>
            <w:r w:rsidRPr="00847C81">
              <w:rPr>
                <w:rFonts w:ascii="Arial" w:eastAsia="Times New Roman" w:hAnsi="Arial" w:cs="Arial"/>
                <w:b/>
                <w:bCs/>
                <w:lang w:bidi="ne-NP"/>
              </w:rPr>
              <w:t>Group A</w:t>
            </w:r>
          </w:p>
          <w:p w:rsidR="00EF221C" w:rsidRPr="005057CA" w:rsidRDefault="00EF221C" w:rsidP="0078659B">
            <w:pPr>
              <w:pStyle w:val="ListParagraph"/>
              <w:widowControl/>
              <w:numPr>
                <w:ilvl w:val="0"/>
                <w:numId w:val="70"/>
              </w:numPr>
              <w:rPr>
                <w:rFonts w:ascii="Arial" w:eastAsia="Times New Roman" w:hAnsi="Arial" w:cs="Arial"/>
                <w:lang w:bidi="ne-NP"/>
              </w:rPr>
            </w:pPr>
            <w:r w:rsidRPr="005057CA">
              <w:rPr>
                <w:rFonts w:ascii="Arial" w:eastAsia="Times New Roman" w:hAnsi="Arial" w:cs="Arial"/>
                <w:lang w:bidi="ne-NP"/>
              </w:rPr>
              <w:t>Free hand</w:t>
            </w:r>
          </w:p>
          <w:p w:rsidR="00EF221C" w:rsidRPr="005057CA" w:rsidRDefault="00EF221C" w:rsidP="0078659B">
            <w:pPr>
              <w:pStyle w:val="ListParagraph"/>
              <w:widowControl/>
              <w:numPr>
                <w:ilvl w:val="0"/>
                <w:numId w:val="70"/>
              </w:numPr>
              <w:rPr>
                <w:rFonts w:ascii="Arial" w:eastAsia="Times New Roman" w:hAnsi="Arial" w:cs="Arial"/>
                <w:lang w:bidi="ne-NP"/>
              </w:rPr>
            </w:pPr>
            <w:r w:rsidRPr="005057CA">
              <w:rPr>
                <w:rFonts w:ascii="Arial" w:eastAsia="Times New Roman" w:hAnsi="Arial" w:cs="Arial"/>
                <w:lang w:bidi="ne-NP"/>
              </w:rPr>
              <w:t>Clone Tool</w:t>
            </w:r>
          </w:p>
          <w:p w:rsidR="00EF221C" w:rsidRPr="005057CA" w:rsidRDefault="00EF221C" w:rsidP="0078659B">
            <w:pPr>
              <w:pStyle w:val="ListParagraph"/>
              <w:widowControl/>
              <w:numPr>
                <w:ilvl w:val="0"/>
                <w:numId w:val="70"/>
              </w:numPr>
              <w:rPr>
                <w:rFonts w:ascii="Arial" w:eastAsia="Times New Roman" w:hAnsi="Arial" w:cs="Arial"/>
                <w:lang w:bidi="ne-NP"/>
              </w:rPr>
            </w:pPr>
            <w:r w:rsidRPr="005057CA">
              <w:rPr>
                <w:rFonts w:ascii="Arial" w:eastAsia="Times New Roman" w:hAnsi="Arial" w:cs="Arial"/>
                <w:lang w:bidi="ne-NP"/>
              </w:rPr>
              <w:t>Text Tool</w:t>
            </w:r>
          </w:p>
          <w:p w:rsidR="00EF221C" w:rsidRPr="005057CA" w:rsidRDefault="00EF221C" w:rsidP="0078659B">
            <w:pPr>
              <w:pStyle w:val="ListParagraph"/>
              <w:widowControl/>
              <w:numPr>
                <w:ilvl w:val="0"/>
                <w:numId w:val="70"/>
              </w:numPr>
              <w:rPr>
                <w:rFonts w:ascii="Arial" w:eastAsia="Times New Roman" w:hAnsi="Arial" w:cs="Arial"/>
                <w:lang w:bidi="ne-NP"/>
              </w:rPr>
            </w:pPr>
            <w:r w:rsidRPr="005057CA">
              <w:rPr>
                <w:rFonts w:ascii="Arial" w:eastAsia="Times New Roman" w:hAnsi="Arial" w:cs="Arial"/>
                <w:lang w:bidi="ne-NP"/>
              </w:rPr>
              <w:t>Hand Tool</w:t>
            </w:r>
          </w:p>
          <w:p w:rsidR="00EF221C" w:rsidRDefault="00EF221C" w:rsidP="0078659B">
            <w:pPr>
              <w:rPr>
                <w:rFonts w:ascii="Arial" w:eastAsia="Times New Roman" w:hAnsi="Arial" w:cs="Arial"/>
                <w:b/>
                <w:bCs/>
                <w:lang w:bidi="ne-NP"/>
              </w:rPr>
            </w:pPr>
          </w:p>
        </w:tc>
        <w:tc>
          <w:tcPr>
            <w:tcW w:w="5175" w:type="dxa"/>
          </w:tcPr>
          <w:p w:rsidR="00EF221C" w:rsidRPr="00847C81" w:rsidRDefault="00EF221C" w:rsidP="0078659B">
            <w:pPr>
              <w:rPr>
                <w:rFonts w:ascii="Times New Roman" w:eastAsia="Times New Roman" w:hAnsi="Times New Roman" w:cs="Mangal"/>
                <w:lang w:bidi="ne-NP"/>
              </w:rPr>
            </w:pPr>
            <w:r w:rsidRPr="00847C81">
              <w:rPr>
                <w:rFonts w:ascii="Arial" w:eastAsia="Times New Roman" w:hAnsi="Arial" w:cs="Arial"/>
                <w:b/>
                <w:bCs/>
                <w:lang w:bidi="ne-NP"/>
              </w:rPr>
              <w:t xml:space="preserve">Group B </w:t>
            </w:r>
            <w:r w:rsidRPr="00847C81">
              <w:rPr>
                <w:rFonts w:ascii="Arial" w:eastAsia="Times New Roman" w:hAnsi="Arial" w:cs="Arial"/>
                <w:b/>
                <w:bCs/>
                <w:lang w:bidi="ne-NP"/>
              </w:rPr>
              <w:tab/>
            </w:r>
          </w:p>
          <w:p w:rsidR="00EF221C" w:rsidRPr="00A65373" w:rsidRDefault="00EF221C" w:rsidP="0078659B">
            <w:pPr>
              <w:pStyle w:val="ListParagraph"/>
              <w:widowControl/>
              <w:numPr>
                <w:ilvl w:val="0"/>
                <w:numId w:val="147"/>
              </w:numPr>
              <w:rPr>
                <w:rFonts w:ascii="Arial" w:eastAsia="Times New Roman" w:hAnsi="Arial" w:cs="Arial"/>
                <w:lang w:bidi="ne-NP"/>
              </w:rPr>
            </w:pPr>
            <w:r w:rsidRPr="00A65373">
              <w:rPr>
                <w:rFonts w:ascii="Arial" w:eastAsia="Times New Roman" w:hAnsi="Arial" w:cs="Arial"/>
                <w:lang w:bidi="ne-NP"/>
              </w:rPr>
              <w:t>To type character.</w:t>
            </w:r>
          </w:p>
          <w:p w:rsidR="00EF221C" w:rsidRPr="00A65373" w:rsidRDefault="00EF221C" w:rsidP="0078659B">
            <w:pPr>
              <w:pStyle w:val="ListParagraph"/>
              <w:widowControl/>
              <w:numPr>
                <w:ilvl w:val="0"/>
                <w:numId w:val="147"/>
              </w:numPr>
              <w:rPr>
                <w:rFonts w:ascii="Arial" w:eastAsia="Times New Roman" w:hAnsi="Arial" w:cs="Arial"/>
                <w:lang w:bidi="ne-NP"/>
              </w:rPr>
            </w:pPr>
            <w:r w:rsidRPr="00A65373">
              <w:rPr>
                <w:rFonts w:ascii="Arial" w:eastAsia="Times New Roman" w:hAnsi="Arial" w:cs="Arial"/>
                <w:lang w:bidi="ne-NP"/>
              </w:rPr>
              <w:t>To Navigate the photo.</w:t>
            </w:r>
          </w:p>
          <w:p w:rsidR="00EF221C" w:rsidRPr="00A65373" w:rsidRDefault="00EF221C" w:rsidP="0078659B">
            <w:pPr>
              <w:pStyle w:val="ListParagraph"/>
              <w:widowControl/>
              <w:numPr>
                <w:ilvl w:val="0"/>
                <w:numId w:val="147"/>
              </w:numPr>
              <w:rPr>
                <w:rFonts w:ascii="Arial" w:eastAsia="Times New Roman" w:hAnsi="Arial" w:cs="Arial"/>
                <w:lang w:bidi="ne-NP"/>
              </w:rPr>
            </w:pPr>
            <w:r w:rsidRPr="00A65373">
              <w:rPr>
                <w:rFonts w:ascii="Arial" w:eastAsia="Times New Roman" w:hAnsi="Arial" w:cs="Arial"/>
                <w:lang w:bidi="ne-NP"/>
              </w:rPr>
              <w:t>Graphic Software.</w:t>
            </w:r>
          </w:p>
          <w:p w:rsidR="00EF221C" w:rsidRPr="00A65373" w:rsidRDefault="00EF221C" w:rsidP="0078659B">
            <w:pPr>
              <w:pStyle w:val="ListParagraph"/>
              <w:widowControl/>
              <w:numPr>
                <w:ilvl w:val="0"/>
                <w:numId w:val="147"/>
              </w:numPr>
              <w:rPr>
                <w:rFonts w:ascii="Arial" w:eastAsia="Times New Roman" w:hAnsi="Arial" w:cs="Arial"/>
                <w:lang w:bidi="ne-NP"/>
              </w:rPr>
            </w:pPr>
            <w:r w:rsidRPr="00A65373">
              <w:rPr>
                <w:rFonts w:ascii="Arial" w:eastAsia="Times New Roman" w:hAnsi="Arial" w:cs="Arial"/>
                <w:lang w:bidi="ne-NP"/>
              </w:rPr>
              <w:t>To fill more than one color.</w:t>
            </w:r>
          </w:p>
          <w:p w:rsidR="00EF221C" w:rsidRPr="00A65373" w:rsidRDefault="00EF221C" w:rsidP="0078659B">
            <w:pPr>
              <w:pStyle w:val="ListParagraph"/>
              <w:widowControl/>
              <w:numPr>
                <w:ilvl w:val="0"/>
                <w:numId w:val="147"/>
              </w:numPr>
              <w:rPr>
                <w:rFonts w:ascii="Arial" w:eastAsia="Times New Roman" w:hAnsi="Arial" w:cs="Arial"/>
                <w:lang w:bidi="ne-NP"/>
              </w:rPr>
            </w:pPr>
            <w:r w:rsidRPr="00A65373">
              <w:rPr>
                <w:rFonts w:ascii="Arial" w:eastAsia="Times New Roman" w:hAnsi="Arial" w:cs="Arial"/>
                <w:lang w:bidi="ne-NP"/>
              </w:rPr>
              <w:t>To make duplicate.</w:t>
            </w:r>
          </w:p>
          <w:p w:rsidR="00EF221C" w:rsidRDefault="00EF221C" w:rsidP="0078659B">
            <w:pPr>
              <w:rPr>
                <w:rFonts w:ascii="Arial" w:eastAsia="Times New Roman" w:hAnsi="Arial" w:cs="Arial"/>
                <w:b/>
                <w:bCs/>
                <w:lang w:bidi="ne-NP"/>
              </w:rPr>
            </w:pPr>
          </w:p>
        </w:tc>
      </w:tr>
    </w:tbl>
    <w:p w:rsidR="00EF221C" w:rsidRDefault="00EF221C" w:rsidP="00EF221C">
      <w:pPr>
        <w:rPr>
          <w:rFonts w:ascii="Arial" w:eastAsia="Times New Roman" w:hAnsi="Arial" w:cs="Arial"/>
          <w:b/>
          <w:bCs/>
          <w:lang w:bidi="ne-NP"/>
        </w:r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5017"/>
      </w:tblGrid>
      <w:tr w:rsidR="00EF221C" w:rsidTr="0078659B">
        <w:trPr>
          <w:trHeight w:val="2297"/>
        </w:trPr>
        <w:tc>
          <w:tcPr>
            <w:tcW w:w="4608" w:type="dxa"/>
          </w:tcPr>
          <w:p w:rsidR="00EF221C" w:rsidRPr="00847C81" w:rsidRDefault="00EF221C" w:rsidP="0078659B">
            <w:pPr>
              <w:rPr>
                <w:rFonts w:ascii="Times New Roman" w:eastAsia="Times New Roman" w:hAnsi="Times New Roman" w:cs="Mangal"/>
                <w:lang w:bidi="ne-NP"/>
              </w:rPr>
            </w:pPr>
            <w:r w:rsidRPr="00847C81">
              <w:rPr>
                <w:rFonts w:ascii="Arial" w:eastAsia="Times New Roman" w:hAnsi="Arial" w:cs="Arial"/>
                <w:b/>
                <w:bCs/>
                <w:lang w:bidi="ne-NP"/>
              </w:rPr>
              <w:t>Group A</w:t>
            </w:r>
          </w:p>
          <w:p w:rsidR="00EF221C" w:rsidRPr="00847C81" w:rsidRDefault="00EF221C" w:rsidP="0078659B">
            <w:pPr>
              <w:widowControl/>
              <w:numPr>
                <w:ilvl w:val="0"/>
                <w:numId w:val="149"/>
              </w:numPr>
              <w:rPr>
                <w:rFonts w:ascii="Arial" w:eastAsia="Times New Roman" w:hAnsi="Arial" w:cs="Arial"/>
                <w:lang w:bidi="ne-NP"/>
              </w:rPr>
            </w:pPr>
            <w:r w:rsidRPr="00847C81">
              <w:rPr>
                <w:rFonts w:ascii="Arial" w:eastAsia="Times New Roman" w:hAnsi="Arial" w:cs="Arial"/>
                <w:lang w:bidi="ne-NP"/>
              </w:rPr>
              <w:t>Eraser Tool</w:t>
            </w:r>
          </w:p>
          <w:p w:rsidR="00EF221C" w:rsidRPr="00847C81" w:rsidRDefault="00EF221C" w:rsidP="0078659B">
            <w:pPr>
              <w:widowControl/>
              <w:numPr>
                <w:ilvl w:val="0"/>
                <w:numId w:val="149"/>
              </w:numPr>
              <w:rPr>
                <w:rFonts w:ascii="Arial" w:eastAsia="Times New Roman" w:hAnsi="Arial" w:cs="Arial"/>
                <w:lang w:bidi="ne-NP"/>
              </w:rPr>
            </w:pPr>
            <w:r w:rsidRPr="00847C81">
              <w:rPr>
                <w:rFonts w:ascii="Arial" w:eastAsia="Times New Roman" w:hAnsi="Arial" w:cs="Arial"/>
                <w:lang w:bidi="ne-NP"/>
              </w:rPr>
              <w:t>GIMP</w:t>
            </w:r>
          </w:p>
          <w:p w:rsidR="00EF221C" w:rsidRPr="00847C81" w:rsidRDefault="00EF221C" w:rsidP="0078659B">
            <w:pPr>
              <w:widowControl/>
              <w:numPr>
                <w:ilvl w:val="0"/>
                <w:numId w:val="149"/>
              </w:numPr>
              <w:rPr>
                <w:rFonts w:ascii="Arial" w:eastAsia="Times New Roman" w:hAnsi="Arial" w:cs="Arial"/>
                <w:lang w:bidi="ne-NP"/>
              </w:rPr>
            </w:pPr>
            <w:r w:rsidRPr="00847C81">
              <w:rPr>
                <w:rFonts w:ascii="Arial" w:eastAsia="Times New Roman" w:hAnsi="Arial" w:cs="Arial"/>
                <w:lang w:bidi="ne-NP"/>
              </w:rPr>
              <w:t>Slice Tool</w:t>
            </w:r>
          </w:p>
          <w:p w:rsidR="00EF221C" w:rsidRPr="00847C81" w:rsidRDefault="00EF221C" w:rsidP="0078659B">
            <w:pPr>
              <w:widowControl/>
              <w:numPr>
                <w:ilvl w:val="0"/>
                <w:numId w:val="149"/>
              </w:numPr>
              <w:rPr>
                <w:rFonts w:ascii="Arial" w:eastAsia="Times New Roman" w:hAnsi="Arial" w:cs="Arial"/>
                <w:lang w:bidi="ne-NP"/>
              </w:rPr>
            </w:pPr>
            <w:r w:rsidRPr="00847C81">
              <w:rPr>
                <w:rFonts w:ascii="Arial" w:eastAsia="Times New Roman" w:hAnsi="Arial" w:cs="Arial"/>
                <w:lang w:bidi="ne-NP"/>
              </w:rPr>
              <w:t>Magic Wand Tool</w:t>
            </w:r>
          </w:p>
          <w:p w:rsidR="00EF221C" w:rsidRDefault="00EF221C" w:rsidP="0078659B">
            <w:pPr>
              <w:tabs>
                <w:tab w:val="left" w:pos="1510"/>
              </w:tabs>
              <w:rPr>
                <w:rFonts w:ascii="Times New Roman" w:eastAsia="Times New Roman" w:hAnsi="Times New Roman" w:cs="Mangal"/>
                <w:lang w:bidi="ne-NP"/>
              </w:rPr>
            </w:pPr>
          </w:p>
        </w:tc>
        <w:tc>
          <w:tcPr>
            <w:tcW w:w="5017" w:type="dxa"/>
          </w:tcPr>
          <w:p w:rsidR="00EF221C" w:rsidRPr="00847C81" w:rsidRDefault="00EF221C" w:rsidP="0078659B">
            <w:pPr>
              <w:rPr>
                <w:rFonts w:ascii="Times New Roman" w:eastAsia="Times New Roman" w:hAnsi="Times New Roman" w:cs="Mangal"/>
                <w:lang w:bidi="ne-NP"/>
              </w:rPr>
            </w:pPr>
            <w:r w:rsidRPr="00847C81">
              <w:rPr>
                <w:rFonts w:ascii="Arial" w:eastAsia="Times New Roman" w:hAnsi="Arial" w:cs="Arial"/>
                <w:b/>
                <w:bCs/>
                <w:lang w:bidi="ne-NP"/>
              </w:rPr>
              <w:t>Group B</w:t>
            </w:r>
          </w:p>
          <w:p w:rsidR="00EF221C" w:rsidRPr="00847C81" w:rsidRDefault="00EF221C" w:rsidP="0078659B">
            <w:pPr>
              <w:widowControl/>
              <w:numPr>
                <w:ilvl w:val="0"/>
                <w:numId w:val="68"/>
              </w:numPr>
              <w:rPr>
                <w:rFonts w:ascii="Arial" w:eastAsia="Times New Roman" w:hAnsi="Arial" w:cs="Arial"/>
                <w:lang w:bidi="ne-NP"/>
              </w:rPr>
            </w:pPr>
            <w:r w:rsidRPr="00847C81">
              <w:rPr>
                <w:rFonts w:ascii="Arial" w:eastAsia="Times New Roman" w:hAnsi="Arial" w:cs="Arial"/>
                <w:lang w:bidi="ne-NP"/>
              </w:rPr>
              <w:t>To divide image into different section</w:t>
            </w:r>
          </w:p>
          <w:p w:rsidR="00EF221C" w:rsidRPr="00847C81" w:rsidRDefault="00EF221C" w:rsidP="0078659B">
            <w:pPr>
              <w:widowControl/>
              <w:numPr>
                <w:ilvl w:val="0"/>
                <w:numId w:val="68"/>
              </w:numPr>
              <w:rPr>
                <w:rFonts w:ascii="Arial" w:eastAsia="Times New Roman" w:hAnsi="Arial" w:cs="Arial"/>
                <w:lang w:bidi="ne-NP"/>
              </w:rPr>
            </w:pPr>
            <w:r w:rsidRPr="00847C81">
              <w:rPr>
                <w:rFonts w:ascii="Arial" w:eastAsia="Times New Roman" w:hAnsi="Arial" w:cs="Arial"/>
                <w:lang w:bidi="ne-NP"/>
              </w:rPr>
              <w:t>Select picture based on color.</w:t>
            </w:r>
          </w:p>
          <w:p w:rsidR="00EF221C" w:rsidRPr="00847C81" w:rsidRDefault="00EF221C" w:rsidP="0078659B">
            <w:pPr>
              <w:widowControl/>
              <w:numPr>
                <w:ilvl w:val="0"/>
                <w:numId w:val="68"/>
              </w:numPr>
              <w:rPr>
                <w:rFonts w:ascii="Arial" w:eastAsia="Times New Roman" w:hAnsi="Arial" w:cs="Arial"/>
                <w:lang w:bidi="ne-NP"/>
              </w:rPr>
            </w:pPr>
            <w:r w:rsidRPr="00847C81">
              <w:rPr>
                <w:rFonts w:ascii="Arial" w:eastAsia="Times New Roman" w:hAnsi="Arial" w:cs="Arial"/>
                <w:lang w:bidi="ne-NP"/>
              </w:rPr>
              <w:t>To bring lightness on the image.</w:t>
            </w:r>
          </w:p>
          <w:p w:rsidR="00EF221C" w:rsidRPr="00847C81" w:rsidRDefault="00EF221C" w:rsidP="0078659B">
            <w:pPr>
              <w:widowControl/>
              <w:numPr>
                <w:ilvl w:val="0"/>
                <w:numId w:val="68"/>
              </w:numPr>
              <w:rPr>
                <w:rFonts w:ascii="Arial" w:eastAsia="Times New Roman" w:hAnsi="Arial" w:cs="Arial"/>
                <w:lang w:bidi="ne-NP"/>
              </w:rPr>
            </w:pPr>
            <w:r w:rsidRPr="00847C81">
              <w:rPr>
                <w:rFonts w:ascii="Arial" w:eastAsia="Times New Roman" w:hAnsi="Arial" w:cs="Arial"/>
                <w:lang w:bidi="ne-NP"/>
              </w:rPr>
              <w:t>To remove part of image.</w:t>
            </w:r>
          </w:p>
          <w:p w:rsidR="00EF221C" w:rsidRPr="00847C81" w:rsidRDefault="00EF221C" w:rsidP="0078659B">
            <w:pPr>
              <w:widowControl/>
              <w:numPr>
                <w:ilvl w:val="0"/>
                <w:numId w:val="68"/>
              </w:numPr>
              <w:rPr>
                <w:rFonts w:ascii="Arial" w:eastAsia="Times New Roman" w:hAnsi="Arial" w:cs="Arial"/>
                <w:lang w:bidi="ne-NP"/>
              </w:rPr>
            </w:pPr>
            <w:r w:rsidRPr="00847C81">
              <w:rPr>
                <w:rFonts w:ascii="Arial" w:eastAsia="Times New Roman" w:hAnsi="Arial" w:cs="Arial"/>
                <w:lang w:bidi="ne-NP"/>
              </w:rPr>
              <w:t>Photo Editing Software.</w:t>
            </w:r>
          </w:p>
          <w:p w:rsidR="00EF221C" w:rsidRDefault="00EF221C" w:rsidP="0078659B">
            <w:pPr>
              <w:rPr>
                <w:rFonts w:ascii="Times New Roman" w:eastAsia="Times New Roman" w:hAnsi="Times New Roman" w:cs="Mangal"/>
                <w:lang w:bidi="ne-NP"/>
              </w:rPr>
            </w:pPr>
          </w:p>
        </w:tc>
      </w:tr>
    </w:tbl>
    <w:p w:rsidR="00EF221C" w:rsidRPr="00847C81" w:rsidRDefault="00EF221C" w:rsidP="00EF221C">
      <w:pPr>
        <w:rPr>
          <w:rFonts w:ascii="Times New Roman" w:eastAsia="Times New Roman" w:hAnsi="Times New Roman" w:cs="Mangal"/>
          <w:lang w:bidi="ne-NP"/>
        </w:rPr>
      </w:pPr>
    </w:p>
    <w:tbl>
      <w:tblPr>
        <w:tblStyle w:val="TableGrid"/>
        <w:tblW w:w="9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853"/>
      </w:tblGrid>
      <w:tr w:rsidR="00EF221C" w:rsidTr="0078659B">
        <w:trPr>
          <w:trHeight w:val="1291"/>
        </w:trPr>
        <w:tc>
          <w:tcPr>
            <w:tcW w:w="4608" w:type="dxa"/>
          </w:tcPr>
          <w:p w:rsidR="00EF221C" w:rsidRPr="00847C81" w:rsidRDefault="00EF221C" w:rsidP="0078659B">
            <w:pPr>
              <w:rPr>
                <w:rFonts w:ascii="Times New Roman" w:eastAsia="Times New Roman" w:hAnsi="Times New Roman" w:cs="Mangal"/>
                <w:lang w:bidi="ne-NP"/>
              </w:rPr>
            </w:pPr>
            <w:r w:rsidRPr="00847C81">
              <w:rPr>
                <w:rFonts w:ascii="Arial" w:eastAsia="Times New Roman" w:hAnsi="Arial" w:cs="Arial"/>
                <w:b/>
                <w:bCs/>
                <w:lang w:bidi="ne-NP"/>
              </w:rPr>
              <w:t>Group A</w:t>
            </w:r>
          </w:p>
          <w:p w:rsidR="00EF221C" w:rsidRPr="005057CA" w:rsidRDefault="00EF221C" w:rsidP="0078659B">
            <w:pPr>
              <w:pStyle w:val="ListParagraph"/>
              <w:widowControl/>
              <w:numPr>
                <w:ilvl w:val="0"/>
                <w:numId w:val="69"/>
              </w:numPr>
              <w:rPr>
                <w:rFonts w:ascii="Times New Roman" w:eastAsia="Times New Roman" w:hAnsi="Times New Roman" w:cs="Mangal"/>
                <w:lang w:bidi="ne-NP"/>
              </w:rPr>
            </w:pPr>
            <w:r w:rsidRPr="005057CA">
              <w:rPr>
                <w:rFonts w:ascii="Arial" w:eastAsia="Times New Roman" w:hAnsi="Arial" w:cs="Arial"/>
                <w:lang w:bidi="ne-NP"/>
              </w:rPr>
              <w:t>Move Tool</w:t>
            </w:r>
          </w:p>
          <w:p w:rsidR="00EF221C" w:rsidRPr="005057CA" w:rsidRDefault="00EF221C" w:rsidP="0078659B">
            <w:pPr>
              <w:pStyle w:val="ListParagraph"/>
              <w:widowControl/>
              <w:numPr>
                <w:ilvl w:val="0"/>
                <w:numId w:val="69"/>
              </w:numPr>
              <w:rPr>
                <w:rFonts w:ascii="Times New Roman" w:eastAsia="Times New Roman" w:hAnsi="Times New Roman" w:cs="Mangal"/>
                <w:lang w:bidi="ne-NP"/>
              </w:rPr>
            </w:pPr>
            <w:r w:rsidRPr="005057CA">
              <w:rPr>
                <w:rFonts w:ascii="Arial" w:eastAsia="Times New Roman" w:hAnsi="Arial" w:cs="Arial"/>
                <w:lang w:bidi="ne-NP"/>
              </w:rPr>
              <w:t>Virtual Reality</w:t>
            </w:r>
          </w:p>
          <w:p w:rsidR="00EF221C" w:rsidRPr="005057CA" w:rsidRDefault="00EF221C" w:rsidP="0078659B">
            <w:pPr>
              <w:pStyle w:val="ListParagraph"/>
              <w:widowControl/>
              <w:numPr>
                <w:ilvl w:val="0"/>
                <w:numId w:val="69"/>
              </w:numPr>
              <w:rPr>
                <w:rFonts w:ascii="Times New Roman" w:eastAsia="Times New Roman" w:hAnsi="Times New Roman" w:cs="Mangal"/>
                <w:lang w:bidi="ne-NP"/>
              </w:rPr>
            </w:pPr>
            <w:r w:rsidRPr="005057CA">
              <w:rPr>
                <w:rFonts w:ascii="Arial" w:eastAsia="Times New Roman" w:hAnsi="Arial" w:cs="Arial"/>
                <w:lang w:bidi="ne-NP"/>
              </w:rPr>
              <w:t>Zoom Tool</w:t>
            </w:r>
          </w:p>
          <w:p w:rsidR="00EF221C" w:rsidRPr="005057CA" w:rsidRDefault="00EF221C" w:rsidP="0078659B">
            <w:pPr>
              <w:pStyle w:val="ListParagraph"/>
              <w:widowControl/>
              <w:numPr>
                <w:ilvl w:val="0"/>
                <w:numId w:val="69"/>
              </w:numPr>
              <w:rPr>
                <w:rFonts w:ascii="Times New Roman" w:eastAsia="Times New Roman" w:hAnsi="Times New Roman" w:cs="Mangal"/>
                <w:lang w:bidi="ne-NP"/>
              </w:rPr>
            </w:pPr>
            <w:r w:rsidRPr="005057CA">
              <w:rPr>
                <w:rFonts w:ascii="Arial" w:eastAsia="Times New Roman" w:hAnsi="Arial" w:cs="Arial"/>
                <w:lang w:bidi="ne-NP"/>
              </w:rPr>
              <w:t>Design and patterns</w:t>
            </w:r>
          </w:p>
          <w:p w:rsidR="00EF221C" w:rsidRDefault="00EF221C" w:rsidP="0078659B">
            <w:pPr>
              <w:rPr>
                <w:rFonts w:ascii="Arial" w:eastAsia="Times New Roman" w:hAnsi="Arial" w:cs="Arial"/>
                <w:b/>
                <w:bCs/>
                <w:lang w:bidi="ne-NP"/>
              </w:rPr>
            </w:pPr>
          </w:p>
        </w:tc>
        <w:tc>
          <w:tcPr>
            <w:tcW w:w="4853" w:type="dxa"/>
          </w:tcPr>
          <w:p w:rsidR="00EF221C" w:rsidRPr="00847C81" w:rsidRDefault="00EF221C" w:rsidP="0078659B">
            <w:pPr>
              <w:rPr>
                <w:rFonts w:ascii="Times New Roman" w:eastAsia="Times New Roman" w:hAnsi="Times New Roman" w:cs="Mangal"/>
                <w:lang w:bidi="ne-NP"/>
              </w:rPr>
            </w:pPr>
            <w:r w:rsidRPr="00847C81">
              <w:rPr>
                <w:rFonts w:ascii="Arial" w:eastAsia="Times New Roman" w:hAnsi="Arial" w:cs="Arial"/>
                <w:b/>
                <w:bCs/>
                <w:lang w:bidi="ne-NP"/>
              </w:rPr>
              <w:t xml:space="preserve">Group B </w:t>
            </w:r>
            <w:r w:rsidRPr="00847C81">
              <w:rPr>
                <w:rFonts w:ascii="Arial" w:eastAsia="Times New Roman" w:hAnsi="Arial" w:cs="Arial"/>
                <w:b/>
                <w:bCs/>
                <w:lang w:bidi="ne-NP"/>
              </w:rPr>
              <w:tab/>
            </w:r>
          </w:p>
          <w:p w:rsidR="00EF221C" w:rsidRPr="00A65373" w:rsidRDefault="00EF221C" w:rsidP="0078659B">
            <w:pPr>
              <w:pStyle w:val="ListParagraph"/>
              <w:widowControl/>
              <w:numPr>
                <w:ilvl w:val="0"/>
                <w:numId w:val="148"/>
              </w:numPr>
              <w:rPr>
                <w:rFonts w:ascii="Arial" w:eastAsia="Times New Roman" w:hAnsi="Arial" w:cs="Arial"/>
                <w:lang w:bidi="ne-NP"/>
              </w:rPr>
            </w:pPr>
            <w:r w:rsidRPr="00A65373">
              <w:rPr>
                <w:rFonts w:ascii="Arial" w:eastAsia="Times New Roman" w:hAnsi="Arial" w:cs="Arial"/>
                <w:lang w:bidi="ne-NP"/>
              </w:rPr>
              <w:t>Uses of Graphics.</w:t>
            </w:r>
          </w:p>
          <w:p w:rsidR="00EF221C" w:rsidRPr="00A65373" w:rsidRDefault="00EF221C" w:rsidP="0078659B">
            <w:pPr>
              <w:pStyle w:val="ListParagraph"/>
              <w:widowControl/>
              <w:numPr>
                <w:ilvl w:val="0"/>
                <w:numId w:val="148"/>
              </w:numPr>
              <w:rPr>
                <w:rFonts w:ascii="Arial" w:eastAsia="Times New Roman" w:hAnsi="Arial" w:cs="Arial"/>
                <w:lang w:bidi="ne-NP"/>
              </w:rPr>
            </w:pPr>
            <w:r w:rsidRPr="00A65373">
              <w:rPr>
                <w:rFonts w:ascii="Arial" w:eastAsia="Times New Roman" w:hAnsi="Arial" w:cs="Arial"/>
                <w:lang w:bidi="ne-NP"/>
              </w:rPr>
              <w:t>Graphics for web.</w:t>
            </w:r>
          </w:p>
          <w:p w:rsidR="00EF221C" w:rsidRPr="00A65373" w:rsidRDefault="00EF221C" w:rsidP="0078659B">
            <w:pPr>
              <w:pStyle w:val="ListParagraph"/>
              <w:widowControl/>
              <w:numPr>
                <w:ilvl w:val="0"/>
                <w:numId w:val="148"/>
              </w:numPr>
              <w:rPr>
                <w:rFonts w:ascii="Arial" w:eastAsia="Times New Roman" w:hAnsi="Arial" w:cs="Arial"/>
                <w:lang w:bidi="ne-NP"/>
              </w:rPr>
            </w:pPr>
            <w:r w:rsidRPr="00A65373">
              <w:rPr>
                <w:rFonts w:ascii="Arial" w:eastAsia="Times New Roman" w:hAnsi="Arial" w:cs="Arial"/>
                <w:lang w:bidi="ne-NP"/>
              </w:rPr>
              <w:t>Adobe Photoshop.</w:t>
            </w:r>
          </w:p>
          <w:p w:rsidR="00EF221C" w:rsidRPr="00A65373" w:rsidRDefault="00EF221C" w:rsidP="0078659B">
            <w:pPr>
              <w:pStyle w:val="ListParagraph"/>
              <w:widowControl/>
              <w:numPr>
                <w:ilvl w:val="0"/>
                <w:numId w:val="148"/>
              </w:numPr>
              <w:rPr>
                <w:rFonts w:ascii="Arial" w:eastAsia="Times New Roman" w:hAnsi="Arial" w:cs="Arial"/>
                <w:lang w:bidi="ne-NP"/>
              </w:rPr>
            </w:pPr>
            <w:r w:rsidRPr="00A65373">
              <w:rPr>
                <w:rFonts w:ascii="Arial" w:eastAsia="Times New Roman" w:hAnsi="Arial" w:cs="Arial"/>
                <w:lang w:bidi="ne-NP"/>
              </w:rPr>
              <w:t>To view image in Larger mode.</w:t>
            </w:r>
          </w:p>
          <w:p w:rsidR="00EF221C" w:rsidRPr="00A65373" w:rsidRDefault="00EF221C" w:rsidP="0078659B">
            <w:pPr>
              <w:pStyle w:val="ListParagraph"/>
              <w:widowControl/>
              <w:numPr>
                <w:ilvl w:val="0"/>
                <w:numId w:val="148"/>
              </w:numPr>
              <w:rPr>
                <w:rFonts w:ascii="Arial" w:eastAsia="Times New Roman" w:hAnsi="Arial" w:cs="Arial"/>
                <w:lang w:bidi="ne-NP"/>
              </w:rPr>
            </w:pPr>
            <w:r w:rsidRPr="00A65373">
              <w:rPr>
                <w:rFonts w:ascii="Arial" w:eastAsia="Times New Roman" w:hAnsi="Arial" w:cs="Arial"/>
                <w:lang w:bidi="ne-NP"/>
              </w:rPr>
              <w:t>To make duplicate image.</w:t>
            </w:r>
          </w:p>
          <w:p w:rsidR="00EF221C" w:rsidRDefault="00EF221C" w:rsidP="0078659B">
            <w:pPr>
              <w:rPr>
                <w:rFonts w:ascii="Arial" w:eastAsia="Times New Roman" w:hAnsi="Arial" w:cs="Arial"/>
                <w:b/>
                <w:bCs/>
                <w:lang w:bidi="ne-NP"/>
              </w:rPr>
            </w:pPr>
          </w:p>
        </w:tc>
      </w:tr>
    </w:tbl>
    <w:p w:rsidR="00EF221C" w:rsidRDefault="00EF221C">
      <w:pPr>
        <w:rPr>
          <w:rFonts w:ascii="Arial" w:eastAsia="Times New Roman" w:hAnsi="Arial" w:cs="Arial"/>
          <w:b/>
          <w:bCs/>
          <w:lang w:bidi="ne-NP"/>
        </w:rPr>
      </w:pPr>
      <w:r>
        <w:rPr>
          <w:rFonts w:ascii="Arial" w:eastAsia="Times New Roman" w:hAnsi="Arial" w:cs="Arial"/>
          <w:b/>
          <w:bCs/>
          <w:lang w:bidi="ne-NP"/>
        </w:rPr>
        <w:br w:type="page"/>
      </w:r>
    </w:p>
    <w:p w:rsidR="00E95540" w:rsidRDefault="00E95540" w:rsidP="00892AC6">
      <w:pPr>
        <w:rPr>
          <w:rFonts w:ascii="Arial" w:eastAsia="Times New Roman" w:hAnsi="Arial" w:cs="Arial"/>
          <w:b/>
          <w:bCs/>
          <w:lang w:bidi="ne-NP"/>
        </w:rPr>
      </w:pPr>
    </w:p>
    <w:p w:rsidR="00892AC6" w:rsidRPr="00847C81" w:rsidRDefault="00892AC6" w:rsidP="00892AC6">
      <w:pPr>
        <w:rPr>
          <w:rFonts w:ascii="Times New Roman" w:eastAsia="Times New Roman" w:hAnsi="Times New Roman" w:cs="Mangal"/>
          <w:lang w:bidi="ne-NP"/>
        </w:rPr>
      </w:pPr>
      <w:r w:rsidRPr="00847C81">
        <w:rPr>
          <w:rFonts w:ascii="Arial" w:eastAsia="Times New Roman" w:hAnsi="Arial" w:cs="Arial"/>
          <w:b/>
          <w:bCs/>
          <w:lang w:bidi="ne-NP"/>
        </w:rPr>
        <w:t>6. Write name of the following tool with their function.</w:t>
      </w:r>
    </w:p>
    <w:tbl>
      <w:tblPr>
        <w:tblStyle w:val="TableGrid"/>
        <w:tblW w:w="0" w:type="auto"/>
        <w:tblLook w:val="04A0" w:firstRow="1" w:lastRow="0" w:firstColumn="1" w:lastColumn="0" w:noHBand="0" w:noVBand="1"/>
      </w:tblPr>
      <w:tblGrid>
        <w:gridCol w:w="2582"/>
        <w:gridCol w:w="2582"/>
        <w:gridCol w:w="2582"/>
      </w:tblGrid>
      <w:tr w:rsidR="00892AC6" w:rsidTr="00892AC6">
        <w:tc>
          <w:tcPr>
            <w:tcW w:w="2582" w:type="dxa"/>
          </w:tcPr>
          <w:p w:rsidR="00892AC6" w:rsidRPr="00892AC6" w:rsidRDefault="00892AC6" w:rsidP="00CB4BB0">
            <w:pPr>
              <w:rPr>
                <w:rFonts w:ascii="Arial" w:eastAsia="Times New Roman" w:hAnsi="Arial" w:cs="Arial"/>
                <w:b/>
                <w:bCs/>
                <w:lang w:bidi="ne-NP"/>
              </w:rPr>
            </w:pPr>
            <w:r w:rsidRPr="00892AC6">
              <w:rPr>
                <w:rFonts w:ascii="Arial" w:eastAsia="Times New Roman" w:hAnsi="Arial" w:cs="Arial"/>
                <w:b/>
                <w:bCs/>
                <w:lang w:bidi="ne-NP"/>
              </w:rPr>
              <w:t>Tools</w:t>
            </w:r>
          </w:p>
        </w:tc>
        <w:tc>
          <w:tcPr>
            <w:tcW w:w="2582" w:type="dxa"/>
          </w:tcPr>
          <w:p w:rsidR="00892AC6" w:rsidRPr="00892AC6" w:rsidRDefault="00892AC6" w:rsidP="00CB4BB0">
            <w:pPr>
              <w:rPr>
                <w:rFonts w:ascii="Arial" w:eastAsia="Times New Roman" w:hAnsi="Arial" w:cs="Arial"/>
                <w:b/>
                <w:bCs/>
                <w:lang w:bidi="ne-NP"/>
              </w:rPr>
            </w:pPr>
            <w:r w:rsidRPr="00892AC6">
              <w:rPr>
                <w:rFonts w:ascii="Arial" w:eastAsia="Times New Roman" w:hAnsi="Arial" w:cs="Arial"/>
                <w:b/>
                <w:bCs/>
                <w:lang w:bidi="ne-NP"/>
              </w:rPr>
              <w:t>Name</w:t>
            </w:r>
          </w:p>
        </w:tc>
        <w:tc>
          <w:tcPr>
            <w:tcW w:w="2582" w:type="dxa"/>
          </w:tcPr>
          <w:p w:rsidR="00892AC6" w:rsidRDefault="00892AC6" w:rsidP="00CB4BB0">
            <w:pPr>
              <w:rPr>
                <w:rFonts w:ascii="Arial" w:eastAsia="Times New Roman" w:hAnsi="Arial" w:cs="Arial"/>
                <w:b/>
                <w:bCs/>
                <w:lang w:bidi="ne-NP"/>
              </w:rPr>
            </w:pPr>
            <w:r w:rsidRPr="00892AC6">
              <w:rPr>
                <w:rFonts w:ascii="Arial" w:eastAsia="Times New Roman" w:hAnsi="Arial" w:cs="Arial"/>
                <w:b/>
                <w:bCs/>
                <w:lang w:bidi="ne-NP"/>
              </w:rPr>
              <w:t xml:space="preserve">Function </w:t>
            </w:r>
          </w:p>
        </w:tc>
      </w:tr>
      <w:tr w:rsidR="00471915" w:rsidTr="00D13039">
        <w:trPr>
          <w:trHeight w:val="422"/>
        </w:trPr>
        <w:tc>
          <w:tcPr>
            <w:tcW w:w="2582" w:type="dxa"/>
          </w:tcPr>
          <w:p w:rsidR="00471915" w:rsidRPr="00892AC6" w:rsidRDefault="00142FD7" w:rsidP="00CB4BB0">
            <w:pPr>
              <w:rPr>
                <w:rFonts w:ascii="Arial" w:eastAsia="Times New Roman" w:hAnsi="Arial" w:cs="Arial"/>
                <w:b/>
                <w:bCs/>
                <w:lang w:bidi="ne-NP"/>
              </w:rPr>
            </w:pPr>
            <w:r>
              <w:rPr>
                <w:noProof/>
                <w:lang w:val="en-GB" w:eastAsia="en-GB" w:bidi="ne-NP"/>
              </w:rPr>
              <w:drawing>
                <wp:anchor distT="0" distB="0" distL="114300" distR="114300" simplePos="0" relativeHeight="251629056" behindDoc="0" locked="0" layoutInCell="1" allowOverlap="1">
                  <wp:simplePos x="0" y="0"/>
                  <wp:positionH relativeFrom="page">
                    <wp:posOffset>59055</wp:posOffset>
                  </wp:positionH>
                  <wp:positionV relativeFrom="page">
                    <wp:posOffset>178435</wp:posOffset>
                  </wp:positionV>
                  <wp:extent cx="285750" cy="20955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85750" cy="209550"/>
                          </a:xfrm>
                          <a:prstGeom prst="rect">
                            <a:avLst/>
                          </a:prstGeom>
                        </pic:spPr>
                      </pic:pic>
                    </a:graphicData>
                  </a:graphic>
                </wp:anchor>
              </w:drawing>
            </w:r>
          </w:p>
        </w:tc>
        <w:tc>
          <w:tcPr>
            <w:tcW w:w="2582" w:type="dxa"/>
          </w:tcPr>
          <w:p w:rsidR="00471915" w:rsidRPr="00892AC6" w:rsidRDefault="00471915" w:rsidP="00CB4BB0">
            <w:pPr>
              <w:rPr>
                <w:rFonts w:ascii="Arial" w:eastAsia="Times New Roman" w:hAnsi="Arial" w:cs="Arial"/>
                <w:b/>
                <w:bCs/>
                <w:lang w:bidi="ne-NP"/>
              </w:rPr>
            </w:pPr>
          </w:p>
        </w:tc>
        <w:tc>
          <w:tcPr>
            <w:tcW w:w="2582" w:type="dxa"/>
          </w:tcPr>
          <w:p w:rsidR="00471915" w:rsidRPr="00892AC6" w:rsidRDefault="00471915" w:rsidP="00CB4BB0">
            <w:pPr>
              <w:rPr>
                <w:rFonts w:ascii="Arial" w:eastAsia="Times New Roman" w:hAnsi="Arial" w:cs="Arial"/>
                <w:b/>
                <w:bCs/>
                <w:lang w:bidi="ne-NP"/>
              </w:rPr>
            </w:pPr>
          </w:p>
        </w:tc>
      </w:tr>
      <w:tr w:rsidR="00471915" w:rsidTr="00D13039">
        <w:trPr>
          <w:trHeight w:val="440"/>
        </w:trPr>
        <w:tc>
          <w:tcPr>
            <w:tcW w:w="2582" w:type="dxa"/>
          </w:tcPr>
          <w:p w:rsidR="00471915" w:rsidRPr="00892AC6" w:rsidRDefault="00EE6EC4" w:rsidP="00CB4BB0">
            <w:pPr>
              <w:rPr>
                <w:rFonts w:ascii="Arial" w:eastAsia="Times New Roman" w:hAnsi="Arial" w:cs="Arial"/>
                <w:b/>
                <w:bCs/>
                <w:lang w:bidi="ne-NP"/>
              </w:rPr>
            </w:pPr>
            <w:r>
              <w:rPr>
                <w:noProof/>
                <w:lang w:val="en-GB" w:eastAsia="en-GB" w:bidi="ne-NP"/>
              </w:rPr>
              <w:drawing>
                <wp:anchor distT="0" distB="0" distL="114300" distR="114300" simplePos="0" relativeHeight="251630080" behindDoc="0" locked="0" layoutInCell="1" allowOverlap="1">
                  <wp:simplePos x="0" y="0"/>
                  <wp:positionH relativeFrom="page">
                    <wp:posOffset>59055</wp:posOffset>
                  </wp:positionH>
                  <wp:positionV relativeFrom="page">
                    <wp:posOffset>174625</wp:posOffset>
                  </wp:positionV>
                  <wp:extent cx="219075" cy="171450"/>
                  <wp:effectExtent l="0" t="0" r="9525"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19075" cy="171450"/>
                          </a:xfrm>
                          <a:prstGeom prst="rect">
                            <a:avLst/>
                          </a:prstGeom>
                        </pic:spPr>
                      </pic:pic>
                    </a:graphicData>
                  </a:graphic>
                </wp:anchor>
              </w:drawing>
            </w:r>
          </w:p>
        </w:tc>
        <w:tc>
          <w:tcPr>
            <w:tcW w:w="2582" w:type="dxa"/>
          </w:tcPr>
          <w:p w:rsidR="00471915" w:rsidRPr="00892AC6" w:rsidRDefault="00471915" w:rsidP="00CB4BB0">
            <w:pPr>
              <w:rPr>
                <w:rFonts w:ascii="Arial" w:eastAsia="Times New Roman" w:hAnsi="Arial" w:cs="Arial"/>
                <w:b/>
                <w:bCs/>
                <w:lang w:bidi="ne-NP"/>
              </w:rPr>
            </w:pPr>
          </w:p>
        </w:tc>
        <w:tc>
          <w:tcPr>
            <w:tcW w:w="2582" w:type="dxa"/>
          </w:tcPr>
          <w:p w:rsidR="00471915" w:rsidRPr="00892AC6" w:rsidRDefault="00471915" w:rsidP="00CB4BB0">
            <w:pPr>
              <w:rPr>
                <w:rFonts w:ascii="Arial" w:eastAsia="Times New Roman" w:hAnsi="Arial" w:cs="Arial"/>
                <w:b/>
                <w:bCs/>
                <w:lang w:bidi="ne-NP"/>
              </w:rPr>
            </w:pPr>
          </w:p>
        </w:tc>
      </w:tr>
      <w:tr w:rsidR="00471915" w:rsidTr="00D13039">
        <w:trPr>
          <w:trHeight w:val="512"/>
        </w:trPr>
        <w:tc>
          <w:tcPr>
            <w:tcW w:w="2582" w:type="dxa"/>
          </w:tcPr>
          <w:p w:rsidR="00471915" w:rsidRPr="00892AC6" w:rsidRDefault="00EE6EC4" w:rsidP="00CB4BB0">
            <w:pPr>
              <w:rPr>
                <w:rFonts w:ascii="Arial" w:eastAsia="Times New Roman" w:hAnsi="Arial" w:cs="Arial"/>
                <w:b/>
                <w:bCs/>
                <w:lang w:bidi="ne-NP"/>
              </w:rPr>
            </w:pPr>
            <w:r>
              <w:rPr>
                <w:noProof/>
                <w:lang w:val="en-GB" w:eastAsia="en-GB" w:bidi="ne-NP"/>
              </w:rPr>
              <w:drawing>
                <wp:anchor distT="0" distB="0" distL="114300" distR="114300" simplePos="0" relativeHeight="251634176" behindDoc="0" locked="0" layoutInCell="1" allowOverlap="1">
                  <wp:simplePos x="0" y="0"/>
                  <wp:positionH relativeFrom="page">
                    <wp:posOffset>59055</wp:posOffset>
                  </wp:positionH>
                  <wp:positionV relativeFrom="page">
                    <wp:posOffset>174625</wp:posOffset>
                  </wp:positionV>
                  <wp:extent cx="219075" cy="247650"/>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19075" cy="247650"/>
                          </a:xfrm>
                          <a:prstGeom prst="rect">
                            <a:avLst/>
                          </a:prstGeom>
                        </pic:spPr>
                      </pic:pic>
                    </a:graphicData>
                  </a:graphic>
                </wp:anchor>
              </w:drawing>
            </w:r>
          </w:p>
        </w:tc>
        <w:tc>
          <w:tcPr>
            <w:tcW w:w="2582" w:type="dxa"/>
          </w:tcPr>
          <w:p w:rsidR="00471915" w:rsidRPr="00892AC6" w:rsidRDefault="00471915" w:rsidP="00CB4BB0">
            <w:pPr>
              <w:rPr>
                <w:rFonts w:ascii="Arial" w:eastAsia="Times New Roman" w:hAnsi="Arial" w:cs="Arial"/>
                <w:b/>
                <w:bCs/>
                <w:lang w:bidi="ne-NP"/>
              </w:rPr>
            </w:pPr>
          </w:p>
        </w:tc>
        <w:tc>
          <w:tcPr>
            <w:tcW w:w="2582" w:type="dxa"/>
          </w:tcPr>
          <w:p w:rsidR="00471915" w:rsidRPr="00892AC6" w:rsidRDefault="00471915" w:rsidP="00CB4BB0">
            <w:pPr>
              <w:rPr>
                <w:rFonts w:ascii="Arial" w:eastAsia="Times New Roman" w:hAnsi="Arial" w:cs="Arial"/>
                <w:b/>
                <w:bCs/>
                <w:lang w:bidi="ne-NP"/>
              </w:rPr>
            </w:pPr>
          </w:p>
        </w:tc>
      </w:tr>
      <w:tr w:rsidR="00471915" w:rsidTr="00892AC6">
        <w:tc>
          <w:tcPr>
            <w:tcW w:w="2582" w:type="dxa"/>
          </w:tcPr>
          <w:p w:rsidR="00471915" w:rsidRPr="00892AC6" w:rsidRDefault="00EE6EC4" w:rsidP="00CB4BB0">
            <w:pPr>
              <w:rPr>
                <w:rFonts w:ascii="Arial" w:eastAsia="Times New Roman" w:hAnsi="Arial" w:cs="Arial"/>
                <w:b/>
                <w:bCs/>
                <w:lang w:bidi="ne-NP"/>
              </w:rPr>
            </w:pPr>
            <w:r>
              <w:rPr>
                <w:noProof/>
                <w:lang w:val="en-GB" w:eastAsia="en-GB" w:bidi="ne-NP"/>
              </w:rPr>
              <w:drawing>
                <wp:anchor distT="0" distB="0" distL="114300" distR="114300" simplePos="0" relativeHeight="251632128" behindDoc="0" locked="0" layoutInCell="1" allowOverlap="1">
                  <wp:simplePos x="0" y="0"/>
                  <wp:positionH relativeFrom="page">
                    <wp:posOffset>49530</wp:posOffset>
                  </wp:positionH>
                  <wp:positionV relativeFrom="page">
                    <wp:posOffset>0</wp:posOffset>
                  </wp:positionV>
                  <wp:extent cx="228600" cy="20955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28600" cy="209550"/>
                          </a:xfrm>
                          <a:prstGeom prst="rect">
                            <a:avLst/>
                          </a:prstGeom>
                        </pic:spPr>
                      </pic:pic>
                    </a:graphicData>
                  </a:graphic>
                </wp:anchor>
              </w:drawing>
            </w:r>
          </w:p>
        </w:tc>
        <w:tc>
          <w:tcPr>
            <w:tcW w:w="2582" w:type="dxa"/>
          </w:tcPr>
          <w:p w:rsidR="00471915" w:rsidRPr="00892AC6" w:rsidRDefault="00471915" w:rsidP="00CB4BB0">
            <w:pPr>
              <w:rPr>
                <w:rFonts w:ascii="Arial" w:eastAsia="Times New Roman" w:hAnsi="Arial" w:cs="Arial"/>
                <w:b/>
                <w:bCs/>
                <w:lang w:bidi="ne-NP"/>
              </w:rPr>
            </w:pPr>
          </w:p>
        </w:tc>
        <w:tc>
          <w:tcPr>
            <w:tcW w:w="2582" w:type="dxa"/>
          </w:tcPr>
          <w:p w:rsidR="00471915" w:rsidRPr="00892AC6" w:rsidRDefault="00471915" w:rsidP="00CB4BB0">
            <w:pPr>
              <w:rPr>
                <w:rFonts w:ascii="Arial" w:eastAsia="Times New Roman" w:hAnsi="Arial" w:cs="Arial"/>
                <w:b/>
                <w:bCs/>
                <w:lang w:bidi="ne-NP"/>
              </w:rPr>
            </w:pPr>
          </w:p>
        </w:tc>
      </w:tr>
      <w:tr w:rsidR="00471915" w:rsidTr="00892AC6">
        <w:tc>
          <w:tcPr>
            <w:tcW w:w="2582" w:type="dxa"/>
          </w:tcPr>
          <w:p w:rsidR="00471915" w:rsidRPr="00892AC6" w:rsidRDefault="00D13039" w:rsidP="00CB4BB0">
            <w:pPr>
              <w:rPr>
                <w:rFonts w:ascii="Arial" w:eastAsia="Times New Roman" w:hAnsi="Arial" w:cs="Arial"/>
                <w:b/>
                <w:bCs/>
                <w:lang w:bidi="ne-NP"/>
              </w:rPr>
            </w:pPr>
            <w:r>
              <w:rPr>
                <w:noProof/>
                <w:lang w:val="en-GB" w:eastAsia="en-GB" w:bidi="ne-NP"/>
              </w:rPr>
              <w:drawing>
                <wp:anchor distT="0" distB="0" distL="114300" distR="114300" simplePos="0" relativeHeight="251637248" behindDoc="0" locked="0" layoutInCell="1" allowOverlap="1">
                  <wp:simplePos x="0" y="0"/>
                  <wp:positionH relativeFrom="page">
                    <wp:posOffset>59055</wp:posOffset>
                  </wp:positionH>
                  <wp:positionV relativeFrom="page">
                    <wp:posOffset>177800</wp:posOffset>
                  </wp:positionV>
                  <wp:extent cx="228600" cy="20955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28600" cy="209550"/>
                          </a:xfrm>
                          <a:prstGeom prst="rect">
                            <a:avLst/>
                          </a:prstGeom>
                        </pic:spPr>
                      </pic:pic>
                    </a:graphicData>
                  </a:graphic>
                </wp:anchor>
              </w:drawing>
            </w:r>
          </w:p>
        </w:tc>
        <w:tc>
          <w:tcPr>
            <w:tcW w:w="2582" w:type="dxa"/>
          </w:tcPr>
          <w:p w:rsidR="00471915" w:rsidRPr="00892AC6" w:rsidRDefault="00471915" w:rsidP="00CB4BB0">
            <w:pPr>
              <w:rPr>
                <w:rFonts w:ascii="Arial" w:eastAsia="Times New Roman" w:hAnsi="Arial" w:cs="Arial"/>
                <w:b/>
                <w:bCs/>
                <w:lang w:bidi="ne-NP"/>
              </w:rPr>
            </w:pPr>
          </w:p>
        </w:tc>
        <w:tc>
          <w:tcPr>
            <w:tcW w:w="2582" w:type="dxa"/>
          </w:tcPr>
          <w:p w:rsidR="00471915" w:rsidRPr="00892AC6" w:rsidRDefault="00471915" w:rsidP="00CB4BB0">
            <w:pPr>
              <w:rPr>
                <w:rFonts w:ascii="Arial" w:eastAsia="Times New Roman" w:hAnsi="Arial" w:cs="Arial"/>
                <w:b/>
                <w:bCs/>
                <w:lang w:bidi="ne-NP"/>
              </w:rPr>
            </w:pPr>
          </w:p>
        </w:tc>
      </w:tr>
      <w:tr w:rsidR="00471915" w:rsidTr="00892AC6">
        <w:tc>
          <w:tcPr>
            <w:tcW w:w="2582" w:type="dxa"/>
          </w:tcPr>
          <w:p w:rsidR="00471915" w:rsidRPr="00892AC6" w:rsidRDefault="00D13039" w:rsidP="00CB4BB0">
            <w:pPr>
              <w:rPr>
                <w:rFonts w:ascii="Arial" w:eastAsia="Times New Roman" w:hAnsi="Arial" w:cs="Arial"/>
                <w:b/>
                <w:bCs/>
                <w:lang w:bidi="ne-NP"/>
              </w:rPr>
            </w:pPr>
            <w:r>
              <w:rPr>
                <w:noProof/>
                <w:lang w:val="en-GB" w:eastAsia="en-GB" w:bidi="ne-NP"/>
              </w:rPr>
              <w:drawing>
                <wp:anchor distT="0" distB="0" distL="114300" distR="114300" simplePos="0" relativeHeight="251635200" behindDoc="0" locked="0" layoutInCell="1" allowOverlap="1">
                  <wp:simplePos x="0" y="0"/>
                  <wp:positionH relativeFrom="page">
                    <wp:posOffset>59055</wp:posOffset>
                  </wp:positionH>
                  <wp:positionV relativeFrom="page">
                    <wp:posOffset>174625</wp:posOffset>
                  </wp:positionV>
                  <wp:extent cx="190500" cy="19050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90500" cy="190500"/>
                          </a:xfrm>
                          <a:prstGeom prst="rect">
                            <a:avLst/>
                          </a:prstGeom>
                        </pic:spPr>
                      </pic:pic>
                    </a:graphicData>
                  </a:graphic>
                </wp:anchor>
              </w:drawing>
            </w:r>
          </w:p>
        </w:tc>
        <w:tc>
          <w:tcPr>
            <w:tcW w:w="2582" w:type="dxa"/>
          </w:tcPr>
          <w:p w:rsidR="00471915" w:rsidRPr="00892AC6" w:rsidRDefault="00471915" w:rsidP="00CB4BB0">
            <w:pPr>
              <w:rPr>
                <w:rFonts w:ascii="Arial" w:eastAsia="Times New Roman" w:hAnsi="Arial" w:cs="Arial"/>
                <w:b/>
                <w:bCs/>
                <w:lang w:bidi="ne-NP"/>
              </w:rPr>
            </w:pPr>
          </w:p>
        </w:tc>
        <w:tc>
          <w:tcPr>
            <w:tcW w:w="2582" w:type="dxa"/>
          </w:tcPr>
          <w:p w:rsidR="00D13039" w:rsidRPr="00892AC6" w:rsidRDefault="00D13039" w:rsidP="00CB4BB0">
            <w:pPr>
              <w:rPr>
                <w:rFonts w:ascii="Arial" w:eastAsia="Times New Roman" w:hAnsi="Arial" w:cs="Arial"/>
                <w:b/>
                <w:bCs/>
                <w:lang w:bidi="ne-NP"/>
              </w:rPr>
            </w:pPr>
          </w:p>
        </w:tc>
      </w:tr>
      <w:tr w:rsidR="00D13039" w:rsidTr="00892AC6">
        <w:tc>
          <w:tcPr>
            <w:tcW w:w="2582" w:type="dxa"/>
          </w:tcPr>
          <w:p w:rsidR="00D13039" w:rsidRDefault="00D13039" w:rsidP="00CB4BB0">
            <w:pPr>
              <w:rPr>
                <w:noProof/>
                <w:lang w:val="en-GB" w:eastAsia="en-GB" w:bidi="ne-NP"/>
              </w:rPr>
            </w:pPr>
            <w:r>
              <w:rPr>
                <w:noProof/>
                <w:lang w:val="en-GB" w:eastAsia="en-GB" w:bidi="ne-NP"/>
              </w:rPr>
              <w:drawing>
                <wp:anchor distT="0" distB="0" distL="114300" distR="114300" simplePos="0" relativeHeight="251638272" behindDoc="0" locked="0" layoutInCell="1" allowOverlap="1">
                  <wp:simplePos x="0" y="0"/>
                  <wp:positionH relativeFrom="page">
                    <wp:posOffset>59055</wp:posOffset>
                  </wp:positionH>
                  <wp:positionV relativeFrom="page">
                    <wp:posOffset>269875</wp:posOffset>
                  </wp:positionV>
                  <wp:extent cx="228600" cy="2286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28600" cy="228600"/>
                          </a:xfrm>
                          <a:prstGeom prst="rect">
                            <a:avLst/>
                          </a:prstGeom>
                        </pic:spPr>
                      </pic:pic>
                    </a:graphicData>
                  </a:graphic>
                </wp:anchor>
              </w:drawing>
            </w:r>
          </w:p>
        </w:tc>
        <w:tc>
          <w:tcPr>
            <w:tcW w:w="2582" w:type="dxa"/>
          </w:tcPr>
          <w:p w:rsidR="00D13039" w:rsidRPr="00892AC6" w:rsidRDefault="00D13039" w:rsidP="00CB4BB0">
            <w:pPr>
              <w:rPr>
                <w:rFonts w:ascii="Arial" w:eastAsia="Times New Roman" w:hAnsi="Arial" w:cs="Arial"/>
                <w:b/>
                <w:bCs/>
                <w:lang w:bidi="ne-NP"/>
              </w:rPr>
            </w:pPr>
          </w:p>
        </w:tc>
        <w:tc>
          <w:tcPr>
            <w:tcW w:w="2582" w:type="dxa"/>
          </w:tcPr>
          <w:p w:rsidR="00D13039" w:rsidRPr="00892AC6" w:rsidRDefault="00D13039" w:rsidP="00CB4BB0">
            <w:pPr>
              <w:rPr>
                <w:rFonts w:ascii="Arial" w:eastAsia="Times New Roman" w:hAnsi="Arial" w:cs="Arial"/>
                <w:b/>
                <w:bCs/>
                <w:lang w:bidi="ne-NP"/>
              </w:rPr>
            </w:pPr>
          </w:p>
        </w:tc>
      </w:tr>
    </w:tbl>
    <w:p w:rsidR="00892AC6" w:rsidRDefault="00892AC6" w:rsidP="00892AC6">
      <w:pPr>
        <w:rPr>
          <w:rFonts w:ascii="Arial" w:eastAsia="Times New Roman" w:hAnsi="Arial" w:cs="Arial"/>
          <w:b/>
          <w:bCs/>
          <w:lang w:bidi="ne-NP"/>
        </w:rPr>
      </w:pPr>
      <w:r>
        <w:rPr>
          <w:rFonts w:ascii="Arial" w:eastAsia="Times New Roman" w:hAnsi="Arial" w:cs="Arial"/>
          <w:b/>
          <w:bCs/>
          <w:lang w:bidi="ne-NP"/>
        </w:rPr>
        <w:tab/>
      </w:r>
    </w:p>
    <w:p w:rsidR="00892AC6" w:rsidRPr="00847C81" w:rsidRDefault="00892AC6" w:rsidP="00892AC6">
      <w:pPr>
        <w:rPr>
          <w:rFonts w:ascii="Times New Roman" w:eastAsia="Times New Roman" w:hAnsi="Times New Roman" w:cs="Mangal"/>
          <w:lang w:bidi="ne-NP"/>
        </w:rPr>
      </w:pPr>
      <w:r w:rsidRPr="00847C81">
        <w:rPr>
          <w:rFonts w:ascii="Arial" w:eastAsia="Times New Roman" w:hAnsi="Arial" w:cs="Arial"/>
          <w:b/>
          <w:bCs/>
          <w:lang w:bidi="ne-NP"/>
        </w:rPr>
        <w:t>7. Write Full form for the following.</w:t>
      </w:r>
    </w:p>
    <w:p w:rsidR="00CB4BB0" w:rsidRDefault="00892AC6" w:rsidP="00CB4BB0">
      <w:pPr>
        <w:rPr>
          <w:rFonts w:ascii="Times New Roman" w:eastAsia="Times New Roman" w:hAnsi="Times New Roman" w:cs="Mangal"/>
          <w:lang w:bidi="ne-NP"/>
        </w:rPr>
      </w:pPr>
      <w:r w:rsidRPr="00847C81">
        <w:rPr>
          <w:rFonts w:ascii="Arial" w:eastAsia="Times New Roman" w:hAnsi="Arial" w:cs="Arial"/>
          <w:lang w:bidi="ne-NP"/>
        </w:rPr>
        <w:t>a) CAD</w:t>
      </w:r>
      <w:r w:rsidR="00CB4BB0">
        <w:rPr>
          <w:rFonts w:ascii="Arial" w:eastAsia="Times New Roman" w:hAnsi="Arial" w:cs="Arial"/>
          <w:lang w:bidi="ne-NP"/>
        </w:rPr>
        <w:tab/>
      </w:r>
      <w:r w:rsidRPr="00847C81">
        <w:rPr>
          <w:rFonts w:ascii="Arial" w:eastAsia="Times New Roman" w:hAnsi="Arial" w:cs="Arial"/>
          <w:lang w:bidi="ne-NP"/>
        </w:rPr>
        <w:t>b) TIFF</w:t>
      </w:r>
      <w:r w:rsidR="00CB4BB0">
        <w:rPr>
          <w:rFonts w:ascii="Times New Roman" w:eastAsia="Times New Roman" w:hAnsi="Times New Roman" w:cs="Mangal"/>
          <w:lang w:bidi="ne-NP"/>
        </w:rPr>
        <w:tab/>
      </w:r>
      <w:r w:rsidRPr="00847C81">
        <w:rPr>
          <w:rFonts w:ascii="Arial" w:eastAsia="Times New Roman" w:hAnsi="Arial" w:cs="Arial"/>
          <w:lang w:bidi="ne-NP"/>
        </w:rPr>
        <w:t>c) JPG</w:t>
      </w:r>
      <w:r w:rsidR="00CB4BB0">
        <w:rPr>
          <w:rFonts w:ascii="Times New Roman" w:eastAsia="Times New Roman" w:hAnsi="Times New Roman" w:cs="Mangal"/>
          <w:lang w:bidi="ne-NP"/>
        </w:rPr>
        <w:tab/>
      </w:r>
      <w:r w:rsidRPr="00847C81">
        <w:rPr>
          <w:rFonts w:ascii="Arial" w:eastAsia="Times New Roman" w:hAnsi="Arial" w:cs="Arial"/>
          <w:lang w:bidi="ne-NP"/>
        </w:rPr>
        <w:t>d) GIF</w:t>
      </w:r>
      <w:r w:rsidR="00CB4BB0">
        <w:rPr>
          <w:rFonts w:ascii="Times New Roman" w:eastAsia="Times New Roman" w:hAnsi="Times New Roman" w:cs="Mangal"/>
          <w:lang w:bidi="ne-NP"/>
        </w:rPr>
        <w:tab/>
      </w:r>
      <w:r w:rsidRPr="00847C81">
        <w:rPr>
          <w:rFonts w:ascii="Arial" w:eastAsia="Times New Roman" w:hAnsi="Arial" w:cs="Arial"/>
          <w:lang w:bidi="ne-NP"/>
        </w:rPr>
        <w:t>e) PNG</w:t>
      </w:r>
      <w:r w:rsidR="00CB4BB0">
        <w:rPr>
          <w:rFonts w:ascii="Times New Roman" w:eastAsia="Times New Roman" w:hAnsi="Times New Roman" w:cs="Mangal"/>
          <w:lang w:bidi="ne-NP"/>
        </w:rPr>
        <w:tab/>
      </w:r>
    </w:p>
    <w:p w:rsidR="00892AC6" w:rsidRPr="00847C81" w:rsidRDefault="00892AC6" w:rsidP="00CB4BB0">
      <w:pPr>
        <w:rPr>
          <w:rFonts w:ascii="Times New Roman" w:eastAsia="Times New Roman" w:hAnsi="Times New Roman" w:cs="Mangal"/>
          <w:lang w:bidi="ne-NP"/>
        </w:rPr>
      </w:pPr>
      <w:r w:rsidRPr="00847C81">
        <w:rPr>
          <w:rFonts w:ascii="Arial" w:eastAsia="Times New Roman" w:hAnsi="Arial" w:cs="Arial"/>
          <w:lang w:bidi="ne-NP"/>
        </w:rPr>
        <w:t>f) GIMP</w:t>
      </w:r>
      <w:r w:rsidR="00CB4BB0">
        <w:rPr>
          <w:rFonts w:ascii="Times New Roman" w:eastAsia="Times New Roman" w:hAnsi="Times New Roman" w:cs="Mangal"/>
          <w:lang w:bidi="ne-NP"/>
        </w:rPr>
        <w:tab/>
      </w:r>
      <w:r w:rsidRPr="00847C81">
        <w:rPr>
          <w:rFonts w:ascii="Arial" w:eastAsia="Times New Roman" w:hAnsi="Arial" w:cs="Arial"/>
          <w:lang w:bidi="ne-NP"/>
        </w:rPr>
        <w:t>g) DPI</w:t>
      </w:r>
    </w:p>
    <w:p w:rsidR="00AD3CB5" w:rsidRDefault="00AD3CB5">
      <w:pPr>
        <w:rPr>
          <w:rFonts w:ascii="Times New Roman" w:hAnsi="Times New Roman" w:cs="Times New Roman"/>
          <w:sz w:val="22"/>
          <w:szCs w:val="22"/>
        </w:rPr>
      </w:pPr>
    </w:p>
    <w:p w:rsidR="00CB4BB0" w:rsidRDefault="00CB4BB0">
      <w:pPr>
        <w:rPr>
          <w:rFonts w:ascii="Times New Roman" w:hAnsi="Times New Roman" w:cs="Times New Roman"/>
          <w:sz w:val="22"/>
          <w:szCs w:val="22"/>
        </w:rPr>
      </w:pPr>
    </w:p>
    <w:p w:rsidR="00CB4BB0" w:rsidRDefault="00CB4BB0">
      <w:pPr>
        <w:rPr>
          <w:rFonts w:ascii="Times New Roman" w:hAnsi="Times New Roman" w:cs="Times New Roman"/>
          <w:sz w:val="22"/>
          <w:szCs w:val="22"/>
        </w:rPr>
      </w:pPr>
      <w:r>
        <w:rPr>
          <w:rFonts w:ascii="Times New Roman" w:hAnsi="Times New Roman" w:cs="Times New Roman"/>
          <w:sz w:val="22"/>
          <w:szCs w:val="22"/>
        </w:rPr>
        <w:br w:type="page"/>
      </w:r>
    </w:p>
    <w:p w:rsidR="00CB4BB0" w:rsidRDefault="00CB4BB0" w:rsidP="00876D75">
      <w:pPr>
        <w:pStyle w:val="Heading1"/>
        <w:jc w:val="right"/>
      </w:pPr>
      <w:r>
        <w:lastRenderedPageBreak/>
        <w:t xml:space="preserve"> Chapter- 7 </w:t>
      </w:r>
      <w:r>
        <w:tab/>
        <w:t>Internet and web Technology</w:t>
      </w:r>
    </w:p>
    <w:p w:rsidR="00CB4BB0" w:rsidRDefault="00CB4BB0">
      <w:pPr>
        <w:rPr>
          <w:rFonts w:ascii="Times New Roman" w:hAnsi="Times New Roman" w:cs="Times New Roman"/>
          <w:sz w:val="22"/>
          <w:szCs w:val="22"/>
        </w:rPr>
      </w:pPr>
      <w:r>
        <w:rPr>
          <w:rFonts w:ascii="Times New Roman" w:hAnsi="Times New Roman" w:cs="Times New Roman"/>
          <w:sz w:val="22"/>
          <w:szCs w:val="22"/>
        </w:rPr>
        <w:tab/>
      </w:r>
    </w:p>
    <w:p w:rsidR="00CB4BB0" w:rsidRDefault="00AC3794">
      <w:pPr>
        <w:rPr>
          <w:rFonts w:ascii="Times New Roman" w:hAnsi="Times New Roman" w:cs="Times New Roman"/>
          <w:sz w:val="22"/>
          <w:szCs w:val="22"/>
        </w:rPr>
      </w:pPr>
      <w:r>
        <w:rPr>
          <w:noProof/>
          <w:lang w:val="en-GB" w:eastAsia="en-GB" w:bidi="ne-NP"/>
        </w:rPr>
        <w:drawing>
          <wp:anchor distT="0" distB="0" distL="114300" distR="114300" simplePos="0" relativeHeight="251651584" behindDoc="0" locked="0" layoutInCell="1" allowOverlap="1" wp14:anchorId="4365D3A1" wp14:editId="347491AB">
            <wp:simplePos x="0" y="0"/>
            <wp:positionH relativeFrom="page">
              <wp:posOffset>1474292</wp:posOffset>
            </wp:positionH>
            <wp:positionV relativeFrom="page">
              <wp:posOffset>2138680</wp:posOffset>
            </wp:positionV>
            <wp:extent cx="4391025" cy="2390775"/>
            <wp:effectExtent l="0" t="0" r="9525" b="952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391025" cy="2390775"/>
                    </a:xfrm>
                    <a:prstGeom prst="rect">
                      <a:avLst/>
                    </a:prstGeom>
                  </pic:spPr>
                </pic:pic>
              </a:graphicData>
            </a:graphic>
          </wp:anchor>
        </w:drawing>
      </w:r>
    </w:p>
    <w:p w:rsidR="00CB4BB0" w:rsidRDefault="00FA7BC2">
      <w:pPr>
        <w:rPr>
          <w:rFonts w:ascii="Times New Roman" w:hAnsi="Times New Roman" w:cs="Times New Roman"/>
          <w:sz w:val="22"/>
          <w:szCs w:val="22"/>
        </w:rPr>
      </w:pPr>
      <w:r>
        <w:rPr>
          <w:noProof/>
        </w:rPr>
        <w:pict>
          <v:shape id="Text Box 363" o:spid="_x0000_s1155" type="#_x0000_t202" style="position:absolute;margin-left:0;margin-top:204.7pt;width:345.75pt;height:.0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rMwIAAGoEAAAOAAAAZHJzL2Uyb0RvYy54bWysVE1v2zAMvQ/YfxB0X5yPNV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" stroked="f">
            <v:textbox style="mso-fit-shape-to-text:t" inset="0,0,0,0">
              <w:txbxContent>
                <w:p w:rsidR="00FA7BC2" w:rsidRPr="00A25C53" w:rsidRDefault="00FA7BC2" w:rsidP="004A4416">
                  <w:pPr>
                    <w:pStyle w:val="Caption"/>
                    <w:rPr>
                      <w:noProof/>
                      <w:color w:val="000000"/>
                      <w:sz w:val="24"/>
                      <w:szCs w:val="24"/>
                    </w:rPr>
                  </w:pPr>
                  <w:r>
                    <w:t xml:space="preserve">Figure </w:t>
                  </w:r>
                  <w:fldSimple w:instr=" SEQ Figure \* ARABIC ">
                    <w:r>
                      <w:rPr>
                        <w:noProof/>
                      </w:rPr>
                      <w:t>165</w:t>
                    </w:r>
                  </w:fldSimple>
                  <w:r>
                    <w:t xml:space="preserve"> Internet and web technology</w:t>
                  </w:r>
                </w:p>
              </w:txbxContent>
            </v:textbox>
            <w10:wrap type="square"/>
          </v:shape>
        </w:pict>
      </w:r>
    </w:p>
    <w:p w:rsidR="00CB4BB0" w:rsidRDefault="00CB4BB0">
      <w:pPr>
        <w:rPr>
          <w:rFonts w:ascii="Times New Roman" w:hAnsi="Times New Roman" w:cs="Times New Roman"/>
          <w:sz w:val="22"/>
          <w:szCs w:val="22"/>
        </w:rPr>
      </w:pPr>
      <w:r>
        <w:rPr>
          <w:rFonts w:ascii="Times New Roman" w:hAnsi="Times New Roman" w:cs="Times New Roman"/>
          <w:sz w:val="22"/>
          <w:szCs w:val="22"/>
        </w:rPr>
        <w:t>This chapter Covers:</w:t>
      </w:r>
    </w:p>
    <w:p w:rsidR="00CB4BB0" w:rsidRPr="00CB4BB0" w:rsidRDefault="00CB4BB0" w:rsidP="001E5CA1">
      <w:pPr>
        <w:pStyle w:val="ListParagraph"/>
        <w:widowControl/>
        <w:numPr>
          <w:ilvl w:val="0"/>
          <w:numId w:val="71"/>
        </w:numPr>
        <w:rPr>
          <w:rFonts w:ascii="Arial" w:eastAsia="Times New Roman" w:hAnsi="Arial" w:cs="Arial"/>
          <w:lang w:bidi="ne-NP"/>
        </w:rPr>
      </w:pPr>
      <w:r w:rsidRPr="00CB4BB0">
        <w:rPr>
          <w:rFonts w:ascii="Arial" w:eastAsia="Times New Roman" w:hAnsi="Arial" w:cs="Arial"/>
          <w:lang w:bidi="ne-NP"/>
        </w:rPr>
        <w:t>WWW, Web Page, Web Browser, Website,</w:t>
      </w:r>
    </w:p>
    <w:p w:rsidR="00CB4BB0" w:rsidRPr="00CB4BB0" w:rsidRDefault="00CB4BB0" w:rsidP="00CB4BB0">
      <w:pPr>
        <w:pStyle w:val="ListParagraph"/>
        <w:widowControl/>
        <w:rPr>
          <w:rFonts w:ascii="Times New Roman" w:eastAsia="Times New Roman" w:hAnsi="Times New Roman" w:cs="Mangal"/>
          <w:color w:val="auto"/>
          <w:lang w:bidi="ne-NP"/>
        </w:rPr>
      </w:pPr>
      <w:r w:rsidRPr="00CB4BB0">
        <w:rPr>
          <w:rFonts w:ascii="Arial" w:eastAsia="Times New Roman" w:hAnsi="Arial" w:cs="Arial"/>
          <w:lang w:bidi="ne-NP"/>
        </w:rPr>
        <w:t>Search Engines, Web Server, DNS</w:t>
      </w:r>
    </w:p>
    <w:p w:rsidR="00CB4BB0" w:rsidRPr="00CB4BB0" w:rsidRDefault="00B37012" w:rsidP="001E5CA1">
      <w:pPr>
        <w:pStyle w:val="ListParagraph"/>
        <w:widowControl/>
        <w:numPr>
          <w:ilvl w:val="0"/>
          <w:numId w:val="71"/>
        </w:numPr>
        <w:rPr>
          <w:rFonts w:ascii="Arial" w:eastAsia="Times New Roman" w:hAnsi="Arial" w:cs="Arial"/>
          <w:lang w:bidi="ne-NP"/>
        </w:rPr>
      </w:pPr>
      <w:r>
        <w:rPr>
          <w:rFonts w:ascii="Arial" w:eastAsia="Times New Roman" w:hAnsi="Arial" w:cs="Arial"/>
          <w:lang w:bidi="ne-NP"/>
        </w:rPr>
        <w:t>Internet of things (lot</w:t>
      </w:r>
      <w:r w:rsidR="00CB4BB0" w:rsidRPr="00CB4BB0">
        <w:rPr>
          <w:rFonts w:ascii="Arial" w:eastAsia="Times New Roman" w:hAnsi="Arial" w:cs="Arial"/>
          <w:lang w:bidi="ne-NP"/>
        </w:rPr>
        <w:t>)</w:t>
      </w:r>
    </w:p>
    <w:p w:rsidR="00CB4BB0" w:rsidRPr="00CB4BB0" w:rsidRDefault="00CB4BB0" w:rsidP="001E5CA1">
      <w:pPr>
        <w:pStyle w:val="ListParagraph"/>
        <w:numPr>
          <w:ilvl w:val="0"/>
          <w:numId w:val="71"/>
        </w:numPr>
        <w:rPr>
          <w:rFonts w:ascii="Times New Roman" w:hAnsi="Times New Roman" w:cs="Times New Roman"/>
          <w:sz w:val="22"/>
          <w:szCs w:val="22"/>
        </w:rPr>
      </w:pPr>
      <w:r w:rsidRPr="00CB4BB0">
        <w:rPr>
          <w:rFonts w:ascii="Arial" w:eastAsia="Times New Roman" w:hAnsi="Arial" w:cs="Arial"/>
          <w:lang w:bidi="ne-NP"/>
        </w:rPr>
        <w:t>Cloud Computing</w:t>
      </w:r>
    </w:p>
    <w:p w:rsidR="00165461" w:rsidRPr="000612AD" w:rsidRDefault="00892AC6" w:rsidP="00471915">
      <w:pPr>
        <w:pStyle w:val="Heading2"/>
        <w:rPr>
          <w:rFonts w:ascii="Times New Roman" w:eastAsia="Times New Roman" w:hAnsi="Times New Roman" w:cs="Mangal"/>
          <w:lang w:bidi="ne-NP"/>
        </w:rPr>
      </w:pPr>
      <w:r>
        <w:rPr>
          <w:rFonts w:ascii="Times New Roman" w:hAnsi="Times New Roman" w:cs="Times New Roman"/>
          <w:sz w:val="22"/>
          <w:szCs w:val="22"/>
        </w:rPr>
        <w:br w:type="page"/>
      </w:r>
      <w:r w:rsidR="00165461" w:rsidRPr="000612AD">
        <w:rPr>
          <w:rFonts w:eastAsia="Times New Roman"/>
          <w:lang w:bidi="ne-NP"/>
        </w:rPr>
        <w:lastRenderedPageBreak/>
        <w:t>World Wide Web</w:t>
      </w:r>
    </w:p>
    <w:p w:rsidR="00165461" w:rsidRDefault="00165461" w:rsidP="00165461">
      <w:pPr>
        <w:rPr>
          <w:rFonts w:ascii="Arial" w:eastAsia="Times New Roman" w:hAnsi="Arial" w:cs="Arial"/>
          <w:lang w:bidi="ne-NP"/>
        </w:rPr>
      </w:pPr>
      <w:r w:rsidRPr="000612AD">
        <w:rPr>
          <w:rFonts w:ascii="Arial" w:eastAsia="Times New Roman" w:hAnsi="Arial" w:cs="Arial"/>
          <w:lang w:bidi="ne-NP"/>
        </w:rPr>
        <w:t>World Wide Web, which is also known as a Web, is a collection of websites or web pages stored in web servers and connected to local computers through the internet. These websites contain text page</w:t>
      </w:r>
      <w:r>
        <w:rPr>
          <w:rFonts w:ascii="Arial" w:eastAsia="Times New Roman" w:hAnsi="Arial" w:cs="Arial"/>
          <w:lang w:bidi="ne-NP"/>
        </w:rPr>
        <w:t>s, digital images,</w:t>
      </w:r>
      <w:r w:rsidRPr="000612AD">
        <w:rPr>
          <w:rFonts w:ascii="Arial" w:eastAsia="Times New Roman" w:hAnsi="Arial" w:cs="Arial"/>
          <w:lang w:bidi="ne-NP"/>
        </w:rPr>
        <w:t xml:space="preserve"> audios, videos, etc. Users can access the</w:t>
      </w:r>
      <w:r>
        <w:rPr>
          <w:rFonts w:ascii="Arial" w:eastAsia="Times New Roman" w:hAnsi="Arial" w:cs="Arial"/>
          <w:lang w:bidi="ne-NP"/>
        </w:rPr>
        <w:t xml:space="preserve"> content of these sites from any</w:t>
      </w:r>
      <w:r w:rsidRPr="000612AD">
        <w:rPr>
          <w:rFonts w:ascii="Arial" w:eastAsia="Times New Roman" w:hAnsi="Arial" w:cs="Arial"/>
          <w:lang w:bidi="ne-NP"/>
        </w:rPr>
        <w:t xml:space="preserve"> part of the world over the internet usin</w:t>
      </w:r>
      <w:r>
        <w:rPr>
          <w:rFonts w:ascii="Arial" w:eastAsia="Times New Roman" w:hAnsi="Arial" w:cs="Arial"/>
          <w:lang w:bidi="ne-NP"/>
        </w:rPr>
        <w:t>g their devices such as computers</w:t>
      </w:r>
      <w:r w:rsidRPr="000612AD">
        <w:rPr>
          <w:rFonts w:ascii="Arial" w:eastAsia="Times New Roman" w:hAnsi="Arial" w:cs="Arial"/>
          <w:lang w:bidi="ne-NP"/>
        </w:rPr>
        <w:t xml:space="preserve"> laptops, cell phones, etc. The WWW, along with internet, enables retrieval and display of text and media to your device.</w:t>
      </w:r>
    </w:p>
    <w:p w:rsidR="00165461" w:rsidRPr="000612AD" w:rsidRDefault="00165461" w:rsidP="00165461">
      <w:pPr>
        <w:rPr>
          <w:rFonts w:ascii="Times New Roman" w:eastAsia="Times New Roman" w:hAnsi="Times New Roman" w:cs="Mangal"/>
          <w:lang w:bidi="ne-NP"/>
        </w:rPr>
      </w:pPr>
    </w:p>
    <w:p w:rsidR="00165461" w:rsidRPr="000612AD" w:rsidRDefault="00165461" w:rsidP="00165461">
      <w:pPr>
        <w:rPr>
          <w:rFonts w:ascii="Times New Roman" w:eastAsia="Times New Roman" w:hAnsi="Times New Roman" w:cs="Mangal"/>
          <w:lang w:bidi="ne-NP"/>
        </w:rPr>
      </w:pPr>
      <w:r w:rsidRPr="000612AD">
        <w:rPr>
          <w:rFonts w:ascii="Arial" w:eastAsia="Times New Roman" w:hAnsi="Arial" w:cs="Arial"/>
          <w:lang w:bidi="ne-NP"/>
        </w:rPr>
        <w:t xml:space="preserve">The building blocks of the Web are web pages which are formatted in HTML and connected by links called "hypertext" or hyperlinks </w:t>
      </w:r>
      <w:r>
        <w:rPr>
          <w:rFonts w:ascii="Arial" w:eastAsia="Times New Roman" w:hAnsi="Arial" w:cs="Arial"/>
          <w:b/>
          <w:bCs/>
          <w:sz w:val="28"/>
          <w:szCs w:val="28"/>
          <w:lang w:bidi="ne-NP"/>
        </w:rPr>
        <w:t>and</w:t>
      </w:r>
      <w:r w:rsidR="00831AFC">
        <w:rPr>
          <w:rFonts w:ascii="Arial" w:eastAsia="Times New Roman" w:hAnsi="Arial" w:cs="Arial"/>
          <w:b/>
          <w:bCs/>
          <w:sz w:val="28"/>
          <w:szCs w:val="28"/>
          <w:lang w:bidi="ne-NP"/>
        </w:rPr>
        <w:t xml:space="preserve"> </w:t>
      </w:r>
      <w:r w:rsidRPr="000612AD">
        <w:rPr>
          <w:rFonts w:ascii="Arial" w:eastAsia="Times New Roman" w:hAnsi="Arial" w:cs="Arial"/>
          <w:lang w:bidi="ne-NP"/>
        </w:rPr>
        <w:t xml:space="preserve">accessed by HTTP. These links are electronic connections that I related pieces of information so that users can access the desired information quickly. Hypertext offers </w:t>
      </w:r>
      <w:r>
        <w:rPr>
          <w:rFonts w:ascii="Arial" w:eastAsia="Times New Roman" w:hAnsi="Arial" w:cs="Arial"/>
          <w:lang w:bidi="ne-NP"/>
        </w:rPr>
        <w:t>the advantage to select a word or</w:t>
      </w:r>
      <w:r w:rsidRPr="000612AD">
        <w:rPr>
          <w:rFonts w:ascii="Arial" w:eastAsia="Times New Roman" w:hAnsi="Arial" w:cs="Arial"/>
          <w:lang w:bidi="ne-NP"/>
        </w:rPr>
        <w:t xml:space="preserve"> phrase from text and thus to access othe</w:t>
      </w:r>
      <w:r>
        <w:rPr>
          <w:rFonts w:ascii="Arial" w:eastAsia="Times New Roman" w:hAnsi="Arial" w:cs="Arial"/>
          <w:lang w:bidi="ne-NP"/>
        </w:rPr>
        <w:t xml:space="preserve">r pages that provide addition </w:t>
      </w:r>
      <w:r w:rsidRPr="000612AD">
        <w:rPr>
          <w:rFonts w:ascii="Arial" w:eastAsia="Times New Roman" w:hAnsi="Arial" w:cs="Arial"/>
          <w:lang w:bidi="ne-NP"/>
        </w:rPr>
        <w:t>information related to that word or phrase.</w:t>
      </w:r>
    </w:p>
    <w:p w:rsidR="00165461" w:rsidRPr="000612AD" w:rsidRDefault="00165461" w:rsidP="00165461">
      <w:pPr>
        <w:rPr>
          <w:rFonts w:ascii="Times New Roman" w:eastAsia="Times New Roman" w:hAnsi="Times New Roman" w:cs="Mangal"/>
          <w:lang w:bidi="ne-NP"/>
        </w:rPr>
      </w:pPr>
      <w:r w:rsidRPr="000612AD">
        <w:rPr>
          <w:rFonts w:ascii="Arial" w:eastAsia="Times New Roman" w:hAnsi="Arial" w:cs="Arial"/>
          <w:lang w:bidi="ne-NP"/>
        </w:rPr>
        <w:t>A web page is given an online address c</w:t>
      </w:r>
      <w:r>
        <w:rPr>
          <w:rFonts w:ascii="Arial" w:eastAsia="Times New Roman" w:hAnsi="Arial" w:cs="Arial"/>
          <w:lang w:bidi="ne-NP"/>
        </w:rPr>
        <w:t>alled a Uniform Resource Locator</w:t>
      </w:r>
      <w:r w:rsidRPr="000612AD">
        <w:rPr>
          <w:rFonts w:ascii="Arial" w:eastAsia="Times New Roman" w:hAnsi="Arial" w:cs="Arial"/>
          <w:lang w:bidi="ne-NP"/>
        </w:rPr>
        <w:t xml:space="preserve"> (URL). A particular collection of web pag</w:t>
      </w:r>
      <w:r>
        <w:rPr>
          <w:rFonts w:ascii="Arial" w:eastAsia="Times New Roman" w:hAnsi="Arial" w:cs="Arial"/>
          <w:lang w:bidi="ne-NP"/>
        </w:rPr>
        <w:t>es that belong to a specific URL</w:t>
      </w:r>
      <w:r w:rsidRPr="000612AD">
        <w:rPr>
          <w:rFonts w:ascii="Arial" w:eastAsia="Times New Roman" w:hAnsi="Arial" w:cs="Arial"/>
          <w:lang w:bidi="ne-NP"/>
        </w:rPr>
        <w:t xml:space="preserve"> is called a website, e.g., </w:t>
      </w:r>
      <w:hyperlink r:id="rId201" w:history="1">
        <w:r w:rsidRPr="00381D5B">
          <w:rPr>
            <w:rStyle w:val="Hyperlink"/>
            <w:rFonts w:ascii="Arial" w:eastAsia="Times New Roman" w:hAnsi="Arial" w:cs="Arial"/>
            <w:lang w:bidi="ne-NP"/>
          </w:rPr>
          <w:t>www.facebook.com</w:t>
        </w:r>
      </w:hyperlink>
      <w:r w:rsidRPr="000612AD">
        <w:rPr>
          <w:rFonts w:ascii="Arial" w:eastAsia="Times New Roman" w:hAnsi="Arial" w:cs="Arial"/>
          <w:lang w:bidi="ne-NP"/>
        </w:rPr>
        <w:t>,</w:t>
      </w:r>
      <w:hyperlink r:id="rId202" w:history="1">
        <w:r w:rsidRPr="000612AD">
          <w:rPr>
            <w:rFonts w:ascii="Arial" w:eastAsia="Times New Roman" w:hAnsi="Arial" w:cs="Arial"/>
            <w:lang w:bidi="ne-NP"/>
          </w:rPr>
          <w:t>www.google.com</w:t>
        </w:r>
      </w:hyperlink>
      <w:r>
        <w:rPr>
          <w:rFonts w:ascii="Arial" w:eastAsia="Times New Roman" w:hAnsi="Arial" w:cs="Arial"/>
          <w:lang w:bidi="ne-NP"/>
        </w:rPr>
        <w:t>, etc. So</w:t>
      </w:r>
      <w:r w:rsidRPr="000612AD">
        <w:rPr>
          <w:rFonts w:ascii="Arial" w:eastAsia="Times New Roman" w:hAnsi="Arial" w:cs="Arial"/>
          <w:lang w:bidi="ne-NP"/>
        </w:rPr>
        <w:t xml:space="preserve"> the World Wide Web is like a huge electronic book whose pages an stored on multiple servers across the world.</w:t>
      </w:r>
    </w:p>
    <w:p w:rsidR="00165461" w:rsidRDefault="00165461" w:rsidP="00165461">
      <w:pPr>
        <w:rPr>
          <w:rFonts w:ascii="Arial" w:eastAsia="Times New Roman" w:hAnsi="Arial" w:cs="Arial"/>
          <w:lang w:bidi="ne-NP"/>
        </w:rPr>
      </w:pPr>
    </w:p>
    <w:p w:rsidR="00165461" w:rsidRPr="000612AD" w:rsidRDefault="00165461" w:rsidP="00165461">
      <w:pPr>
        <w:rPr>
          <w:rFonts w:ascii="Times New Roman" w:eastAsia="Times New Roman" w:hAnsi="Times New Roman" w:cs="Mangal"/>
          <w:lang w:bidi="ne-NP"/>
        </w:rPr>
      </w:pPr>
      <w:r w:rsidRPr="000612AD">
        <w:rPr>
          <w:rFonts w:ascii="Arial" w:eastAsia="Times New Roman" w:hAnsi="Arial" w:cs="Arial"/>
          <w:lang w:bidi="ne-NP"/>
        </w:rPr>
        <w:t>Small websites store all of their Web</w:t>
      </w:r>
      <w:r w:rsidR="00831AFC">
        <w:rPr>
          <w:rFonts w:ascii="Arial" w:eastAsia="Times New Roman" w:hAnsi="Arial" w:cs="Arial"/>
          <w:lang w:bidi="ne-NP"/>
        </w:rPr>
        <w:t xml:space="preserve"> </w:t>
      </w:r>
      <w:r w:rsidRPr="000612AD">
        <w:rPr>
          <w:rFonts w:ascii="Arial" w:eastAsia="Times New Roman" w:hAnsi="Arial" w:cs="Arial"/>
          <w:lang w:bidi="ne-NP"/>
        </w:rPr>
        <w:t>p</w:t>
      </w:r>
      <w:r>
        <w:rPr>
          <w:rFonts w:ascii="Arial" w:eastAsia="Times New Roman" w:hAnsi="Arial" w:cs="Arial"/>
          <w:lang w:bidi="ne-NP"/>
        </w:rPr>
        <w:t>ages on a single server, but big</w:t>
      </w:r>
      <w:r w:rsidRPr="000612AD">
        <w:rPr>
          <w:rFonts w:ascii="Arial" w:eastAsia="Times New Roman" w:hAnsi="Arial" w:cs="Arial"/>
          <w:lang w:bidi="ne-NP"/>
        </w:rPr>
        <w:t xml:space="preserve"> websites or organizations place their Web</w:t>
      </w:r>
      <w:r w:rsidR="00831AFC">
        <w:rPr>
          <w:rFonts w:ascii="Arial" w:eastAsia="Times New Roman" w:hAnsi="Arial" w:cs="Arial"/>
          <w:lang w:bidi="ne-NP"/>
        </w:rPr>
        <w:t xml:space="preserve"> </w:t>
      </w:r>
      <w:r w:rsidRPr="000612AD">
        <w:rPr>
          <w:rFonts w:ascii="Arial" w:eastAsia="Times New Roman" w:hAnsi="Arial" w:cs="Arial"/>
          <w:lang w:bidi="ne-NP"/>
        </w:rPr>
        <w:t xml:space="preserve">pages on different server’s ii different countries so that when users of </w:t>
      </w:r>
      <w:r>
        <w:rPr>
          <w:rFonts w:ascii="Arial" w:eastAsia="Times New Roman" w:hAnsi="Arial" w:cs="Arial"/>
          <w:lang w:bidi="ne-NP"/>
        </w:rPr>
        <w:t>a country search their site they</w:t>
      </w:r>
      <w:r w:rsidRPr="000612AD">
        <w:rPr>
          <w:rFonts w:ascii="Arial" w:eastAsia="Times New Roman" w:hAnsi="Arial" w:cs="Arial"/>
          <w:lang w:bidi="ne-NP"/>
        </w:rPr>
        <w:t xml:space="preserve"> could get the information quickly from the nearest server.</w:t>
      </w:r>
    </w:p>
    <w:p w:rsidR="00165461" w:rsidRPr="000612AD" w:rsidRDefault="00165461" w:rsidP="00165461">
      <w:pPr>
        <w:rPr>
          <w:rFonts w:ascii="Times New Roman" w:eastAsia="Times New Roman" w:hAnsi="Times New Roman" w:cs="Mangal"/>
          <w:lang w:bidi="ne-NP"/>
        </w:rPr>
      </w:pPr>
      <w:r w:rsidRPr="000612AD">
        <w:rPr>
          <w:rFonts w:ascii="Arial" w:eastAsia="Times New Roman" w:hAnsi="Arial" w:cs="Arial"/>
          <w:lang w:bidi="ne-NP"/>
        </w:rPr>
        <w:t>So, the web provides a communication platform for users to retrieve an exchange information over the internet. Unlike a book, where we mov</w:t>
      </w:r>
      <w:r>
        <w:rPr>
          <w:rFonts w:ascii="Arial" w:eastAsia="Times New Roman" w:hAnsi="Arial" w:cs="Arial"/>
          <w:lang w:bidi="ne-NP"/>
        </w:rPr>
        <w:t xml:space="preserve">e </w:t>
      </w:r>
      <w:r w:rsidRPr="000612AD">
        <w:rPr>
          <w:rFonts w:ascii="Arial" w:eastAsia="Times New Roman" w:hAnsi="Arial" w:cs="Arial"/>
          <w:lang w:bidi="ne-NP"/>
        </w:rPr>
        <w:t>from one page to another in a sequence, on World Wide Web we follow</w:t>
      </w:r>
    </w:p>
    <w:p w:rsidR="00165461" w:rsidRDefault="00165461">
      <w:pPr>
        <w:rPr>
          <w:rFonts w:ascii="Times New Roman" w:hAnsi="Times New Roman" w:cs="Times New Roman"/>
          <w:sz w:val="22"/>
          <w:szCs w:val="22"/>
        </w:rPr>
      </w:pPr>
    </w:p>
    <w:p w:rsidR="00165461" w:rsidRDefault="00165461">
      <w:pPr>
        <w:rPr>
          <w:rFonts w:ascii="Times New Roman" w:hAnsi="Times New Roman" w:cs="Times New Roman"/>
          <w:sz w:val="22"/>
          <w:szCs w:val="22"/>
        </w:rPr>
      </w:pPr>
      <w:r>
        <w:rPr>
          <w:rFonts w:ascii="Times New Roman" w:hAnsi="Times New Roman" w:cs="Times New Roman"/>
          <w:sz w:val="22"/>
          <w:szCs w:val="22"/>
        </w:rPr>
        <w:br w:type="page"/>
      </w:r>
    </w:p>
    <w:p w:rsidR="003441C5" w:rsidRPr="000612AD" w:rsidRDefault="003441C5" w:rsidP="003441C5">
      <w:pPr>
        <w:rPr>
          <w:rFonts w:ascii="Times New Roman" w:eastAsia="Times New Roman" w:hAnsi="Times New Roman" w:cs="Mangal"/>
          <w:lang w:bidi="ne-NP"/>
        </w:rPr>
      </w:pPr>
      <w:r>
        <w:rPr>
          <w:rFonts w:ascii="Arial" w:eastAsia="Times New Roman" w:hAnsi="Arial" w:cs="Arial"/>
          <w:smallCaps/>
          <w:lang w:bidi="ne-NP"/>
        </w:rPr>
        <w:lastRenderedPageBreak/>
        <w:t>a</w:t>
      </w:r>
      <w:r w:rsidRPr="000612AD">
        <w:rPr>
          <w:rFonts w:ascii="Arial" w:eastAsia="Times New Roman" w:hAnsi="Arial" w:cs="Arial"/>
          <w:lang w:bidi="ne-NP"/>
        </w:rPr>
        <w:t xml:space="preserve"> web of hypertext links to visit a web page and from that web page to move to other web pages. You need a browser, which is installed on your computer, to access the Web.</w:t>
      </w:r>
    </w:p>
    <w:p w:rsidR="003441C5" w:rsidRPr="000612AD" w:rsidRDefault="003441C5" w:rsidP="00471915">
      <w:pPr>
        <w:pStyle w:val="Heading2"/>
        <w:rPr>
          <w:rFonts w:ascii="Times New Roman" w:eastAsia="Times New Roman" w:hAnsi="Times New Roman" w:cs="Mangal"/>
          <w:lang w:bidi="ne-NP"/>
        </w:rPr>
      </w:pPr>
      <w:r w:rsidRPr="000612AD">
        <w:rPr>
          <w:rFonts w:eastAsia="Times New Roman"/>
          <w:lang w:bidi="ne-NP"/>
        </w:rPr>
        <w:t>Web Page</w:t>
      </w:r>
    </w:p>
    <w:p w:rsidR="003441C5" w:rsidRPr="000612AD" w:rsidRDefault="003441C5" w:rsidP="003441C5">
      <w:pPr>
        <w:rPr>
          <w:rFonts w:ascii="Times New Roman" w:eastAsia="Times New Roman" w:hAnsi="Times New Roman" w:cs="Mangal"/>
          <w:lang w:bidi="ne-NP"/>
        </w:rPr>
      </w:pPr>
      <w:r>
        <w:rPr>
          <w:rFonts w:ascii="Arial" w:eastAsia="Times New Roman" w:hAnsi="Arial" w:cs="Arial"/>
          <w:lang w:bidi="ne-NP"/>
        </w:rPr>
        <w:t>A</w:t>
      </w:r>
      <w:r w:rsidRPr="000612AD">
        <w:rPr>
          <w:rFonts w:ascii="Arial" w:eastAsia="Times New Roman" w:hAnsi="Arial" w:cs="Arial"/>
          <w:lang w:bidi="ne-NP"/>
        </w:rPr>
        <w:t xml:space="preserve"> web page is defined as a single document or a solitary page of any </w:t>
      </w:r>
      <w:r>
        <w:rPr>
          <w:rFonts w:ascii="Arial" w:eastAsia="Times New Roman" w:hAnsi="Arial" w:cs="Arial"/>
          <w:lang w:bidi="ne-NP"/>
        </w:rPr>
        <w:t>w</w:t>
      </w:r>
      <w:r w:rsidRPr="000612AD">
        <w:rPr>
          <w:rFonts w:ascii="Arial" w:eastAsia="Times New Roman" w:hAnsi="Arial" w:cs="Arial"/>
          <w:lang w:bidi="ne-NP"/>
        </w:rPr>
        <w:t xml:space="preserve">ebsite. Every webpage is attached to a unique URL address used to </w:t>
      </w:r>
      <w:r>
        <w:rPr>
          <w:rFonts w:ascii="Arial" w:eastAsia="Times New Roman" w:hAnsi="Arial" w:cs="Arial"/>
          <w:lang w:bidi="ne-NP"/>
        </w:rPr>
        <w:t>re</w:t>
      </w:r>
      <w:r w:rsidRPr="000612AD">
        <w:rPr>
          <w:rFonts w:ascii="Arial" w:eastAsia="Times New Roman" w:hAnsi="Arial" w:cs="Arial"/>
          <w:lang w:bidi="ne-NP"/>
        </w:rPr>
        <w:t>nder or access that particular pag</w:t>
      </w:r>
      <w:r>
        <w:rPr>
          <w:rFonts w:ascii="Arial" w:eastAsia="Times New Roman" w:hAnsi="Arial" w:cs="Arial"/>
          <w:lang w:bidi="ne-NP"/>
        </w:rPr>
        <w:t>e. These URLs and web</w:t>
      </w:r>
      <w:r w:rsidR="00831AFC">
        <w:rPr>
          <w:rFonts w:ascii="Arial" w:eastAsia="Times New Roman" w:hAnsi="Arial" w:cs="Arial"/>
          <w:lang w:bidi="ne-NP"/>
        </w:rPr>
        <w:t xml:space="preserve"> </w:t>
      </w:r>
      <w:r>
        <w:rPr>
          <w:rFonts w:ascii="Arial" w:eastAsia="Times New Roman" w:hAnsi="Arial" w:cs="Arial"/>
          <w:lang w:bidi="ne-NP"/>
        </w:rPr>
        <w:t>pages can be</w:t>
      </w:r>
      <w:r w:rsidRPr="000612AD">
        <w:rPr>
          <w:rFonts w:ascii="Arial" w:eastAsia="Times New Roman" w:hAnsi="Arial" w:cs="Arial"/>
          <w:lang w:bidi="ne-NP"/>
        </w:rPr>
        <w:t xml:space="preserve"> private or public, depending on how the developers have configured </w:t>
      </w:r>
      <w:r>
        <w:rPr>
          <w:rFonts w:ascii="Arial" w:eastAsia="Times New Roman" w:hAnsi="Arial" w:cs="Arial"/>
          <w:lang w:bidi="ne-NP"/>
        </w:rPr>
        <w:t>th</w:t>
      </w:r>
      <w:r w:rsidRPr="000612AD">
        <w:rPr>
          <w:rFonts w:ascii="Arial" w:eastAsia="Times New Roman" w:hAnsi="Arial" w:cs="Arial"/>
          <w:lang w:bidi="ne-NP"/>
        </w:rPr>
        <w:t xml:space="preserve">em. Any web browser can be used to navigate URLs, which can also be </w:t>
      </w:r>
      <w:r>
        <w:rPr>
          <w:rFonts w:ascii="Arial" w:eastAsia="Times New Roman" w:hAnsi="Arial" w:cs="Arial"/>
          <w:lang w:bidi="ne-NP"/>
        </w:rPr>
        <w:t>co</w:t>
      </w:r>
      <w:r w:rsidRPr="000612AD">
        <w:rPr>
          <w:rFonts w:ascii="Arial" w:eastAsia="Times New Roman" w:hAnsi="Arial" w:cs="Arial"/>
          <w:lang w:bidi="ne-NP"/>
        </w:rPr>
        <w:t xml:space="preserve">pied and shared by users. Viewing a website does not usually need any </w:t>
      </w:r>
      <w:r>
        <w:rPr>
          <w:rFonts w:ascii="Arial" w:eastAsia="Times New Roman" w:hAnsi="Arial" w:cs="Arial"/>
          <w:lang w:bidi="ne-NP"/>
        </w:rPr>
        <w:t>na</w:t>
      </w:r>
      <w:r w:rsidRPr="000612AD">
        <w:rPr>
          <w:rFonts w:ascii="Arial" w:eastAsia="Times New Roman" w:hAnsi="Arial" w:cs="Arial"/>
          <w:lang w:bidi="ne-NP"/>
        </w:rPr>
        <w:t xml:space="preserve">vigation if we have its URL address. However, most URLs are connected a website that helps developers create a proper sitemap and structured </w:t>
      </w:r>
      <w:r>
        <w:rPr>
          <w:rFonts w:ascii="Arial" w:eastAsia="Times New Roman" w:hAnsi="Arial" w:cs="Arial"/>
          <w:lang w:bidi="ne-NP"/>
        </w:rPr>
        <w:t>us</w:t>
      </w:r>
      <w:r w:rsidRPr="000612AD">
        <w:rPr>
          <w:rFonts w:ascii="Arial" w:eastAsia="Times New Roman" w:hAnsi="Arial" w:cs="Arial"/>
          <w:lang w:bidi="ne-NP"/>
        </w:rPr>
        <w:t>er interface. This also helps with search engine optimization (SEO).</w:t>
      </w:r>
    </w:p>
    <w:p w:rsidR="003441C5" w:rsidRPr="000612AD" w:rsidRDefault="003441C5" w:rsidP="00471915">
      <w:pPr>
        <w:pStyle w:val="Heading3"/>
        <w:rPr>
          <w:rFonts w:ascii="Times New Roman" w:eastAsia="Times New Roman" w:hAnsi="Times New Roman" w:cs="Mangal"/>
          <w:lang w:bidi="ne-NP"/>
        </w:rPr>
      </w:pPr>
      <w:r>
        <w:rPr>
          <w:rFonts w:eastAsia="Times New Roman"/>
          <w:lang w:bidi="ne-NP"/>
        </w:rPr>
        <w:t xml:space="preserve">The </w:t>
      </w:r>
      <w:r w:rsidRPr="000612AD">
        <w:rPr>
          <w:rFonts w:eastAsia="Times New Roman"/>
          <w:lang w:bidi="ne-NP"/>
        </w:rPr>
        <w:t>following are the characteristics of the webpage:</w:t>
      </w:r>
    </w:p>
    <w:p w:rsidR="003441C5" w:rsidRPr="00990306" w:rsidRDefault="003441C5" w:rsidP="001E5CA1">
      <w:pPr>
        <w:pStyle w:val="ListParagraph"/>
        <w:widowControl/>
        <w:numPr>
          <w:ilvl w:val="0"/>
          <w:numId w:val="72"/>
        </w:numPr>
        <w:rPr>
          <w:rFonts w:ascii="Times New Roman" w:eastAsia="Times New Roman" w:hAnsi="Times New Roman" w:cs="Mangal"/>
          <w:lang w:bidi="ne-NP"/>
        </w:rPr>
      </w:pPr>
      <w:r w:rsidRPr="00990306">
        <w:rPr>
          <w:rFonts w:ascii="Arial" w:eastAsia="Times New Roman" w:hAnsi="Arial" w:cs="Arial"/>
          <w:lang w:bidi="ne-NP"/>
        </w:rPr>
        <w:t>Being a part of a website, the web page contains several topics linked to the website.</w:t>
      </w:r>
    </w:p>
    <w:p w:rsidR="003441C5" w:rsidRPr="00990306" w:rsidRDefault="003441C5" w:rsidP="001E5CA1">
      <w:pPr>
        <w:pStyle w:val="ListParagraph"/>
        <w:widowControl/>
        <w:numPr>
          <w:ilvl w:val="0"/>
          <w:numId w:val="72"/>
        </w:numPr>
        <w:rPr>
          <w:rFonts w:ascii="Times New Roman" w:eastAsia="Times New Roman" w:hAnsi="Times New Roman" w:cs="Mangal"/>
          <w:lang w:bidi="ne-NP"/>
        </w:rPr>
      </w:pPr>
      <w:r w:rsidRPr="00990306">
        <w:rPr>
          <w:rFonts w:ascii="Arial" w:eastAsia="Times New Roman" w:hAnsi="Arial" w:cs="Arial"/>
          <w:lang w:bidi="ne-NP"/>
        </w:rPr>
        <w:t>Different web</w:t>
      </w:r>
      <w:r w:rsidR="00831AFC">
        <w:rPr>
          <w:rFonts w:ascii="Arial" w:eastAsia="Times New Roman" w:hAnsi="Arial" w:cs="Arial"/>
          <w:lang w:bidi="ne-NP"/>
        </w:rPr>
        <w:t xml:space="preserve"> </w:t>
      </w:r>
      <w:r w:rsidRPr="00990306">
        <w:rPr>
          <w:rFonts w:ascii="Arial" w:eastAsia="Times New Roman" w:hAnsi="Arial" w:cs="Arial"/>
          <w:lang w:bidi="ne-NP"/>
        </w:rPr>
        <w:t>pages can use the same name (title name), but they should reside in different documents having different URLs.</w:t>
      </w:r>
    </w:p>
    <w:p w:rsidR="003441C5" w:rsidRPr="00990306" w:rsidRDefault="003441C5" w:rsidP="001E5CA1">
      <w:pPr>
        <w:pStyle w:val="ListParagraph"/>
        <w:widowControl/>
        <w:numPr>
          <w:ilvl w:val="0"/>
          <w:numId w:val="72"/>
        </w:numPr>
        <w:rPr>
          <w:rFonts w:ascii="Times New Roman" w:eastAsia="Times New Roman" w:hAnsi="Times New Roman" w:cs="Mangal"/>
          <w:lang w:bidi="ne-NP"/>
        </w:rPr>
      </w:pPr>
      <w:r w:rsidRPr="00990306">
        <w:rPr>
          <w:rFonts w:ascii="Arial" w:eastAsia="Times New Roman" w:hAnsi="Arial" w:cs="Arial"/>
          <w:lang w:bidi="ne-NP"/>
        </w:rPr>
        <w:t>Web</w:t>
      </w:r>
      <w:r w:rsidR="00831AFC">
        <w:rPr>
          <w:rFonts w:ascii="Arial" w:eastAsia="Times New Roman" w:hAnsi="Arial" w:cs="Arial"/>
          <w:lang w:bidi="ne-NP"/>
        </w:rPr>
        <w:t xml:space="preserve"> </w:t>
      </w:r>
      <w:r w:rsidRPr="00990306">
        <w:rPr>
          <w:rFonts w:ascii="Arial" w:eastAsia="Times New Roman" w:hAnsi="Arial" w:cs="Arial"/>
          <w:lang w:bidi="ne-NP"/>
        </w:rPr>
        <w:t>pages take less time to be developed as compared to the website.</w:t>
      </w:r>
    </w:p>
    <w:p w:rsidR="003441C5" w:rsidRPr="00990306" w:rsidRDefault="003441C5" w:rsidP="001E5CA1">
      <w:pPr>
        <w:pStyle w:val="ListParagraph"/>
        <w:widowControl/>
        <w:numPr>
          <w:ilvl w:val="0"/>
          <w:numId w:val="72"/>
        </w:numPr>
        <w:rPr>
          <w:rFonts w:ascii="Times New Roman" w:eastAsia="Times New Roman" w:hAnsi="Times New Roman" w:cs="Mangal"/>
          <w:lang w:bidi="ne-NP"/>
        </w:rPr>
      </w:pPr>
      <w:r w:rsidRPr="00990306">
        <w:rPr>
          <w:rFonts w:ascii="Arial" w:eastAsia="Times New Roman" w:hAnsi="Arial" w:cs="Arial"/>
          <w:lang w:bidi="ne-NP"/>
        </w:rPr>
        <w:t>The webpage is relatively easy to develop.</w:t>
      </w:r>
    </w:p>
    <w:p w:rsidR="003441C5" w:rsidRPr="000612AD" w:rsidRDefault="003441C5" w:rsidP="00471915">
      <w:pPr>
        <w:pStyle w:val="Heading2"/>
        <w:rPr>
          <w:rFonts w:ascii="Times New Roman" w:eastAsia="Times New Roman" w:hAnsi="Times New Roman" w:cs="Mangal"/>
          <w:lang w:bidi="ne-NP"/>
        </w:rPr>
      </w:pPr>
      <w:r>
        <w:rPr>
          <w:rFonts w:eastAsia="Times New Roman"/>
          <w:lang w:bidi="ne-NP"/>
        </w:rPr>
        <w:t>Website</w:t>
      </w:r>
    </w:p>
    <w:p w:rsidR="006F098B" w:rsidRDefault="003441C5" w:rsidP="003441C5">
      <w:pPr>
        <w:rPr>
          <w:rFonts w:ascii="Arial" w:eastAsia="Times New Roman" w:hAnsi="Arial" w:cs="Arial"/>
          <w:lang w:bidi="ne-NP"/>
        </w:rPr>
      </w:pPr>
      <w:r>
        <w:rPr>
          <w:rFonts w:ascii="Arial" w:eastAsia="Times New Roman" w:hAnsi="Arial" w:cs="Arial"/>
          <w:lang w:bidi="ne-NP"/>
        </w:rPr>
        <w:t>We</w:t>
      </w:r>
      <w:r w:rsidRPr="000612AD">
        <w:rPr>
          <w:rFonts w:ascii="Arial" w:eastAsia="Times New Roman" w:hAnsi="Arial" w:cs="Arial"/>
          <w:lang w:bidi="ne-NP"/>
        </w:rPr>
        <w:t>bsite is a collection of related web pages that may contain text, ages, audio, and video, etc. The first page</w:t>
      </w:r>
      <w:r>
        <w:rPr>
          <w:rFonts w:ascii="Arial" w:eastAsia="Times New Roman" w:hAnsi="Arial" w:cs="Arial"/>
          <w:lang w:bidi="ne-NP"/>
        </w:rPr>
        <w:t xml:space="preserve"> of a website is called a home pa</w:t>
      </w:r>
      <w:r w:rsidRPr="000612AD">
        <w:rPr>
          <w:rFonts w:ascii="Arial" w:eastAsia="Times New Roman" w:hAnsi="Arial" w:cs="Arial"/>
          <w:lang w:bidi="ne-NP"/>
        </w:rPr>
        <w:t>ge. Each website has a specific internet address (URL) that you need enter in your browser to access a website</w:t>
      </w:r>
      <w:r w:rsidR="006F098B">
        <w:rPr>
          <w:rFonts w:ascii="Arial" w:eastAsia="Times New Roman" w:hAnsi="Arial" w:cs="Arial"/>
          <w:lang w:bidi="ne-NP"/>
        </w:rPr>
        <w:t>.</w:t>
      </w:r>
    </w:p>
    <w:p w:rsidR="006F098B" w:rsidRDefault="006F098B" w:rsidP="003441C5">
      <w:pPr>
        <w:rPr>
          <w:rFonts w:ascii="Arial" w:eastAsia="Times New Roman" w:hAnsi="Arial" w:cs="Arial"/>
          <w:lang w:bidi="ne-NP"/>
        </w:rPr>
      </w:pPr>
    </w:p>
    <w:p w:rsidR="006F098B" w:rsidRDefault="006F098B" w:rsidP="003441C5">
      <w:pPr>
        <w:rPr>
          <w:rFonts w:ascii="Arial" w:eastAsia="Times New Roman" w:hAnsi="Arial" w:cs="Arial"/>
          <w:lang w:bidi="ne-NP"/>
        </w:rPr>
      </w:pPr>
    </w:p>
    <w:p w:rsidR="006F098B" w:rsidRDefault="006F098B">
      <w:pPr>
        <w:rPr>
          <w:rFonts w:ascii="Arial" w:eastAsia="Times New Roman" w:hAnsi="Arial" w:cs="Arial"/>
          <w:lang w:bidi="ne-NP"/>
        </w:rPr>
      </w:pPr>
      <w:r>
        <w:rPr>
          <w:rFonts w:ascii="Arial" w:eastAsia="Times New Roman" w:hAnsi="Arial" w:cs="Arial"/>
          <w:lang w:bidi="ne-NP"/>
        </w:rPr>
        <w:br w:type="page"/>
      </w:r>
    </w:p>
    <w:p w:rsidR="006F098B" w:rsidRDefault="006F098B" w:rsidP="003441C5">
      <w:pPr>
        <w:rPr>
          <w:rFonts w:ascii="Arial" w:eastAsia="Times New Roman" w:hAnsi="Arial" w:cs="Arial"/>
          <w:lang w:bidi="ne-NP"/>
        </w:rPr>
      </w:pPr>
    </w:p>
    <w:p w:rsidR="006F098B" w:rsidRPr="006F098B" w:rsidRDefault="006F098B" w:rsidP="006F098B">
      <w:pPr>
        <w:rPr>
          <w:rFonts w:ascii="Arial" w:eastAsia="Times New Roman" w:hAnsi="Arial" w:cs="Arial"/>
          <w:lang w:bidi="ne-NP"/>
        </w:rPr>
      </w:pPr>
      <w:r w:rsidRPr="006F098B">
        <w:rPr>
          <w:rFonts w:ascii="Arial" w:eastAsia="Times New Roman" w:hAnsi="Arial" w:cs="Arial"/>
          <w:lang w:bidi="ne-NP"/>
        </w:rPr>
        <w:t>A website is hosted on one or mo</w:t>
      </w:r>
      <w:r>
        <w:rPr>
          <w:rFonts w:ascii="Arial" w:eastAsia="Times New Roman" w:hAnsi="Arial" w:cs="Arial"/>
          <w:lang w:bidi="ne-NP"/>
        </w:rPr>
        <w:t>re servers and can be/accessed by</w:t>
      </w:r>
      <w:r w:rsidRPr="006F098B">
        <w:rPr>
          <w:rFonts w:ascii="Arial" w:eastAsia="Times New Roman" w:hAnsi="Arial" w:cs="Arial"/>
          <w:lang w:bidi="ne-NP"/>
        </w:rPr>
        <w:t xml:space="preserve"> visiting its homepage using a comput</w:t>
      </w:r>
      <w:r>
        <w:rPr>
          <w:rFonts w:ascii="Arial" w:eastAsia="Times New Roman" w:hAnsi="Arial" w:cs="Arial"/>
          <w:lang w:bidi="ne-NP"/>
        </w:rPr>
        <w:t>er network. A website is managed</w:t>
      </w:r>
      <w:r w:rsidRPr="006F098B">
        <w:rPr>
          <w:rFonts w:ascii="Arial" w:eastAsia="Times New Roman" w:hAnsi="Arial" w:cs="Arial"/>
          <w:lang w:bidi="ne-NP"/>
        </w:rPr>
        <w:t xml:space="preserve"> by its owner that can be an individual, company, or organization.</w:t>
      </w:r>
    </w:p>
    <w:p w:rsidR="006F098B" w:rsidRPr="006F098B" w:rsidRDefault="006F098B" w:rsidP="006F098B">
      <w:pPr>
        <w:widowControl/>
        <w:rPr>
          <w:rFonts w:ascii="Times New Roman" w:eastAsia="Times New Roman" w:hAnsi="Times New Roman" w:cs="Mangal"/>
          <w:color w:val="auto"/>
          <w:lang w:bidi="ne-NP"/>
        </w:rPr>
      </w:pPr>
      <w:r w:rsidRPr="006F098B">
        <w:rPr>
          <w:rFonts w:ascii="Arial" w:eastAsia="Times New Roman" w:hAnsi="Arial" w:cs="Arial"/>
          <w:lang w:bidi="ne-NP"/>
        </w:rPr>
        <w:t>The first website was introduced on 6 August 1991. It wa</w:t>
      </w:r>
      <w:r>
        <w:rPr>
          <w:rFonts w:ascii="Arial" w:eastAsia="Times New Roman" w:hAnsi="Arial" w:cs="Arial"/>
          <w:lang w:bidi="ne-NP"/>
        </w:rPr>
        <w:t xml:space="preserve">s developed </w:t>
      </w:r>
      <w:r w:rsidRPr="006F098B">
        <w:rPr>
          <w:rFonts w:ascii="Arial" w:eastAsia="Times New Roman" w:hAnsi="Arial" w:cs="Arial"/>
          <w:lang w:bidi="ne-NP"/>
        </w:rPr>
        <w:t>Tim Berners-Lee at CERN.</w:t>
      </w:r>
    </w:p>
    <w:p w:rsidR="006F098B" w:rsidRPr="006F098B" w:rsidRDefault="006F098B" w:rsidP="00471915">
      <w:pPr>
        <w:pStyle w:val="Heading2"/>
        <w:rPr>
          <w:rFonts w:ascii="Times New Roman" w:eastAsia="Times New Roman" w:hAnsi="Times New Roman" w:cs="Mangal"/>
          <w:color w:val="auto"/>
          <w:lang w:bidi="ne-NP"/>
        </w:rPr>
      </w:pPr>
      <w:r w:rsidRPr="006F098B">
        <w:rPr>
          <w:rFonts w:eastAsia="Times New Roman"/>
          <w:lang w:bidi="ne-NP"/>
        </w:rPr>
        <w:t>Web Browser</w:t>
      </w:r>
    </w:p>
    <w:p w:rsidR="006F098B" w:rsidRPr="006F098B" w:rsidRDefault="006F098B" w:rsidP="006F098B">
      <w:pPr>
        <w:widowControl/>
        <w:rPr>
          <w:rFonts w:ascii="Times New Roman" w:eastAsia="Times New Roman" w:hAnsi="Times New Roman" w:cs="Mangal"/>
          <w:color w:val="auto"/>
          <w:lang w:bidi="ne-NP"/>
        </w:rPr>
      </w:pPr>
      <w:r w:rsidRPr="006F098B">
        <w:rPr>
          <w:rFonts w:ascii="Arial" w:eastAsia="Times New Roman" w:hAnsi="Arial" w:cs="Arial"/>
          <w:lang w:bidi="ne-NP"/>
        </w:rPr>
        <w:t>A browser is a software program that is</w:t>
      </w:r>
      <w:r>
        <w:rPr>
          <w:rFonts w:ascii="Arial" w:eastAsia="Times New Roman" w:hAnsi="Arial" w:cs="Arial"/>
          <w:lang w:bidi="ne-NP"/>
        </w:rPr>
        <w:t xml:space="preserve"> used to explore, retrieve, and </w:t>
      </w:r>
      <w:r w:rsidRPr="006F098B">
        <w:rPr>
          <w:rFonts w:ascii="Arial" w:eastAsia="Times New Roman" w:hAnsi="Arial" w:cs="Arial"/>
          <w:lang w:bidi="ne-NP"/>
        </w:rPr>
        <w:t>display the information available on th</w:t>
      </w:r>
      <w:r>
        <w:rPr>
          <w:rFonts w:ascii="Arial" w:eastAsia="Times New Roman" w:hAnsi="Arial" w:cs="Arial"/>
          <w:lang w:bidi="ne-NP"/>
        </w:rPr>
        <w:t>e World Wide Web. This information</w:t>
      </w:r>
      <w:r w:rsidRPr="006F098B">
        <w:rPr>
          <w:rFonts w:ascii="Arial" w:eastAsia="Times New Roman" w:hAnsi="Arial" w:cs="Arial"/>
          <w:lang w:bidi="ne-NP"/>
        </w:rPr>
        <w:t xml:space="preserve"> may be in the form of pictures, web pa</w:t>
      </w:r>
      <w:r>
        <w:rPr>
          <w:rFonts w:ascii="Arial" w:eastAsia="Times New Roman" w:hAnsi="Arial" w:cs="Arial"/>
          <w:lang w:bidi="ne-NP"/>
        </w:rPr>
        <w:t>ges, videos, and other files that</w:t>
      </w:r>
      <w:r w:rsidRPr="006F098B">
        <w:rPr>
          <w:rFonts w:ascii="Arial" w:eastAsia="Times New Roman" w:hAnsi="Arial" w:cs="Arial"/>
          <w:lang w:bidi="ne-NP"/>
        </w:rPr>
        <w:t xml:space="preserve"> all are connected via hyperlinks and categorized with the help of URU (Uniform Resource Identifiers). For ex</w:t>
      </w:r>
      <w:r>
        <w:rPr>
          <w:rFonts w:ascii="Arial" w:eastAsia="Times New Roman" w:hAnsi="Arial" w:cs="Arial"/>
          <w:lang w:bidi="ne-NP"/>
        </w:rPr>
        <w:t>ample, you are viewing this page</w:t>
      </w:r>
      <w:r w:rsidRPr="006F098B">
        <w:rPr>
          <w:rFonts w:ascii="Arial" w:eastAsia="Times New Roman" w:hAnsi="Arial" w:cs="Arial"/>
          <w:lang w:bidi="ne-NP"/>
        </w:rPr>
        <w:t xml:space="preserve"> by using a browser.</w:t>
      </w:r>
    </w:p>
    <w:p w:rsidR="006F098B" w:rsidRPr="006F098B" w:rsidRDefault="006F098B" w:rsidP="00471915">
      <w:pPr>
        <w:pStyle w:val="Heading2"/>
        <w:rPr>
          <w:rFonts w:ascii="Times New Roman" w:eastAsia="Times New Roman" w:hAnsi="Times New Roman" w:cs="Mangal"/>
          <w:color w:val="auto"/>
          <w:lang w:bidi="ne-NP"/>
        </w:rPr>
      </w:pPr>
      <w:r w:rsidRPr="006F098B">
        <w:rPr>
          <w:rFonts w:eastAsia="Times New Roman"/>
          <w:lang w:bidi="ne-NP"/>
        </w:rPr>
        <w:t>Uniform Resource Locator (URL)</w:t>
      </w:r>
    </w:p>
    <w:p w:rsidR="006F098B" w:rsidRPr="006F098B" w:rsidRDefault="006F098B" w:rsidP="006F098B">
      <w:pPr>
        <w:widowControl/>
        <w:rPr>
          <w:rFonts w:ascii="Times New Roman" w:eastAsia="Times New Roman" w:hAnsi="Times New Roman" w:cs="Mangal"/>
          <w:color w:val="auto"/>
          <w:lang w:bidi="ne-NP"/>
        </w:rPr>
      </w:pPr>
      <w:r w:rsidRPr="006F098B">
        <w:rPr>
          <w:rFonts w:ascii="Arial" w:eastAsia="Times New Roman" w:hAnsi="Arial" w:cs="Arial"/>
          <w:lang w:bidi="ne-NP"/>
        </w:rPr>
        <w:t xml:space="preserve">A uniform resource locator is the address of a resource on the intern or the World Wide Web. It is also </w:t>
      </w:r>
      <w:r>
        <w:rPr>
          <w:rFonts w:ascii="Arial" w:eastAsia="Times New Roman" w:hAnsi="Arial" w:cs="Arial"/>
          <w:lang w:bidi="ne-NP"/>
        </w:rPr>
        <w:t xml:space="preserve">known as a web address or uniform </w:t>
      </w:r>
      <w:r w:rsidRPr="006F098B">
        <w:rPr>
          <w:rFonts w:ascii="Arial" w:eastAsia="Times New Roman" w:hAnsi="Arial" w:cs="Arial"/>
          <w:lang w:bidi="ne-NP"/>
        </w:rPr>
        <w:t xml:space="preserve"> resource identifier (URI). For example, https: </w:t>
      </w:r>
      <w:hyperlink r:id="rId203" w:history="1">
        <w:r w:rsidRPr="006F098B">
          <w:rPr>
            <w:rFonts w:ascii="Arial" w:eastAsia="Times New Roman" w:hAnsi="Arial" w:cs="Arial"/>
            <w:lang w:bidi="ne-NP"/>
          </w:rPr>
          <w:t>www.onlinekhabar.con</w:t>
        </w:r>
      </w:hyperlink>
      <w:r w:rsidRPr="006F098B">
        <w:rPr>
          <w:rFonts w:ascii="Arial" w:eastAsia="Times New Roman" w:hAnsi="Arial" w:cs="Arial"/>
          <w:lang w:bidi="ne-NP"/>
        </w:rPr>
        <w:t xml:space="preserve"> which is the URL or web address for the news website. A URL represent the address of a resource, including the protocol used to access it.</w:t>
      </w:r>
    </w:p>
    <w:p w:rsidR="006F098B" w:rsidRPr="006F098B" w:rsidRDefault="006F098B" w:rsidP="006F098B">
      <w:pPr>
        <w:widowControl/>
        <w:rPr>
          <w:rFonts w:ascii="Times New Roman" w:eastAsia="Times New Roman" w:hAnsi="Times New Roman" w:cs="Mangal"/>
          <w:color w:val="auto"/>
          <w:lang w:bidi="ne-NP"/>
        </w:rPr>
      </w:pPr>
      <w:r w:rsidRPr="006F098B">
        <w:rPr>
          <w:rFonts w:ascii="Arial" w:eastAsia="Times New Roman" w:hAnsi="Arial" w:cs="Arial"/>
          <w:lang w:bidi="ne-NP"/>
        </w:rPr>
        <w:t>A URL includes the following information:</w:t>
      </w:r>
    </w:p>
    <w:p w:rsidR="006F098B" w:rsidRPr="006F098B" w:rsidRDefault="006F098B" w:rsidP="001E5CA1">
      <w:pPr>
        <w:pStyle w:val="ListParagraph"/>
        <w:widowControl/>
        <w:numPr>
          <w:ilvl w:val="0"/>
          <w:numId w:val="72"/>
        </w:numPr>
        <w:rPr>
          <w:rFonts w:ascii="Times New Roman" w:eastAsia="Times New Roman" w:hAnsi="Times New Roman" w:cs="Mangal"/>
          <w:color w:val="auto"/>
          <w:lang w:bidi="ne-NP"/>
        </w:rPr>
      </w:pPr>
      <w:r w:rsidRPr="006F098B">
        <w:rPr>
          <w:rFonts w:ascii="Arial" w:eastAsia="Times New Roman" w:hAnsi="Arial" w:cs="Arial"/>
          <w:lang w:bidi="ne-NP"/>
        </w:rPr>
        <w:t>It uses the protocol to access the resource.</w:t>
      </w:r>
    </w:p>
    <w:p w:rsidR="006F098B" w:rsidRPr="006F098B" w:rsidRDefault="006F098B" w:rsidP="001E5CA1">
      <w:pPr>
        <w:pStyle w:val="ListParagraph"/>
        <w:widowControl/>
        <w:numPr>
          <w:ilvl w:val="0"/>
          <w:numId w:val="72"/>
        </w:numPr>
        <w:rPr>
          <w:rFonts w:ascii="Times New Roman" w:eastAsia="Times New Roman" w:hAnsi="Times New Roman" w:cs="Mangal"/>
          <w:color w:val="auto"/>
          <w:lang w:bidi="ne-NP"/>
        </w:rPr>
      </w:pPr>
      <w:r w:rsidRPr="006F098B">
        <w:rPr>
          <w:rFonts w:ascii="Arial" w:eastAsia="Times New Roman" w:hAnsi="Arial" w:cs="Arial"/>
          <w:lang w:bidi="ne-NP"/>
        </w:rPr>
        <w:t>It defines the location of a server by IP address or the domain name.</w:t>
      </w:r>
    </w:p>
    <w:p w:rsidR="006F098B" w:rsidRPr="006F098B" w:rsidRDefault="006F098B" w:rsidP="001E5CA1">
      <w:pPr>
        <w:pStyle w:val="ListParagraph"/>
        <w:widowControl/>
        <w:numPr>
          <w:ilvl w:val="0"/>
          <w:numId w:val="72"/>
        </w:numPr>
        <w:rPr>
          <w:rFonts w:ascii="Times New Roman" w:eastAsia="Times New Roman" w:hAnsi="Times New Roman" w:cs="Mangal"/>
          <w:color w:val="auto"/>
          <w:lang w:bidi="ne-NP"/>
        </w:rPr>
      </w:pPr>
      <w:r w:rsidRPr="006F098B">
        <w:rPr>
          <w:rFonts w:ascii="Arial" w:eastAsia="Times New Roman" w:hAnsi="Arial" w:cs="Arial"/>
          <w:lang w:bidi="ne-NP"/>
        </w:rPr>
        <w:t>It includes a fragment identifier, which is optional.</w:t>
      </w:r>
    </w:p>
    <w:p w:rsidR="006F098B" w:rsidRPr="006F098B" w:rsidRDefault="006F098B" w:rsidP="001E5CA1">
      <w:pPr>
        <w:pStyle w:val="ListParagraph"/>
        <w:widowControl/>
        <w:numPr>
          <w:ilvl w:val="0"/>
          <w:numId w:val="72"/>
        </w:numPr>
        <w:rPr>
          <w:rFonts w:ascii="Times New Roman" w:eastAsia="Times New Roman" w:hAnsi="Times New Roman" w:cs="Mangal"/>
          <w:color w:val="auto"/>
          <w:lang w:bidi="ne-NP"/>
        </w:rPr>
      </w:pPr>
      <w:r w:rsidRPr="006F098B">
        <w:rPr>
          <w:rFonts w:ascii="Arial" w:eastAsia="Times New Roman" w:hAnsi="Arial" w:cs="Arial"/>
          <w:lang w:bidi="ne-NP"/>
        </w:rPr>
        <w:t>It contains the location of the resource in the directory of the server</w:t>
      </w:r>
    </w:p>
    <w:p w:rsidR="00CB4BB0" w:rsidRDefault="00CB4BB0">
      <w:pPr>
        <w:rPr>
          <w:rFonts w:ascii="Times New Roman" w:hAnsi="Times New Roman" w:cs="Times New Roman"/>
          <w:sz w:val="22"/>
          <w:szCs w:val="22"/>
        </w:rPr>
      </w:pPr>
    </w:p>
    <w:p w:rsidR="006F098B" w:rsidRDefault="006F098B">
      <w:pPr>
        <w:rPr>
          <w:rFonts w:ascii="Times New Roman" w:hAnsi="Times New Roman" w:cs="Times New Roman"/>
          <w:sz w:val="22"/>
          <w:szCs w:val="22"/>
        </w:rPr>
      </w:pPr>
      <w:r>
        <w:rPr>
          <w:rFonts w:ascii="Times New Roman" w:hAnsi="Times New Roman" w:cs="Times New Roman"/>
          <w:sz w:val="22"/>
          <w:szCs w:val="22"/>
        </w:rPr>
        <w:br w:type="page"/>
      </w:r>
    </w:p>
    <w:p w:rsidR="006F098B" w:rsidRPr="006F098B" w:rsidRDefault="006F098B" w:rsidP="00471915">
      <w:pPr>
        <w:pStyle w:val="Heading2"/>
        <w:rPr>
          <w:rFonts w:ascii="Times New Roman" w:eastAsia="Times New Roman" w:hAnsi="Times New Roman" w:cs="Mangal"/>
          <w:color w:val="auto"/>
          <w:lang w:bidi="ne-NP"/>
        </w:rPr>
      </w:pPr>
      <w:r>
        <w:rPr>
          <w:rFonts w:eastAsia="Times New Roman"/>
          <w:lang w:bidi="ne-NP"/>
        </w:rPr>
        <w:lastRenderedPageBreak/>
        <w:t>S</w:t>
      </w:r>
      <w:r w:rsidRPr="006F098B">
        <w:rPr>
          <w:rFonts w:eastAsia="Times New Roman"/>
          <w:lang w:bidi="ne-NP"/>
        </w:rPr>
        <w:t>earch Engines</w:t>
      </w:r>
    </w:p>
    <w:p w:rsidR="006F098B" w:rsidRPr="006F098B" w:rsidRDefault="006F098B" w:rsidP="006F098B">
      <w:pPr>
        <w:widowControl/>
        <w:rPr>
          <w:rFonts w:ascii="Times New Roman" w:eastAsia="Times New Roman" w:hAnsi="Times New Roman" w:cs="Mangal"/>
          <w:color w:val="auto"/>
          <w:lang w:bidi="ne-NP"/>
        </w:rPr>
      </w:pPr>
      <w:r>
        <w:rPr>
          <w:rFonts w:ascii="Arial" w:eastAsia="Times New Roman" w:hAnsi="Arial" w:cs="Arial"/>
          <w:lang w:bidi="ne-NP"/>
        </w:rPr>
        <w:t xml:space="preserve">A </w:t>
      </w:r>
      <w:r w:rsidRPr="006F098B">
        <w:rPr>
          <w:rFonts w:ascii="Arial" w:eastAsia="Times New Roman" w:hAnsi="Arial" w:cs="Arial"/>
          <w:lang w:bidi="ne-NP"/>
        </w:rPr>
        <w:t>search engine is an online answering mac</w:t>
      </w:r>
      <w:r>
        <w:rPr>
          <w:rFonts w:ascii="Arial" w:eastAsia="Times New Roman" w:hAnsi="Arial" w:cs="Arial"/>
          <w:lang w:bidi="ne-NP"/>
        </w:rPr>
        <w:t>hine, which is used to search, un</w:t>
      </w:r>
      <w:r w:rsidRPr="006F098B">
        <w:rPr>
          <w:rFonts w:ascii="Arial" w:eastAsia="Times New Roman" w:hAnsi="Arial" w:cs="Arial"/>
          <w:lang w:bidi="ne-NP"/>
        </w:rPr>
        <w:t>derstand, and organize content's result in its database based on the</w:t>
      </w:r>
      <w:r>
        <w:rPr>
          <w:rFonts w:ascii="Arial" w:eastAsia="Times New Roman" w:hAnsi="Arial" w:cs="Arial"/>
          <w:lang w:bidi="ne-NP"/>
        </w:rPr>
        <w:t xml:space="preserve"> search</w:t>
      </w:r>
      <w:r w:rsidRPr="006F098B">
        <w:rPr>
          <w:rFonts w:ascii="Arial" w:eastAsia="Times New Roman" w:hAnsi="Arial" w:cs="Arial"/>
          <w:lang w:bidi="ne-NP"/>
        </w:rPr>
        <w:t xml:space="preserve"> query (keywords) inserted by the end-users (internet user). To </w:t>
      </w:r>
      <w:r>
        <w:rPr>
          <w:rFonts w:ascii="Arial" w:eastAsia="Times New Roman" w:hAnsi="Arial" w:cs="Arial"/>
          <w:lang w:bidi="ne-NP"/>
        </w:rPr>
        <w:t>di</w:t>
      </w:r>
      <w:r w:rsidRPr="006F098B">
        <w:rPr>
          <w:rFonts w:ascii="Arial" w:eastAsia="Times New Roman" w:hAnsi="Arial" w:cs="Arial"/>
          <w:lang w:bidi="ne-NP"/>
        </w:rPr>
        <w:t>splay search results, all search engines first f</w:t>
      </w:r>
      <w:r>
        <w:rPr>
          <w:rFonts w:ascii="Arial" w:eastAsia="Times New Roman" w:hAnsi="Arial" w:cs="Arial"/>
          <w:lang w:bidi="ne-NP"/>
        </w:rPr>
        <w:t>ind the valuable result from their</w:t>
      </w:r>
      <w:r w:rsidRPr="006F098B">
        <w:rPr>
          <w:rFonts w:ascii="Arial" w:eastAsia="Times New Roman" w:hAnsi="Arial" w:cs="Arial"/>
          <w:lang w:bidi="ne-NP"/>
        </w:rPr>
        <w:t xml:space="preserve"> database, sort them to make an ordered list based on the search </w:t>
      </w:r>
      <w:r>
        <w:rPr>
          <w:rFonts w:ascii="Arial" w:eastAsia="Times New Roman" w:hAnsi="Arial" w:cs="Arial"/>
          <w:lang w:bidi="ne-NP"/>
        </w:rPr>
        <w:t>al</w:t>
      </w:r>
      <w:r w:rsidRPr="006F098B">
        <w:rPr>
          <w:rFonts w:ascii="Arial" w:eastAsia="Times New Roman" w:hAnsi="Arial" w:cs="Arial"/>
          <w:lang w:bidi="ne-NP"/>
        </w:rPr>
        <w:t xml:space="preserve">gorithm, and display in front of end-users. The process of organizing </w:t>
      </w:r>
      <w:r>
        <w:rPr>
          <w:rFonts w:ascii="Arial" w:eastAsia="Times New Roman" w:hAnsi="Arial" w:cs="Arial"/>
          <w:lang w:bidi="ne-NP"/>
        </w:rPr>
        <w:t>c</w:t>
      </w:r>
      <w:r w:rsidRPr="006F098B">
        <w:rPr>
          <w:rFonts w:ascii="Arial" w:eastAsia="Times New Roman" w:hAnsi="Arial" w:cs="Arial"/>
          <w:lang w:bidi="ne-NP"/>
        </w:rPr>
        <w:t>ontent in the form of a list is commonly known as a Search Engine Jesuits Page (SERP)</w:t>
      </w:r>
    </w:p>
    <w:p w:rsidR="006F098B" w:rsidRDefault="006F098B" w:rsidP="006F098B">
      <w:pPr>
        <w:widowControl/>
        <w:rPr>
          <w:rFonts w:ascii="Arial" w:eastAsia="Times New Roman" w:hAnsi="Arial" w:cs="Arial"/>
          <w:lang w:bidi="ne-NP"/>
        </w:rPr>
      </w:pPr>
      <w:r>
        <w:rPr>
          <w:rFonts w:ascii="Arial" w:eastAsia="Times New Roman" w:hAnsi="Arial" w:cs="Arial"/>
          <w:lang w:bidi="ne-NP"/>
        </w:rPr>
        <w:t>Go</w:t>
      </w:r>
      <w:r w:rsidRPr="006F098B">
        <w:rPr>
          <w:rFonts w:ascii="Arial" w:eastAsia="Times New Roman" w:hAnsi="Arial" w:cs="Arial"/>
          <w:lang w:bidi="ne-NP"/>
        </w:rPr>
        <w:t>ogle, Yahoo!, Bing, YouTube, and Duck</w:t>
      </w:r>
      <w:r w:rsidR="009A1773">
        <w:rPr>
          <w:rFonts w:ascii="Arial" w:eastAsia="Times New Roman" w:hAnsi="Arial" w:cs="Arial"/>
          <w:lang w:bidi="ne-NP"/>
        </w:rPr>
        <w:t xml:space="preserve"> </w:t>
      </w:r>
      <w:r w:rsidRPr="006F098B">
        <w:rPr>
          <w:rFonts w:ascii="Arial" w:eastAsia="Times New Roman" w:hAnsi="Arial" w:cs="Arial"/>
          <w:lang w:bidi="ne-NP"/>
        </w:rPr>
        <w:t xml:space="preserve">DuckGo are some popular </w:t>
      </w:r>
      <w:r>
        <w:rPr>
          <w:rFonts w:ascii="Arial" w:eastAsia="Times New Roman" w:hAnsi="Arial" w:cs="Arial"/>
          <w:lang w:bidi="ne-NP"/>
        </w:rPr>
        <w:t>Ex</w:t>
      </w:r>
      <w:r w:rsidRPr="006F098B">
        <w:rPr>
          <w:rFonts w:ascii="Arial" w:eastAsia="Times New Roman" w:hAnsi="Arial" w:cs="Arial"/>
          <w:lang w:bidi="ne-NP"/>
        </w:rPr>
        <w:t>amples of search engines.</w:t>
      </w:r>
    </w:p>
    <w:p w:rsidR="007D1B2A" w:rsidRPr="006F098B" w:rsidRDefault="007D1B2A" w:rsidP="006F098B">
      <w:pPr>
        <w:widowControl/>
        <w:rPr>
          <w:rFonts w:ascii="Times New Roman" w:eastAsia="Times New Roman" w:hAnsi="Times New Roman" w:cs="Mangal"/>
          <w:color w:val="auto"/>
          <w:lang w:bidi="ne-NP"/>
        </w:rPr>
      </w:pPr>
    </w:p>
    <w:p w:rsidR="006F098B" w:rsidRPr="006F098B" w:rsidRDefault="007D1B2A" w:rsidP="00471915">
      <w:pPr>
        <w:pStyle w:val="Heading2"/>
        <w:rPr>
          <w:rFonts w:ascii="Times New Roman" w:eastAsia="Times New Roman" w:hAnsi="Times New Roman" w:cs="Mangal"/>
          <w:color w:val="auto"/>
          <w:lang w:bidi="ne-NP"/>
        </w:rPr>
      </w:pPr>
      <w:r>
        <w:rPr>
          <w:rFonts w:eastAsia="Times New Roman"/>
          <w:lang w:bidi="ne-NP"/>
        </w:rPr>
        <w:t>Web</w:t>
      </w:r>
      <w:r w:rsidR="009A1773">
        <w:rPr>
          <w:rFonts w:eastAsia="Times New Roman"/>
          <w:lang w:bidi="ne-NP"/>
        </w:rPr>
        <w:t xml:space="preserve"> </w:t>
      </w:r>
      <w:r w:rsidRPr="006F098B">
        <w:rPr>
          <w:rFonts w:eastAsia="Times New Roman"/>
          <w:lang w:bidi="ne-NP"/>
        </w:rPr>
        <w:t>server</w:t>
      </w:r>
    </w:p>
    <w:p w:rsidR="006F098B" w:rsidRPr="006F098B" w:rsidRDefault="000070BF" w:rsidP="006F098B">
      <w:pPr>
        <w:widowControl/>
        <w:rPr>
          <w:rFonts w:ascii="Times New Roman" w:eastAsia="Times New Roman" w:hAnsi="Times New Roman" w:cs="Mangal"/>
          <w:color w:val="auto"/>
          <w:lang w:bidi="ne-NP"/>
        </w:rPr>
      </w:pPr>
      <w:r>
        <w:rPr>
          <w:rFonts w:ascii="Arial" w:eastAsia="Times New Roman" w:hAnsi="Arial" w:cs="Arial"/>
          <w:lang w:bidi="ne-NP"/>
        </w:rPr>
        <w:t>W</w:t>
      </w:r>
      <w:r w:rsidR="006F098B" w:rsidRPr="006F098B">
        <w:rPr>
          <w:rFonts w:ascii="Arial" w:eastAsia="Times New Roman" w:hAnsi="Arial" w:cs="Arial"/>
          <w:lang w:bidi="ne-NP"/>
        </w:rPr>
        <w:t>eb server is a computer where the web co</w:t>
      </w:r>
      <w:r w:rsidR="007D1B2A">
        <w:rPr>
          <w:rFonts w:ascii="Arial" w:eastAsia="Times New Roman" w:hAnsi="Arial" w:cs="Arial"/>
          <w:lang w:bidi="ne-NP"/>
        </w:rPr>
        <w:t>ntent is stored. Basically web ser</w:t>
      </w:r>
      <w:r w:rsidR="006F098B" w:rsidRPr="006F098B">
        <w:rPr>
          <w:rFonts w:ascii="Arial" w:eastAsia="Times New Roman" w:hAnsi="Arial" w:cs="Arial"/>
          <w:lang w:bidi="ne-NP"/>
        </w:rPr>
        <w:t xml:space="preserve">ver is used to host the web sites but there exists other web </w:t>
      </w:r>
      <w:r w:rsidR="007D1B2A" w:rsidRPr="006F098B">
        <w:rPr>
          <w:rFonts w:ascii="Arial" w:eastAsia="Times New Roman" w:hAnsi="Arial" w:cs="Arial"/>
          <w:lang w:bidi="ne-NP"/>
        </w:rPr>
        <w:t>server’</w:t>
      </w:r>
      <w:r w:rsidR="009A1773">
        <w:rPr>
          <w:rFonts w:ascii="Arial" w:eastAsia="Times New Roman" w:hAnsi="Arial" w:cs="Arial"/>
          <w:lang w:bidi="ne-NP"/>
        </w:rPr>
        <w:t xml:space="preserve"> </w:t>
      </w:r>
      <w:r w:rsidR="007D1B2A" w:rsidRPr="006F098B">
        <w:rPr>
          <w:rFonts w:ascii="Arial" w:eastAsia="Times New Roman" w:hAnsi="Arial" w:cs="Arial"/>
          <w:lang w:bidi="ne-NP"/>
        </w:rPr>
        <w:t>such</w:t>
      </w:r>
      <w:r w:rsidR="006F098B" w:rsidRPr="006F098B">
        <w:rPr>
          <w:rFonts w:ascii="Arial" w:eastAsia="Times New Roman" w:hAnsi="Arial" w:cs="Arial"/>
          <w:lang w:bidi="ne-NP"/>
        </w:rPr>
        <w:t xml:space="preserve"> as gaming, storage, FTP, email etc.</w:t>
      </w:r>
    </w:p>
    <w:p w:rsidR="006F098B" w:rsidRPr="006F098B" w:rsidRDefault="007D1B2A" w:rsidP="006F098B">
      <w:pPr>
        <w:widowControl/>
        <w:rPr>
          <w:rFonts w:ascii="Times New Roman" w:eastAsia="Times New Roman" w:hAnsi="Times New Roman" w:cs="Mangal"/>
          <w:color w:val="auto"/>
          <w:lang w:bidi="ne-NP"/>
        </w:rPr>
      </w:pPr>
      <w:r>
        <w:rPr>
          <w:rFonts w:ascii="Arial" w:eastAsia="Times New Roman" w:hAnsi="Arial" w:cs="Arial"/>
          <w:lang w:bidi="ne-NP"/>
        </w:rPr>
        <w:t>Web</w:t>
      </w:r>
      <w:r w:rsidR="006F098B" w:rsidRPr="006F098B">
        <w:rPr>
          <w:rFonts w:ascii="Arial" w:eastAsia="Times New Roman" w:hAnsi="Arial" w:cs="Arial"/>
          <w:lang w:bidi="ne-NP"/>
        </w:rPr>
        <w:t xml:space="preserve">site is collection of web pages </w:t>
      </w:r>
      <w:r w:rsidRPr="006F098B">
        <w:rPr>
          <w:rFonts w:ascii="Arial" w:eastAsia="Times New Roman" w:hAnsi="Arial" w:cs="Arial"/>
          <w:lang w:bidi="ne-NP"/>
        </w:rPr>
        <w:t>while web</w:t>
      </w:r>
      <w:r w:rsidR="006F098B" w:rsidRPr="006F098B">
        <w:rPr>
          <w:rFonts w:ascii="Arial" w:eastAsia="Times New Roman" w:hAnsi="Arial" w:cs="Arial"/>
          <w:lang w:bidi="ne-NP"/>
        </w:rPr>
        <w:t xml:space="preserve"> server is a software that pond to the request for web resources.</w:t>
      </w:r>
    </w:p>
    <w:p w:rsidR="006F098B" w:rsidRPr="006F098B" w:rsidRDefault="007D1B2A" w:rsidP="006F098B">
      <w:pPr>
        <w:widowControl/>
        <w:rPr>
          <w:rFonts w:ascii="Times New Roman" w:eastAsia="Times New Roman" w:hAnsi="Times New Roman" w:cs="Mangal"/>
          <w:color w:val="auto"/>
          <w:lang w:bidi="ne-NP"/>
        </w:rPr>
      </w:pPr>
      <w:r>
        <w:rPr>
          <w:rFonts w:ascii="Arial" w:eastAsia="Times New Roman" w:hAnsi="Arial" w:cs="Arial"/>
          <w:lang w:bidi="ne-NP"/>
        </w:rPr>
        <w:t xml:space="preserve">The </w:t>
      </w:r>
      <w:r w:rsidR="006F098B" w:rsidRPr="006F098B">
        <w:rPr>
          <w:rFonts w:ascii="Arial" w:eastAsia="Times New Roman" w:hAnsi="Arial" w:cs="Arial"/>
          <w:lang w:bidi="ne-NP"/>
        </w:rPr>
        <w:t>requested page if requested page is found then it will send it to client</w:t>
      </w:r>
      <w:r>
        <w:rPr>
          <w:rFonts w:ascii="Arial" w:eastAsia="Times New Roman" w:hAnsi="Arial" w:cs="Arial"/>
          <w:lang w:bidi="ne-NP"/>
        </w:rPr>
        <w:t xml:space="preserve"> with an </w:t>
      </w:r>
      <w:r w:rsidRPr="006F098B">
        <w:rPr>
          <w:rFonts w:ascii="Arial" w:eastAsia="Times New Roman" w:hAnsi="Arial" w:cs="Arial"/>
          <w:lang w:bidi="ne-NP"/>
        </w:rPr>
        <w:t>HTTP response.</w:t>
      </w:r>
    </w:p>
    <w:p w:rsidR="006F098B" w:rsidRPr="006F098B" w:rsidRDefault="006F098B" w:rsidP="007D1B2A">
      <w:pPr>
        <w:widowControl/>
        <w:ind w:left="720"/>
        <w:rPr>
          <w:rFonts w:ascii="Times New Roman" w:eastAsia="Times New Roman" w:hAnsi="Times New Roman" w:cs="Mangal"/>
          <w:color w:val="auto"/>
          <w:lang w:bidi="ne-NP"/>
        </w:rPr>
      </w:pPr>
      <w:r w:rsidRPr="006F098B">
        <w:rPr>
          <w:rFonts w:ascii="Arial" w:eastAsia="Times New Roman" w:hAnsi="Arial" w:cs="Arial"/>
          <w:lang w:bidi="ne-NP"/>
        </w:rPr>
        <w:t>• If the requested web page is not found, web server will the send an HTTP response:</w:t>
      </w:r>
      <w:r w:rsidR="009A1773">
        <w:rPr>
          <w:rFonts w:ascii="Arial" w:eastAsia="Times New Roman" w:hAnsi="Arial" w:cs="Arial"/>
          <w:lang w:bidi="ne-NP"/>
        </w:rPr>
        <w:t xml:space="preserve"> </w:t>
      </w:r>
      <w:r w:rsidRPr="006F098B">
        <w:rPr>
          <w:rFonts w:ascii="Arial" w:eastAsia="Times New Roman" w:hAnsi="Arial" w:cs="Arial"/>
          <w:lang w:bidi="ne-NP"/>
        </w:rPr>
        <w:t>Error 404 Not found.</w:t>
      </w:r>
    </w:p>
    <w:p w:rsidR="006F098B" w:rsidRPr="006F098B" w:rsidRDefault="006F098B" w:rsidP="007D1B2A">
      <w:pPr>
        <w:widowControl/>
        <w:ind w:left="720"/>
        <w:rPr>
          <w:rFonts w:ascii="Times New Roman" w:eastAsia="Times New Roman" w:hAnsi="Times New Roman" w:cs="Mangal"/>
          <w:color w:val="auto"/>
          <w:lang w:bidi="ne-NP"/>
        </w:rPr>
      </w:pPr>
      <w:r w:rsidRPr="006F098B">
        <w:rPr>
          <w:rFonts w:ascii="Arial" w:eastAsia="Times New Roman" w:hAnsi="Arial" w:cs="Arial"/>
          <w:lang w:bidi="ne-NP"/>
        </w:rPr>
        <w:t>• If client has requested for some other resources then the web server will contact to the application server and data store to construct the HTTP response.</w:t>
      </w:r>
    </w:p>
    <w:p w:rsidR="005F7F54" w:rsidRDefault="005F7F54">
      <w:pPr>
        <w:rPr>
          <w:rFonts w:asciiTheme="majorHAnsi" w:eastAsia="Times New Roman" w:hAnsiTheme="majorHAnsi" w:cstheme="majorBidi"/>
          <w:color w:val="2E74B5" w:themeColor="accent1" w:themeShade="BF"/>
          <w:sz w:val="26"/>
          <w:szCs w:val="26"/>
          <w:lang w:bidi="ne-NP"/>
        </w:rPr>
      </w:pPr>
      <w:r>
        <w:rPr>
          <w:rFonts w:eastAsia="Times New Roman"/>
          <w:lang w:bidi="ne-NP"/>
        </w:rPr>
        <w:br w:type="page"/>
      </w:r>
    </w:p>
    <w:p w:rsidR="007D1B2A" w:rsidRPr="007D1B2A" w:rsidRDefault="007D1B2A" w:rsidP="00471915">
      <w:pPr>
        <w:pStyle w:val="Heading2"/>
        <w:rPr>
          <w:rFonts w:eastAsia="Times New Roman"/>
          <w:lang w:bidi="ne-NP"/>
        </w:rPr>
      </w:pPr>
      <w:r w:rsidRPr="007D1B2A">
        <w:rPr>
          <w:rFonts w:eastAsia="Times New Roman"/>
          <w:lang w:bidi="ne-NP"/>
        </w:rPr>
        <w:lastRenderedPageBreak/>
        <w:t>DNS</w:t>
      </w:r>
    </w:p>
    <w:p w:rsidR="007D1B2A" w:rsidRPr="007D1B2A" w:rsidRDefault="007D1B2A" w:rsidP="007D1B2A">
      <w:pPr>
        <w:widowControl/>
        <w:rPr>
          <w:rFonts w:ascii="Times New Roman" w:eastAsia="Times New Roman" w:hAnsi="Times New Roman" w:cs="Mangal"/>
          <w:color w:val="auto"/>
          <w:lang w:bidi="ne-NP"/>
        </w:rPr>
      </w:pPr>
      <w:r w:rsidRPr="007D1B2A">
        <w:rPr>
          <w:rFonts w:ascii="Arial" w:eastAsia="Times New Roman" w:hAnsi="Arial" w:cs="Arial"/>
          <w:lang w:bidi="ne-NP"/>
        </w:rPr>
        <w:t>An application layer protocol defin</w:t>
      </w:r>
      <w:r>
        <w:rPr>
          <w:rFonts w:ascii="Arial" w:eastAsia="Times New Roman" w:hAnsi="Arial" w:cs="Arial"/>
          <w:lang w:bidi="ne-NP"/>
        </w:rPr>
        <w:t xml:space="preserve">es how the application processes </w:t>
      </w:r>
      <w:r w:rsidRPr="007D1B2A">
        <w:rPr>
          <w:rFonts w:ascii="Arial" w:eastAsia="Times New Roman" w:hAnsi="Arial" w:cs="Arial"/>
          <w:lang w:bidi="ne-NP"/>
        </w:rPr>
        <w:t>running on different sys</w:t>
      </w:r>
      <w:r>
        <w:rPr>
          <w:rFonts w:ascii="Arial" w:eastAsia="Times New Roman" w:hAnsi="Arial" w:cs="Arial"/>
          <w:lang w:bidi="ne-NP"/>
        </w:rPr>
        <w:t xml:space="preserve">tems, pass the messages to each </w:t>
      </w:r>
      <w:r w:rsidRPr="007D1B2A">
        <w:rPr>
          <w:rFonts w:ascii="Arial" w:eastAsia="Times New Roman" w:hAnsi="Arial" w:cs="Arial"/>
          <w:lang w:bidi="ne-NP"/>
        </w:rPr>
        <w:t>other.</w:t>
      </w:r>
    </w:p>
    <w:p w:rsidR="007D1B2A" w:rsidRPr="007D1B2A" w:rsidRDefault="007D1B2A" w:rsidP="001E5CA1">
      <w:pPr>
        <w:pStyle w:val="ListParagraph"/>
        <w:widowControl/>
        <w:numPr>
          <w:ilvl w:val="0"/>
          <w:numId w:val="72"/>
        </w:numPr>
        <w:rPr>
          <w:rFonts w:ascii="Times New Roman" w:eastAsia="Times New Roman" w:hAnsi="Times New Roman" w:cs="Mangal"/>
          <w:color w:val="auto"/>
          <w:lang w:bidi="ne-NP"/>
        </w:rPr>
      </w:pPr>
      <w:r w:rsidRPr="007D1B2A">
        <w:rPr>
          <w:rFonts w:ascii="Arial" w:eastAsia="Times New Roman" w:hAnsi="Arial" w:cs="Arial"/>
          <w:lang w:bidi="ne-NP"/>
        </w:rPr>
        <w:t>DNS stands for Domain Name System.</w:t>
      </w:r>
    </w:p>
    <w:p w:rsidR="007D1B2A" w:rsidRPr="007D1B2A" w:rsidRDefault="007D1B2A" w:rsidP="001E5CA1">
      <w:pPr>
        <w:pStyle w:val="ListParagraph"/>
        <w:widowControl/>
        <w:numPr>
          <w:ilvl w:val="0"/>
          <w:numId w:val="72"/>
        </w:numPr>
        <w:rPr>
          <w:rFonts w:ascii="Times New Roman" w:eastAsia="Times New Roman" w:hAnsi="Times New Roman" w:cs="Mangal"/>
          <w:color w:val="auto"/>
          <w:lang w:bidi="ne-NP"/>
        </w:rPr>
      </w:pPr>
      <w:r w:rsidRPr="007D1B2A">
        <w:rPr>
          <w:rFonts w:ascii="Arial" w:eastAsia="Times New Roman" w:hAnsi="Arial" w:cs="Arial"/>
          <w:lang w:bidi="ne-NP"/>
        </w:rPr>
        <w:t xml:space="preserve">DNS is a directory service </w:t>
      </w:r>
      <w:r>
        <w:rPr>
          <w:rFonts w:ascii="Arial" w:eastAsia="Times New Roman" w:hAnsi="Arial" w:cs="Arial"/>
          <w:lang w:bidi="ne-NP"/>
        </w:rPr>
        <w:t xml:space="preserve">that provides a mapping between the </w:t>
      </w:r>
      <w:r w:rsidRPr="007D1B2A">
        <w:rPr>
          <w:rFonts w:ascii="Arial" w:eastAsia="Times New Roman" w:hAnsi="Arial" w:cs="Arial"/>
          <w:lang w:bidi="ne-NP"/>
        </w:rPr>
        <w:t>name of a host on the network and its numerical address.</w:t>
      </w:r>
    </w:p>
    <w:p w:rsidR="007D1B2A" w:rsidRPr="007D1B2A" w:rsidRDefault="007D1B2A" w:rsidP="001E5CA1">
      <w:pPr>
        <w:pStyle w:val="ListParagraph"/>
        <w:widowControl/>
        <w:numPr>
          <w:ilvl w:val="0"/>
          <w:numId w:val="72"/>
        </w:numPr>
        <w:rPr>
          <w:rFonts w:ascii="Times New Roman" w:eastAsia="Times New Roman" w:hAnsi="Times New Roman" w:cs="Mangal"/>
          <w:color w:val="auto"/>
          <w:lang w:bidi="ne-NP"/>
        </w:rPr>
      </w:pPr>
      <w:r w:rsidRPr="007D1B2A">
        <w:rPr>
          <w:rFonts w:ascii="Arial" w:eastAsia="Times New Roman" w:hAnsi="Arial" w:cs="Arial"/>
          <w:lang w:bidi="ne-NP"/>
        </w:rPr>
        <w:t>DNS is required for the functioning of the internet.</w:t>
      </w:r>
    </w:p>
    <w:p w:rsidR="007D1B2A" w:rsidRPr="007D1B2A" w:rsidRDefault="007D1B2A" w:rsidP="001E5CA1">
      <w:pPr>
        <w:pStyle w:val="ListParagraph"/>
        <w:widowControl/>
        <w:numPr>
          <w:ilvl w:val="0"/>
          <w:numId w:val="72"/>
        </w:numPr>
        <w:rPr>
          <w:rFonts w:ascii="Times New Roman" w:eastAsia="Times New Roman" w:hAnsi="Times New Roman" w:cs="Mangal"/>
          <w:color w:val="auto"/>
          <w:lang w:bidi="ne-NP"/>
        </w:rPr>
      </w:pPr>
      <w:r w:rsidRPr="007D1B2A">
        <w:rPr>
          <w:rFonts w:ascii="Arial" w:eastAsia="Times New Roman" w:hAnsi="Arial" w:cs="Arial"/>
          <w:lang w:bidi="ne-NP"/>
        </w:rPr>
        <w:t>Each node in a tree has a domain name, and a full domain nam</w:t>
      </w:r>
      <w:r>
        <w:rPr>
          <w:rFonts w:ascii="Arial" w:eastAsia="Times New Roman" w:hAnsi="Arial" w:cs="Arial"/>
          <w:lang w:bidi="ne-NP"/>
        </w:rPr>
        <w:t>e</w:t>
      </w:r>
      <w:r w:rsidRPr="007D1B2A">
        <w:rPr>
          <w:rFonts w:ascii="Arial" w:eastAsia="Times New Roman" w:hAnsi="Arial" w:cs="Arial"/>
          <w:lang w:bidi="ne-NP"/>
        </w:rPr>
        <w:t xml:space="preserve"> a sequence of symbols specified by dots.</w:t>
      </w:r>
    </w:p>
    <w:p w:rsidR="007D1B2A" w:rsidRPr="007D1B2A" w:rsidRDefault="007D1B2A" w:rsidP="001E5CA1">
      <w:pPr>
        <w:pStyle w:val="ListParagraph"/>
        <w:widowControl/>
        <w:numPr>
          <w:ilvl w:val="0"/>
          <w:numId w:val="72"/>
        </w:numPr>
        <w:rPr>
          <w:rFonts w:ascii="Times New Roman" w:eastAsia="Times New Roman" w:hAnsi="Times New Roman" w:cs="Mangal"/>
          <w:color w:val="auto"/>
          <w:lang w:bidi="ne-NP"/>
        </w:rPr>
      </w:pPr>
      <w:r w:rsidRPr="007D1B2A">
        <w:rPr>
          <w:rFonts w:ascii="Arial" w:eastAsia="Times New Roman" w:hAnsi="Arial" w:cs="Arial"/>
          <w:lang w:bidi="ne-NP"/>
        </w:rPr>
        <w:t>DNS is a service that translates the domain name into IP address</w:t>
      </w:r>
      <w:r>
        <w:rPr>
          <w:rFonts w:ascii="Arial" w:eastAsia="Times New Roman" w:hAnsi="Arial" w:cs="Arial"/>
          <w:lang w:bidi="ne-NP"/>
        </w:rPr>
        <w:t>.</w:t>
      </w:r>
      <w:r w:rsidRPr="007D1B2A">
        <w:rPr>
          <w:rFonts w:ascii="Arial" w:eastAsia="Times New Roman" w:hAnsi="Arial" w:cs="Arial"/>
          <w:lang w:bidi="ne-NP"/>
        </w:rPr>
        <w:t xml:space="preserve"> this allows the users of networks to utilize user-friendly </w:t>
      </w:r>
      <w:r>
        <w:rPr>
          <w:rFonts w:ascii="Arial" w:eastAsia="Times New Roman" w:hAnsi="Arial" w:cs="Arial"/>
          <w:lang w:bidi="ne-NP"/>
        </w:rPr>
        <w:t xml:space="preserve">names </w:t>
      </w:r>
      <w:r w:rsidRPr="007D1B2A">
        <w:rPr>
          <w:rFonts w:ascii="Arial" w:eastAsia="Times New Roman" w:hAnsi="Arial" w:cs="Arial"/>
          <w:lang w:bidi="ne-NP"/>
        </w:rPr>
        <w:t>when looking for other hosts instead of remembering the addresses.</w:t>
      </w:r>
    </w:p>
    <w:p w:rsidR="007D1B2A" w:rsidRPr="007D1B2A" w:rsidRDefault="007D1B2A" w:rsidP="001E5CA1">
      <w:pPr>
        <w:pStyle w:val="ListParagraph"/>
        <w:widowControl/>
        <w:numPr>
          <w:ilvl w:val="0"/>
          <w:numId w:val="72"/>
        </w:numPr>
        <w:rPr>
          <w:rFonts w:ascii="Times New Roman" w:eastAsia="Times New Roman" w:hAnsi="Times New Roman" w:cs="Mangal"/>
          <w:color w:val="auto"/>
          <w:lang w:bidi="ne-NP"/>
        </w:rPr>
      </w:pPr>
      <w:r w:rsidRPr="007D1B2A">
        <w:rPr>
          <w:rFonts w:ascii="Arial" w:eastAsia="Times New Roman" w:hAnsi="Arial" w:cs="Arial"/>
          <w:lang w:bidi="ne-NP"/>
        </w:rPr>
        <w:t>For example, suppose the FTP site at Edu</w:t>
      </w:r>
      <w:r w:rsidR="009A1773">
        <w:rPr>
          <w:rFonts w:ascii="Arial" w:eastAsia="Times New Roman" w:hAnsi="Arial" w:cs="Arial"/>
          <w:lang w:bidi="ne-NP"/>
        </w:rPr>
        <w:t xml:space="preserve"> </w:t>
      </w:r>
      <w:r w:rsidRPr="007D1B2A">
        <w:rPr>
          <w:rFonts w:ascii="Arial" w:eastAsia="Times New Roman" w:hAnsi="Arial" w:cs="Arial"/>
          <w:lang w:bidi="ne-NP"/>
        </w:rPr>
        <w:t xml:space="preserve">Soft had an IP address 132.147.165.50, most people would reach this site by specify! </w:t>
      </w:r>
      <w:hyperlink r:id="rId204" w:history="1">
        <w:r w:rsidRPr="007D1B2A">
          <w:rPr>
            <w:rFonts w:ascii="Arial" w:eastAsia="Times New Roman" w:hAnsi="Arial" w:cs="Arial"/>
            <w:lang w:bidi="ne-NP"/>
          </w:rPr>
          <w:t>ftp.EduSoft.com</w:t>
        </w:r>
      </w:hyperlink>
      <w:r w:rsidRPr="007D1B2A">
        <w:rPr>
          <w:rFonts w:ascii="Arial" w:eastAsia="Times New Roman" w:hAnsi="Arial" w:cs="Arial"/>
          <w:lang w:bidi="ne-NP"/>
        </w:rPr>
        <w:t>. Therefore, the domain name is more reliable th</w:t>
      </w:r>
      <w:r>
        <w:rPr>
          <w:rFonts w:ascii="Arial" w:eastAsia="Times New Roman" w:hAnsi="Arial" w:cs="Arial"/>
          <w:lang w:bidi="ne-NP"/>
        </w:rPr>
        <w:t>e domain name is more reliable than</w:t>
      </w:r>
      <w:r w:rsidRPr="007D1B2A">
        <w:rPr>
          <w:rFonts w:ascii="Arial" w:eastAsia="Times New Roman" w:hAnsi="Arial" w:cs="Arial"/>
          <w:lang w:bidi="ne-NP"/>
        </w:rPr>
        <w:t xml:space="preserve"> IP address.</w:t>
      </w:r>
    </w:p>
    <w:p w:rsidR="007D1B2A" w:rsidRPr="007D1B2A" w:rsidRDefault="007D1B2A" w:rsidP="00471915">
      <w:pPr>
        <w:pStyle w:val="Heading2"/>
        <w:rPr>
          <w:rFonts w:ascii="Times New Roman" w:eastAsia="Times New Roman" w:hAnsi="Times New Roman" w:cs="Mangal"/>
          <w:color w:val="auto"/>
          <w:lang w:bidi="ne-NP"/>
        </w:rPr>
      </w:pPr>
      <w:r w:rsidRPr="007D1B2A">
        <w:rPr>
          <w:rFonts w:eastAsia="Times New Roman"/>
          <w:lang w:bidi="ne-NP"/>
        </w:rPr>
        <w:t>loT (Internet of Things)</w:t>
      </w:r>
    </w:p>
    <w:p w:rsidR="007D1B2A" w:rsidRPr="007D1B2A" w:rsidRDefault="009A1773" w:rsidP="007D1B2A">
      <w:pPr>
        <w:widowControl/>
        <w:rPr>
          <w:rFonts w:ascii="Times New Roman" w:eastAsia="Times New Roman" w:hAnsi="Times New Roman" w:cs="Mangal"/>
          <w:color w:val="auto"/>
          <w:lang w:bidi="ne-NP"/>
        </w:rPr>
      </w:pPr>
      <w:r>
        <w:rPr>
          <w:rFonts w:ascii="Arial" w:eastAsia="Times New Roman" w:hAnsi="Arial" w:cs="Arial"/>
          <w:lang w:bidi="ne-NP"/>
        </w:rPr>
        <w:t>lot</w:t>
      </w:r>
      <w:r w:rsidR="007D1B2A" w:rsidRPr="007D1B2A">
        <w:rPr>
          <w:rFonts w:ascii="Arial" w:eastAsia="Times New Roman" w:hAnsi="Arial" w:cs="Arial"/>
          <w:lang w:bidi="ne-NP"/>
        </w:rPr>
        <w:t xml:space="preserve"> stands for Internet of Things, wh</w:t>
      </w:r>
      <w:r w:rsidR="001D4B3C">
        <w:rPr>
          <w:rFonts w:ascii="Arial" w:eastAsia="Times New Roman" w:hAnsi="Arial" w:cs="Arial"/>
          <w:lang w:bidi="ne-NP"/>
        </w:rPr>
        <w:t>ich means accessing and controlling</w:t>
      </w:r>
      <w:r w:rsidR="007D1B2A" w:rsidRPr="007D1B2A">
        <w:rPr>
          <w:rFonts w:ascii="Arial" w:eastAsia="Times New Roman" w:hAnsi="Arial" w:cs="Arial"/>
          <w:lang w:bidi="ne-NP"/>
        </w:rPr>
        <w:t xml:space="preserve">" daily usable </w:t>
      </w:r>
      <w:r w:rsidR="001D4B3C" w:rsidRPr="007D1B2A">
        <w:rPr>
          <w:rFonts w:ascii="Arial" w:eastAsia="Times New Roman" w:hAnsi="Arial" w:cs="Arial"/>
          <w:lang w:bidi="ne-NP"/>
        </w:rPr>
        <w:t>equipment’s</w:t>
      </w:r>
      <w:r w:rsidR="007D1B2A" w:rsidRPr="007D1B2A">
        <w:rPr>
          <w:rFonts w:ascii="Arial" w:eastAsia="Times New Roman" w:hAnsi="Arial" w:cs="Arial"/>
          <w:lang w:bidi="ne-NP"/>
        </w:rPr>
        <w:t xml:space="preserve"> and devices using Internet.</w:t>
      </w:r>
    </w:p>
    <w:p w:rsidR="007D1B2A" w:rsidRPr="007D1B2A" w:rsidRDefault="007D1B2A" w:rsidP="007D1B2A">
      <w:pPr>
        <w:widowControl/>
        <w:rPr>
          <w:rFonts w:ascii="Times New Roman" w:eastAsia="Times New Roman" w:hAnsi="Times New Roman" w:cs="Mangal"/>
          <w:color w:val="auto"/>
          <w:lang w:bidi="ne-NP"/>
        </w:rPr>
      </w:pPr>
      <w:r w:rsidRPr="007D1B2A">
        <w:rPr>
          <w:rFonts w:ascii="Arial" w:eastAsia="Times New Roman" w:hAnsi="Arial" w:cs="Arial"/>
          <w:lang w:bidi="ne-NP"/>
        </w:rPr>
        <w:t>Let's us look closely at our mobile d</w:t>
      </w:r>
      <w:r w:rsidR="001D4B3C">
        <w:rPr>
          <w:rFonts w:ascii="Arial" w:eastAsia="Times New Roman" w:hAnsi="Arial" w:cs="Arial"/>
          <w:lang w:bidi="ne-NP"/>
        </w:rPr>
        <w:t>evice which contains GPS Tracking,</w:t>
      </w:r>
      <w:r w:rsidRPr="007D1B2A">
        <w:rPr>
          <w:rFonts w:ascii="Arial" w:eastAsia="Times New Roman" w:hAnsi="Arial" w:cs="Arial"/>
          <w:lang w:bidi="ne-NP"/>
        </w:rPr>
        <w:t xml:space="preserve"> Mobile Gyroscope, Adaptive brightness, Voice detection, Face detecti</w:t>
      </w:r>
      <w:r w:rsidR="001D4B3C">
        <w:rPr>
          <w:rFonts w:ascii="Arial" w:eastAsia="Times New Roman" w:hAnsi="Arial" w:cs="Arial"/>
          <w:lang w:bidi="ne-NP"/>
        </w:rPr>
        <w:t>on</w:t>
      </w:r>
      <w:r w:rsidRPr="007D1B2A">
        <w:rPr>
          <w:rFonts w:ascii="Arial" w:eastAsia="Times New Roman" w:hAnsi="Arial" w:cs="Arial"/>
          <w:lang w:bidi="ne-NP"/>
        </w:rPr>
        <w:t xml:space="preserve"> etc. These components have their own i</w:t>
      </w:r>
      <w:r w:rsidR="001D4B3C">
        <w:rPr>
          <w:rFonts w:ascii="Arial" w:eastAsia="Times New Roman" w:hAnsi="Arial" w:cs="Arial"/>
          <w:lang w:bidi="ne-NP"/>
        </w:rPr>
        <w:t>ndividual features, but what about</w:t>
      </w:r>
      <w:r w:rsidRPr="007D1B2A">
        <w:rPr>
          <w:rFonts w:ascii="Arial" w:eastAsia="Times New Roman" w:hAnsi="Arial" w:cs="Arial"/>
          <w:lang w:bidi="ne-NP"/>
        </w:rPr>
        <w:t xml:space="preserve"> if these all communicate with each othe</w:t>
      </w:r>
      <w:r w:rsidR="001D4B3C">
        <w:rPr>
          <w:rFonts w:ascii="Arial" w:eastAsia="Times New Roman" w:hAnsi="Arial" w:cs="Arial"/>
          <w:lang w:bidi="ne-NP"/>
        </w:rPr>
        <w:t xml:space="preserve">r to provide a better environment? </w:t>
      </w:r>
      <w:r w:rsidRPr="007D1B2A">
        <w:rPr>
          <w:rFonts w:ascii="Arial" w:eastAsia="Times New Roman" w:hAnsi="Arial" w:cs="Arial"/>
          <w:lang w:bidi="ne-NP"/>
        </w:rPr>
        <w:t xml:space="preserve"> For example, the phone brightness is adjusted based on my GPS </w:t>
      </w:r>
      <w:r w:rsidR="005C6A4D" w:rsidRPr="007D1B2A">
        <w:rPr>
          <w:rFonts w:ascii="Arial" w:eastAsia="Times New Roman" w:hAnsi="Arial" w:cs="Arial"/>
          <w:lang w:bidi="ne-NP"/>
        </w:rPr>
        <w:t>locati</w:t>
      </w:r>
      <w:r w:rsidR="005C6A4D">
        <w:rPr>
          <w:rFonts w:ascii="Arial" w:eastAsia="Times New Roman" w:hAnsi="Arial" w:cs="Arial"/>
          <w:lang w:bidi="ne-NP"/>
        </w:rPr>
        <w:t xml:space="preserve">on </w:t>
      </w:r>
      <w:r w:rsidR="005C6A4D" w:rsidRPr="007D1B2A">
        <w:rPr>
          <w:rFonts w:ascii="Arial" w:eastAsia="Times New Roman" w:hAnsi="Arial" w:cs="Arial"/>
          <w:lang w:bidi="ne-NP"/>
        </w:rPr>
        <w:t>or</w:t>
      </w:r>
      <w:r w:rsidRPr="007D1B2A">
        <w:rPr>
          <w:rFonts w:ascii="Arial" w:eastAsia="Times New Roman" w:hAnsi="Arial" w:cs="Arial"/>
          <w:lang w:bidi="ne-NP"/>
        </w:rPr>
        <w:t xml:space="preserve"> my direction.</w:t>
      </w:r>
    </w:p>
    <w:p w:rsidR="005F7F54" w:rsidRDefault="005F7F54">
      <w:pPr>
        <w:rPr>
          <w:rFonts w:ascii="Arial" w:eastAsia="Times New Roman" w:hAnsi="Arial" w:cs="Arial"/>
          <w:color w:val="FFFFFF"/>
          <w:sz w:val="17"/>
          <w:szCs w:val="17"/>
          <w:lang w:bidi="ne-NP"/>
        </w:rPr>
      </w:pPr>
      <w:r>
        <w:rPr>
          <w:rFonts w:ascii="Arial" w:eastAsia="Times New Roman" w:hAnsi="Arial" w:cs="Arial"/>
          <w:color w:val="FFFFFF"/>
          <w:sz w:val="17"/>
          <w:szCs w:val="17"/>
          <w:lang w:bidi="ne-NP"/>
        </w:rPr>
        <w:br w:type="page"/>
      </w:r>
    </w:p>
    <w:p w:rsidR="005C6A4D" w:rsidRPr="005C6A4D" w:rsidRDefault="005C6A4D" w:rsidP="005C6A4D">
      <w:pPr>
        <w:rPr>
          <w:rFonts w:ascii="Times New Roman" w:eastAsia="Times New Roman" w:hAnsi="Times New Roman" w:cs="Mangal"/>
          <w:color w:val="auto"/>
          <w:lang w:bidi="ne-NP"/>
        </w:rPr>
      </w:pPr>
      <w:r w:rsidRPr="005C6A4D">
        <w:rPr>
          <w:rFonts w:ascii="Arial" w:eastAsia="Times New Roman" w:hAnsi="Arial" w:cs="Arial"/>
          <w:lang w:bidi="ne-NP"/>
        </w:rPr>
        <w:lastRenderedPageBreak/>
        <w:t>Connecting everyday things embedded with electronics, software, and sensors to internet enabling to collect a</w:t>
      </w:r>
      <w:r>
        <w:rPr>
          <w:rFonts w:ascii="Arial" w:eastAsia="Times New Roman" w:hAnsi="Arial" w:cs="Arial"/>
          <w:lang w:bidi="ne-NP"/>
        </w:rPr>
        <w:t xml:space="preserve">nd exchange data without human </w:t>
      </w:r>
      <w:r w:rsidRPr="005C6A4D">
        <w:rPr>
          <w:rFonts w:ascii="Arial" w:eastAsia="Times New Roman" w:hAnsi="Arial" w:cs="Arial"/>
          <w:lang w:bidi="ne-NP"/>
        </w:rPr>
        <w:t>interaction calle</w:t>
      </w:r>
      <w:r w:rsidR="002A4650">
        <w:rPr>
          <w:rFonts w:ascii="Arial" w:eastAsia="Times New Roman" w:hAnsi="Arial" w:cs="Arial"/>
          <w:lang w:bidi="ne-NP"/>
        </w:rPr>
        <w:t>d as the Internet of Things (lot</w:t>
      </w:r>
      <w:r w:rsidRPr="005C6A4D">
        <w:rPr>
          <w:rFonts w:ascii="Arial" w:eastAsia="Times New Roman" w:hAnsi="Arial" w:cs="Arial"/>
          <w:lang w:bidi="ne-NP"/>
        </w:rPr>
        <w:t>).</w:t>
      </w:r>
    </w:p>
    <w:p w:rsidR="005C6A4D" w:rsidRPr="005C6A4D" w:rsidRDefault="005C6A4D" w:rsidP="005C6A4D">
      <w:pPr>
        <w:widowControl/>
        <w:rPr>
          <w:rFonts w:ascii="Times New Roman" w:eastAsia="Times New Roman" w:hAnsi="Times New Roman" w:cs="Mangal"/>
          <w:color w:val="auto"/>
          <w:lang w:bidi="ne-NP"/>
        </w:rPr>
      </w:pPr>
      <w:r w:rsidRPr="005C6A4D">
        <w:rPr>
          <w:rFonts w:ascii="Arial" w:eastAsia="Times New Roman" w:hAnsi="Arial" w:cs="Arial"/>
          <w:lang w:bidi="ne-NP"/>
        </w:rPr>
        <w:t>The</w:t>
      </w:r>
      <w:r w:rsidR="002A4650">
        <w:rPr>
          <w:rFonts w:ascii="Arial" w:eastAsia="Times New Roman" w:hAnsi="Arial" w:cs="Arial"/>
          <w:lang w:bidi="ne-NP"/>
        </w:rPr>
        <w:t xml:space="preserve"> </w:t>
      </w:r>
      <w:r w:rsidRPr="005C6A4D">
        <w:rPr>
          <w:rFonts w:ascii="Arial" w:eastAsia="Times New Roman" w:hAnsi="Arial" w:cs="Arial"/>
          <w:lang w:bidi="ne-NP"/>
        </w:rPr>
        <w:t>term "Things" in</w:t>
      </w:r>
      <w:r w:rsidR="002A4650">
        <w:rPr>
          <w:rFonts w:ascii="Arial" w:eastAsia="Times New Roman" w:hAnsi="Arial" w:cs="Arial"/>
          <w:lang w:bidi="ne-NP"/>
        </w:rPr>
        <w:t xml:space="preserve"> </w:t>
      </w:r>
      <w:r w:rsidRPr="005C6A4D">
        <w:rPr>
          <w:rFonts w:ascii="Arial" w:eastAsia="Times New Roman" w:hAnsi="Arial" w:cs="Arial"/>
          <w:lang w:bidi="ne-NP"/>
        </w:rPr>
        <w:t>the Internet of Things refers</w:t>
      </w:r>
      <w:r>
        <w:rPr>
          <w:rFonts w:ascii="Arial" w:eastAsia="Times New Roman" w:hAnsi="Arial" w:cs="Arial"/>
          <w:lang w:bidi="ne-NP"/>
        </w:rPr>
        <w:t xml:space="preserve"> to anything and everything in</w:t>
      </w:r>
      <w:r w:rsidRPr="005C6A4D">
        <w:rPr>
          <w:rFonts w:ascii="Arial" w:eastAsia="Times New Roman" w:hAnsi="Arial" w:cs="Arial"/>
          <w:lang w:bidi="ne-NP"/>
        </w:rPr>
        <w:t xml:space="preserve"> day to day life which is accessed or connected through the internet. </w:t>
      </w:r>
      <w:r>
        <w:rPr>
          <w:rFonts w:ascii="Arial" w:eastAsia="Times New Roman" w:hAnsi="Arial" w:cs="Arial"/>
          <w:lang w:bidi="ne-NP"/>
        </w:rPr>
        <w:t>I</w:t>
      </w:r>
      <w:r w:rsidRPr="005C6A4D">
        <w:rPr>
          <w:rFonts w:ascii="Arial" w:eastAsia="Times New Roman" w:hAnsi="Arial" w:cs="Arial"/>
          <w:lang w:bidi="ne-NP"/>
        </w:rPr>
        <w:t>oT is an advanced automation and analytics system which deals with artificial intelligence, sensor, networking, electronic, cloud messaging etc. to deliver complete systems for the product or services. The system created by loT has gre</w:t>
      </w:r>
      <w:r>
        <w:rPr>
          <w:rFonts w:ascii="Arial" w:eastAsia="Times New Roman" w:hAnsi="Arial" w:cs="Arial"/>
          <w:lang w:bidi="ne-NP"/>
        </w:rPr>
        <w:t xml:space="preserve">ater transparency, control, and </w:t>
      </w:r>
      <w:r w:rsidRPr="005C6A4D">
        <w:rPr>
          <w:rFonts w:ascii="Arial" w:eastAsia="Times New Roman" w:hAnsi="Arial" w:cs="Arial"/>
          <w:lang w:bidi="ne-NP"/>
        </w:rPr>
        <w:t>performance.</w:t>
      </w:r>
    </w:p>
    <w:p w:rsidR="005C6A4D" w:rsidRPr="005C6A4D" w:rsidRDefault="005C6A4D" w:rsidP="005C6A4D">
      <w:pPr>
        <w:widowControl/>
        <w:rPr>
          <w:rFonts w:ascii="Times New Roman" w:eastAsia="Times New Roman" w:hAnsi="Times New Roman" w:cs="Mangal"/>
          <w:color w:val="auto"/>
          <w:lang w:bidi="ne-NP"/>
        </w:rPr>
      </w:pPr>
      <w:r w:rsidRPr="005C6A4D">
        <w:rPr>
          <w:rFonts w:ascii="Arial" w:eastAsia="Times New Roman" w:hAnsi="Arial" w:cs="Arial"/>
          <w:lang w:bidi="ne-NP"/>
        </w:rPr>
        <w:t>As we have a platform such as a cloud that contains all the data through which we connect all the things around us. For example, a house, where we can connect our home appliances suc</w:t>
      </w:r>
      <w:r>
        <w:rPr>
          <w:rFonts w:ascii="Arial" w:eastAsia="Times New Roman" w:hAnsi="Arial" w:cs="Arial"/>
          <w:lang w:bidi="ne-NP"/>
        </w:rPr>
        <w:t>h as air conditioner, light, etc</w:t>
      </w:r>
      <w:r w:rsidRPr="005C6A4D">
        <w:rPr>
          <w:rFonts w:ascii="Arial" w:eastAsia="Times New Roman" w:hAnsi="Arial" w:cs="Arial"/>
          <w:lang w:bidi="ne-NP"/>
        </w:rPr>
        <w:t xml:space="preserve">. through each other and all these </w:t>
      </w:r>
      <w:r>
        <w:rPr>
          <w:rFonts w:ascii="Arial" w:eastAsia="Times New Roman" w:hAnsi="Arial" w:cs="Arial"/>
          <w:lang w:bidi="ne-NP"/>
        </w:rPr>
        <w:t>things are managed at the same pl</w:t>
      </w:r>
      <w:r w:rsidRPr="005C6A4D">
        <w:rPr>
          <w:rFonts w:ascii="Arial" w:eastAsia="Times New Roman" w:hAnsi="Arial" w:cs="Arial"/>
          <w:lang w:bidi="ne-NP"/>
        </w:rPr>
        <w:t xml:space="preserve">atform. Since we have a platform, we can connect our car, track its fuel </w:t>
      </w:r>
      <w:r>
        <w:rPr>
          <w:rFonts w:ascii="Arial" w:eastAsia="Times New Roman" w:hAnsi="Arial" w:cs="Arial"/>
          <w:lang w:bidi="ne-NP"/>
        </w:rPr>
        <w:t>m</w:t>
      </w:r>
      <w:r w:rsidRPr="005C6A4D">
        <w:rPr>
          <w:rFonts w:ascii="Arial" w:eastAsia="Times New Roman" w:hAnsi="Arial" w:cs="Arial"/>
          <w:lang w:bidi="ne-NP"/>
        </w:rPr>
        <w:t>eter, speed level, and also track the location of the car.</w:t>
      </w:r>
    </w:p>
    <w:p w:rsidR="005C6A4D" w:rsidRPr="005C6A4D" w:rsidRDefault="005C6A4D" w:rsidP="00471915">
      <w:pPr>
        <w:pStyle w:val="Heading3"/>
        <w:rPr>
          <w:rFonts w:ascii="Times New Roman" w:eastAsia="Times New Roman" w:hAnsi="Times New Roman" w:cs="Mangal"/>
          <w:color w:val="auto"/>
          <w:lang w:bidi="ne-NP"/>
        </w:rPr>
      </w:pPr>
      <w:r>
        <w:rPr>
          <w:rFonts w:eastAsia="Times New Roman"/>
          <w:lang w:bidi="ne-NP"/>
        </w:rPr>
        <w:t>Ho</w:t>
      </w:r>
      <w:r w:rsidRPr="005C6A4D">
        <w:rPr>
          <w:rFonts w:eastAsia="Times New Roman"/>
          <w:lang w:bidi="ne-NP"/>
        </w:rPr>
        <w:t>w does Internet of Thing (loT) Work?</w:t>
      </w:r>
    </w:p>
    <w:p w:rsidR="005C6A4D" w:rsidRPr="005C6A4D" w:rsidRDefault="005C6A4D" w:rsidP="005C6A4D">
      <w:pPr>
        <w:widowControl/>
        <w:rPr>
          <w:rFonts w:ascii="Times New Roman" w:eastAsia="Times New Roman" w:hAnsi="Times New Roman" w:cs="Mangal"/>
          <w:color w:val="auto"/>
          <w:lang w:bidi="ne-NP"/>
        </w:rPr>
      </w:pPr>
      <w:r>
        <w:rPr>
          <w:rFonts w:ascii="Arial" w:eastAsia="Times New Roman" w:hAnsi="Arial" w:cs="Arial"/>
          <w:lang w:bidi="ne-NP"/>
        </w:rPr>
        <w:t>The</w:t>
      </w:r>
      <w:r w:rsidRPr="005C6A4D">
        <w:rPr>
          <w:rFonts w:ascii="Arial" w:eastAsia="Times New Roman" w:hAnsi="Arial" w:cs="Arial"/>
          <w:lang w:bidi="ne-NP"/>
        </w:rPr>
        <w:t xml:space="preserve"> working of loT is different for different loT echo system (architecture), </w:t>
      </w:r>
      <w:r>
        <w:rPr>
          <w:rFonts w:ascii="Arial" w:eastAsia="Times New Roman" w:hAnsi="Arial" w:cs="Arial"/>
          <w:lang w:bidi="ne-NP"/>
        </w:rPr>
        <w:t>H</w:t>
      </w:r>
      <w:r w:rsidRPr="005C6A4D">
        <w:rPr>
          <w:rFonts w:ascii="Arial" w:eastAsia="Times New Roman" w:hAnsi="Arial" w:cs="Arial"/>
          <w:lang w:bidi="ne-NP"/>
        </w:rPr>
        <w:t>owever, the key concept of there working a</w:t>
      </w:r>
      <w:r w:rsidR="005B2EF1">
        <w:rPr>
          <w:rFonts w:ascii="Arial" w:eastAsia="Times New Roman" w:hAnsi="Arial" w:cs="Arial"/>
          <w:lang w:bidi="ne-NP"/>
        </w:rPr>
        <w:t>re similar. The entire working ac</w:t>
      </w:r>
      <w:r w:rsidRPr="005C6A4D">
        <w:rPr>
          <w:rFonts w:ascii="Arial" w:eastAsia="Times New Roman" w:hAnsi="Arial" w:cs="Arial"/>
          <w:lang w:bidi="ne-NP"/>
        </w:rPr>
        <w:t>cess of loT starts with the device themselves, such as smartphones,</w:t>
      </w:r>
      <w:r w:rsidR="005B2EF1">
        <w:rPr>
          <w:rFonts w:ascii="Arial" w:eastAsia="Times New Roman" w:hAnsi="Arial" w:cs="Arial"/>
          <w:lang w:bidi="ne-NP"/>
        </w:rPr>
        <w:t>d</w:t>
      </w:r>
      <w:r w:rsidRPr="005C6A4D">
        <w:rPr>
          <w:rFonts w:ascii="Arial" w:eastAsia="Times New Roman" w:hAnsi="Arial" w:cs="Arial"/>
          <w:lang w:bidi="ne-NP"/>
        </w:rPr>
        <w:t>igital watches, electronic appliances, which securely communica</w:t>
      </w:r>
      <w:r w:rsidR="005B2EF1">
        <w:rPr>
          <w:rFonts w:ascii="Arial" w:eastAsia="Times New Roman" w:hAnsi="Arial" w:cs="Arial"/>
          <w:lang w:bidi="ne-NP"/>
        </w:rPr>
        <w:t xml:space="preserve">te with </w:t>
      </w:r>
      <w:r w:rsidR="005B2EF1" w:rsidRPr="005C6A4D">
        <w:rPr>
          <w:rFonts w:ascii="Arial" w:eastAsia="Times New Roman" w:hAnsi="Arial" w:cs="Arial"/>
          <w:lang w:bidi="ne-NP"/>
        </w:rPr>
        <w:t>lot</w:t>
      </w:r>
      <w:r w:rsidRPr="005C6A4D">
        <w:rPr>
          <w:rFonts w:ascii="Arial" w:eastAsia="Times New Roman" w:hAnsi="Arial" w:cs="Arial"/>
          <w:lang w:bidi="ne-NP"/>
        </w:rPr>
        <w:t xml:space="preserve"> platform. The platforms collect</w:t>
      </w:r>
      <w:r w:rsidR="005B2EF1">
        <w:rPr>
          <w:rFonts w:ascii="Arial" w:eastAsia="Times New Roman" w:hAnsi="Arial" w:cs="Arial"/>
          <w:lang w:bidi="ne-NP"/>
        </w:rPr>
        <w:t xml:space="preserve"> and analyze the data from all m</w:t>
      </w:r>
      <w:r w:rsidRPr="005C6A4D">
        <w:rPr>
          <w:rFonts w:ascii="Arial" w:eastAsia="Times New Roman" w:hAnsi="Arial" w:cs="Arial"/>
          <w:lang w:bidi="ne-NP"/>
        </w:rPr>
        <w:t>ultiple devices and platforms and trans</w:t>
      </w:r>
      <w:r w:rsidR="005B2EF1">
        <w:rPr>
          <w:rFonts w:ascii="Arial" w:eastAsia="Times New Roman" w:hAnsi="Arial" w:cs="Arial"/>
          <w:lang w:bidi="ne-NP"/>
        </w:rPr>
        <w:t>fer the most valuable data with ap</w:t>
      </w:r>
      <w:r w:rsidRPr="005C6A4D">
        <w:rPr>
          <w:rFonts w:ascii="Arial" w:eastAsia="Times New Roman" w:hAnsi="Arial" w:cs="Arial"/>
          <w:lang w:bidi="ne-NP"/>
        </w:rPr>
        <w:t>plications to devices.</w:t>
      </w:r>
    </w:p>
    <w:p w:rsidR="005C6A4D" w:rsidRDefault="005B2EF1" w:rsidP="00471915">
      <w:pPr>
        <w:pStyle w:val="Heading3"/>
        <w:rPr>
          <w:rFonts w:eastAsia="Times New Roman"/>
          <w:lang w:bidi="ne-NP"/>
        </w:rPr>
      </w:pPr>
      <w:r>
        <w:rPr>
          <w:rFonts w:eastAsia="Times New Roman"/>
          <w:lang w:bidi="ne-NP"/>
        </w:rPr>
        <w:t>Fe</w:t>
      </w:r>
      <w:r w:rsidR="005C6A4D" w:rsidRPr="005C6A4D">
        <w:rPr>
          <w:rFonts w:eastAsia="Times New Roman"/>
          <w:lang w:bidi="ne-NP"/>
        </w:rPr>
        <w:t>atures of IOT</w:t>
      </w:r>
    </w:p>
    <w:p w:rsidR="005B2EF1" w:rsidRPr="005C6A4D" w:rsidRDefault="005B2EF1" w:rsidP="005C6A4D">
      <w:pPr>
        <w:widowControl/>
        <w:rPr>
          <w:rFonts w:ascii="Times New Roman" w:eastAsia="Times New Roman" w:hAnsi="Times New Roman" w:cs="Mangal"/>
          <w:color w:val="auto"/>
          <w:lang w:bidi="ne-NP"/>
        </w:rPr>
      </w:pPr>
    </w:p>
    <w:p w:rsidR="005C6A4D" w:rsidRPr="005C6A4D" w:rsidRDefault="005B2EF1" w:rsidP="005C6A4D">
      <w:pPr>
        <w:widowControl/>
        <w:rPr>
          <w:rFonts w:ascii="Times New Roman" w:eastAsia="Times New Roman" w:hAnsi="Times New Roman" w:cs="Mangal"/>
          <w:color w:val="auto"/>
          <w:lang w:bidi="ne-NP"/>
        </w:rPr>
      </w:pPr>
      <w:r>
        <w:rPr>
          <w:rFonts w:ascii="Arial" w:eastAsia="Times New Roman" w:hAnsi="Arial" w:cs="Arial"/>
          <w:lang w:bidi="ne-NP"/>
        </w:rPr>
        <w:t>The</w:t>
      </w:r>
      <w:r w:rsidR="005C6A4D" w:rsidRPr="005C6A4D">
        <w:rPr>
          <w:rFonts w:ascii="Arial" w:eastAsia="Times New Roman" w:hAnsi="Arial" w:cs="Arial"/>
          <w:lang w:bidi="ne-NP"/>
        </w:rPr>
        <w:t xml:space="preserve"> most important features of loT on which it works are connectivity, </w:t>
      </w:r>
      <w:r>
        <w:rPr>
          <w:rFonts w:ascii="Arial" w:eastAsia="Times New Roman" w:hAnsi="Arial" w:cs="Arial"/>
          <w:lang w:bidi="ne-NP"/>
        </w:rPr>
        <w:t>an</w:t>
      </w:r>
      <w:r w:rsidR="005C6A4D" w:rsidRPr="005C6A4D">
        <w:rPr>
          <w:rFonts w:ascii="Arial" w:eastAsia="Times New Roman" w:hAnsi="Arial" w:cs="Arial"/>
          <w:lang w:bidi="ne-NP"/>
        </w:rPr>
        <w:t>alyzing, integrating, active enga</w:t>
      </w:r>
      <w:r>
        <w:rPr>
          <w:rFonts w:ascii="Arial" w:eastAsia="Times New Roman" w:hAnsi="Arial" w:cs="Arial"/>
          <w:lang w:bidi="ne-NP"/>
        </w:rPr>
        <w:t>gement, and many more. Some of the</w:t>
      </w:r>
      <w:r w:rsidR="005C6A4D" w:rsidRPr="005C6A4D">
        <w:rPr>
          <w:rFonts w:ascii="Arial" w:eastAsia="Times New Roman" w:hAnsi="Arial" w:cs="Arial"/>
          <w:lang w:bidi="ne-NP"/>
        </w:rPr>
        <w:t>m are listed below:</w:t>
      </w:r>
    </w:p>
    <w:p w:rsidR="005C6A4D" w:rsidRDefault="005C6A4D">
      <w:pPr>
        <w:rPr>
          <w:rFonts w:ascii="Times New Roman" w:hAnsi="Times New Roman" w:cs="Times New Roman"/>
          <w:sz w:val="22"/>
          <w:szCs w:val="22"/>
        </w:rPr>
      </w:pPr>
      <w:r>
        <w:rPr>
          <w:rFonts w:ascii="Times New Roman" w:hAnsi="Times New Roman" w:cs="Times New Roman"/>
          <w:sz w:val="22"/>
          <w:szCs w:val="22"/>
        </w:rPr>
        <w:br w:type="page"/>
      </w:r>
    </w:p>
    <w:p w:rsidR="005B2EF1" w:rsidRPr="005B2EF1" w:rsidRDefault="005B2EF1" w:rsidP="005B2EF1">
      <w:pPr>
        <w:widowControl/>
        <w:rPr>
          <w:rFonts w:ascii="Arial" w:eastAsia="Times New Roman" w:hAnsi="Arial" w:cs="Arial"/>
          <w:lang w:bidi="ne-NP"/>
        </w:rPr>
      </w:pPr>
      <w:r w:rsidRPr="00471915">
        <w:rPr>
          <w:rStyle w:val="Heading4Char"/>
        </w:rPr>
        <w:lastRenderedPageBreak/>
        <w:t>Connectivity</w:t>
      </w:r>
      <w:r w:rsidRPr="005B2EF1">
        <w:rPr>
          <w:rFonts w:ascii="Arial" w:eastAsia="Times New Roman" w:hAnsi="Arial" w:cs="Arial"/>
          <w:b/>
          <w:bCs/>
          <w:lang w:bidi="ne-NP"/>
        </w:rPr>
        <w:t>:</w:t>
      </w:r>
      <w:r w:rsidRPr="005B2EF1">
        <w:rPr>
          <w:rFonts w:ascii="Arial" w:eastAsia="Times New Roman" w:hAnsi="Arial" w:cs="Arial"/>
          <w:lang w:bidi="ne-NP"/>
        </w:rPr>
        <w:t>Connectivity refers to establish</w:t>
      </w:r>
      <w:r>
        <w:rPr>
          <w:rFonts w:ascii="Arial" w:eastAsia="Times New Roman" w:hAnsi="Arial" w:cs="Arial"/>
          <w:lang w:bidi="ne-NP"/>
        </w:rPr>
        <w:t xml:space="preserve"> a proper connection </w:t>
      </w:r>
      <w:r w:rsidRPr="005B2EF1">
        <w:rPr>
          <w:rFonts w:ascii="Arial" w:eastAsia="Times New Roman" w:hAnsi="Arial" w:cs="Arial"/>
          <w:lang w:bidi="ne-NP"/>
        </w:rPr>
        <w:t>between all the things of loT to loT platform it may be server or cloud After connecting the loT devices, it needs a high speed messagin</w:t>
      </w:r>
      <w:r>
        <w:rPr>
          <w:rFonts w:ascii="Arial" w:eastAsia="Times New Roman" w:hAnsi="Arial" w:cs="Arial"/>
          <w:lang w:bidi="ne-NP"/>
        </w:rPr>
        <w:t>g</w:t>
      </w:r>
      <w:r w:rsidRPr="005B2EF1">
        <w:rPr>
          <w:rFonts w:ascii="Arial" w:eastAsia="Times New Roman" w:hAnsi="Arial" w:cs="Arial"/>
          <w:lang w:bidi="ne-NP"/>
        </w:rPr>
        <w:t xml:space="preserve"> between the devices and cloud to enable reliable, secure and bi-directiona</w:t>
      </w:r>
      <w:r w:rsidR="002A4650">
        <w:rPr>
          <w:rFonts w:ascii="Arial" w:eastAsia="Times New Roman" w:hAnsi="Arial" w:cs="Arial"/>
          <w:lang w:bidi="ne-NP"/>
        </w:rPr>
        <w:t>l</w:t>
      </w:r>
      <w:r w:rsidRPr="005B2EF1">
        <w:rPr>
          <w:rFonts w:ascii="Arial" w:eastAsia="Times New Roman" w:hAnsi="Arial" w:cs="Arial"/>
          <w:lang w:bidi="ne-NP"/>
        </w:rPr>
        <w:t xml:space="preserve"> communication.</w:t>
      </w:r>
    </w:p>
    <w:p w:rsidR="005B2EF1" w:rsidRPr="005B2EF1" w:rsidRDefault="005B2EF1" w:rsidP="005B2EF1">
      <w:pPr>
        <w:widowControl/>
        <w:rPr>
          <w:rFonts w:ascii="Times New Roman" w:eastAsia="Times New Roman" w:hAnsi="Times New Roman" w:cs="Mangal"/>
          <w:color w:val="auto"/>
          <w:lang w:bidi="ne-NP"/>
        </w:rPr>
      </w:pPr>
      <w:r w:rsidRPr="005B2EF1">
        <w:rPr>
          <w:rFonts w:ascii="Arial" w:eastAsia="Times New Roman" w:hAnsi="Arial" w:cs="Arial"/>
          <w:lang w:bidi="ne-NP"/>
        </w:rPr>
        <w:t>After connecting all the relev</w:t>
      </w:r>
      <w:r>
        <w:rPr>
          <w:rFonts w:ascii="Arial" w:eastAsia="Times New Roman" w:hAnsi="Arial" w:cs="Arial"/>
          <w:lang w:bidi="ne-NP"/>
        </w:rPr>
        <w:t>ant things, it comes to real-time</w:t>
      </w:r>
      <w:r w:rsidRPr="005B2EF1">
        <w:rPr>
          <w:rFonts w:ascii="Arial" w:eastAsia="Times New Roman" w:hAnsi="Arial" w:cs="Arial"/>
          <w:lang w:bidi="ne-NP"/>
        </w:rPr>
        <w:t xml:space="preserve"> analyzing the data collected and use them to build effective busines</w:t>
      </w:r>
      <w:r>
        <w:rPr>
          <w:rFonts w:ascii="Arial" w:eastAsia="Times New Roman" w:hAnsi="Arial" w:cs="Arial"/>
          <w:lang w:bidi="ne-NP"/>
        </w:rPr>
        <w:t>s</w:t>
      </w:r>
      <w:r w:rsidRPr="005B2EF1">
        <w:rPr>
          <w:rFonts w:ascii="Arial" w:eastAsia="Times New Roman" w:hAnsi="Arial" w:cs="Arial"/>
          <w:lang w:bidi="ne-NP"/>
        </w:rPr>
        <w:t xml:space="preserve"> intelligence. If we have a good insight into data gathered from all thes</w:t>
      </w:r>
      <w:r>
        <w:rPr>
          <w:rFonts w:ascii="Arial" w:eastAsia="Times New Roman" w:hAnsi="Arial" w:cs="Arial"/>
          <w:lang w:bidi="ne-NP"/>
        </w:rPr>
        <w:t>e</w:t>
      </w:r>
      <w:r w:rsidRPr="005B2EF1">
        <w:rPr>
          <w:rFonts w:ascii="Arial" w:eastAsia="Times New Roman" w:hAnsi="Arial" w:cs="Arial"/>
          <w:lang w:bidi="ne-NP"/>
        </w:rPr>
        <w:t xml:space="preserve"> things, then we call our system has a smart system.</w:t>
      </w:r>
    </w:p>
    <w:p w:rsidR="005B2EF1" w:rsidRPr="005B2EF1" w:rsidRDefault="005B2EF1" w:rsidP="005B2EF1">
      <w:pPr>
        <w:widowControl/>
        <w:rPr>
          <w:rFonts w:ascii="Times New Roman" w:eastAsia="Times New Roman" w:hAnsi="Times New Roman" w:cs="Mangal"/>
          <w:color w:val="auto"/>
          <w:lang w:bidi="ne-NP"/>
        </w:rPr>
      </w:pPr>
      <w:r w:rsidRPr="00471915">
        <w:rPr>
          <w:rStyle w:val="Heading4Char"/>
        </w:rPr>
        <w:t>Integrating</w:t>
      </w:r>
      <w:r w:rsidRPr="005B2EF1">
        <w:rPr>
          <w:rFonts w:ascii="Arial" w:eastAsia="Times New Roman" w:hAnsi="Arial" w:cs="Arial"/>
          <w:b/>
          <w:bCs/>
          <w:lang w:bidi="ne-NP"/>
        </w:rPr>
        <w:t>:</w:t>
      </w:r>
      <w:r w:rsidR="00722798">
        <w:rPr>
          <w:rFonts w:ascii="Arial" w:eastAsia="Times New Roman" w:hAnsi="Arial" w:cs="Arial"/>
          <w:b/>
          <w:bCs/>
          <w:lang w:bidi="ne-NP"/>
        </w:rPr>
        <w:t xml:space="preserve"> </w:t>
      </w:r>
      <w:r w:rsidRPr="005B2EF1">
        <w:rPr>
          <w:rFonts w:ascii="Arial" w:eastAsia="Times New Roman" w:hAnsi="Arial" w:cs="Arial"/>
          <w:lang w:bidi="ne-NP"/>
        </w:rPr>
        <w:t>loT integrating the various models to improve the us experience as well.</w:t>
      </w:r>
    </w:p>
    <w:p w:rsidR="005B2EF1" w:rsidRPr="005B2EF1" w:rsidRDefault="005B2EF1" w:rsidP="005B2EF1">
      <w:pPr>
        <w:widowControl/>
        <w:rPr>
          <w:rFonts w:ascii="Times New Roman" w:eastAsia="Times New Roman" w:hAnsi="Times New Roman" w:cs="Mangal"/>
          <w:color w:val="auto"/>
          <w:lang w:bidi="ne-NP"/>
        </w:rPr>
      </w:pPr>
      <w:r w:rsidRPr="00471915">
        <w:rPr>
          <w:rStyle w:val="Heading4Char"/>
        </w:rPr>
        <w:t>Artificial Intelligence</w:t>
      </w:r>
      <w:r w:rsidRPr="005B2EF1">
        <w:rPr>
          <w:rFonts w:ascii="Arial" w:eastAsia="Times New Roman" w:hAnsi="Arial" w:cs="Arial"/>
          <w:b/>
          <w:bCs/>
          <w:lang w:bidi="ne-NP"/>
        </w:rPr>
        <w:t>:</w:t>
      </w:r>
      <w:r w:rsidRPr="005B2EF1">
        <w:rPr>
          <w:rFonts w:ascii="Arial" w:eastAsia="Times New Roman" w:hAnsi="Arial" w:cs="Arial"/>
          <w:lang w:bidi="ne-NP"/>
        </w:rPr>
        <w:t>loT makes things smart and enhances life throu</w:t>
      </w:r>
      <w:r w:rsidR="00722798">
        <w:rPr>
          <w:rFonts w:ascii="Arial" w:eastAsia="Times New Roman" w:hAnsi="Arial" w:cs="Arial"/>
          <w:lang w:bidi="ne-NP"/>
        </w:rPr>
        <w:t>gh</w:t>
      </w:r>
      <w:r w:rsidRPr="005B2EF1">
        <w:rPr>
          <w:rFonts w:ascii="Arial" w:eastAsia="Times New Roman" w:hAnsi="Arial" w:cs="Arial"/>
          <w:lang w:bidi="ne-NP"/>
        </w:rPr>
        <w:t xml:space="preserve"> the use of data. For example, if we have a coffee machine whose bea</w:t>
      </w:r>
      <w:r w:rsidR="00731A9C">
        <w:rPr>
          <w:rFonts w:ascii="Arial" w:eastAsia="Times New Roman" w:hAnsi="Arial" w:cs="Arial"/>
          <w:lang w:bidi="ne-NP"/>
        </w:rPr>
        <w:t>ns</w:t>
      </w:r>
      <w:r w:rsidRPr="005B2EF1">
        <w:rPr>
          <w:rFonts w:ascii="Arial" w:eastAsia="Times New Roman" w:hAnsi="Arial" w:cs="Arial"/>
          <w:lang w:bidi="ne-NP"/>
        </w:rPr>
        <w:t xml:space="preserve"> have going to end, then the coffee machine itself order the coffee bea</w:t>
      </w:r>
      <w:r w:rsidR="00731A9C">
        <w:rPr>
          <w:rFonts w:ascii="Arial" w:eastAsia="Times New Roman" w:hAnsi="Arial" w:cs="Arial"/>
          <w:lang w:bidi="ne-NP"/>
        </w:rPr>
        <w:t>ns</w:t>
      </w:r>
      <w:r w:rsidRPr="005B2EF1">
        <w:rPr>
          <w:rFonts w:ascii="Arial" w:eastAsia="Times New Roman" w:hAnsi="Arial" w:cs="Arial"/>
          <w:lang w:bidi="ne-NP"/>
        </w:rPr>
        <w:t xml:space="preserve"> of your choice from the retailer.</w:t>
      </w:r>
    </w:p>
    <w:p w:rsidR="005B2EF1" w:rsidRPr="005B2EF1" w:rsidRDefault="005B2EF1" w:rsidP="005B2EF1">
      <w:pPr>
        <w:widowControl/>
        <w:rPr>
          <w:rFonts w:ascii="Times New Roman" w:eastAsia="Times New Roman" w:hAnsi="Times New Roman" w:cs="Mangal"/>
          <w:color w:val="auto"/>
          <w:lang w:bidi="ne-NP"/>
        </w:rPr>
      </w:pPr>
      <w:r w:rsidRPr="00471915">
        <w:rPr>
          <w:rStyle w:val="Heading4Char"/>
        </w:rPr>
        <w:t>Sensing</w:t>
      </w:r>
      <w:r w:rsidRPr="005B2EF1">
        <w:rPr>
          <w:rFonts w:ascii="Arial" w:eastAsia="Times New Roman" w:hAnsi="Arial" w:cs="Arial"/>
          <w:b/>
          <w:bCs/>
          <w:lang w:bidi="ne-NP"/>
        </w:rPr>
        <w:t>:</w:t>
      </w:r>
      <w:r w:rsidR="00722798">
        <w:rPr>
          <w:rFonts w:ascii="Arial" w:eastAsia="Times New Roman" w:hAnsi="Arial" w:cs="Arial"/>
          <w:b/>
          <w:bCs/>
          <w:lang w:bidi="ne-NP"/>
        </w:rPr>
        <w:t xml:space="preserve"> </w:t>
      </w:r>
      <w:r w:rsidRPr="005B2EF1">
        <w:rPr>
          <w:rFonts w:ascii="Arial" w:eastAsia="Times New Roman" w:hAnsi="Arial" w:cs="Arial"/>
          <w:lang w:bidi="ne-NP"/>
        </w:rPr>
        <w:t>The sensor devices used in loT technologies detect and measu</w:t>
      </w:r>
      <w:r>
        <w:rPr>
          <w:rFonts w:ascii="Arial" w:eastAsia="Times New Roman" w:hAnsi="Arial" w:cs="Arial"/>
          <w:lang w:bidi="ne-NP"/>
        </w:rPr>
        <w:t>re</w:t>
      </w:r>
      <w:r w:rsidRPr="005B2EF1">
        <w:rPr>
          <w:rFonts w:ascii="Arial" w:eastAsia="Times New Roman" w:hAnsi="Arial" w:cs="Arial"/>
          <w:lang w:bidi="ne-NP"/>
        </w:rPr>
        <w:t xml:space="preserve"> any change in</w:t>
      </w:r>
      <w:r w:rsidR="00722798">
        <w:rPr>
          <w:rFonts w:ascii="Arial" w:eastAsia="Times New Roman" w:hAnsi="Arial" w:cs="Arial"/>
          <w:lang w:bidi="ne-NP"/>
        </w:rPr>
        <w:t xml:space="preserve"> </w:t>
      </w:r>
      <w:r w:rsidRPr="005B2EF1">
        <w:rPr>
          <w:rFonts w:ascii="Arial" w:eastAsia="Times New Roman" w:hAnsi="Arial" w:cs="Arial"/>
          <w:lang w:bidi="ne-NP"/>
        </w:rPr>
        <w:t>the environment and repor</w:t>
      </w:r>
      <w:r>
        <w:rPr>
          <w:rFonts w:ascii="Arial" w:eastAsia="Times New Roman" w:hAnsi="Arial" w:cs="Arial"/>
          <w:lang w:bidi="ne-NP"/>
        </w:rPr>
        <w:t>t on their status. loT technology</w:t>
      </w:r>
      <w:r w:rsidRPr="005B2EF1">
        <w:rPr>
          <w:rFonts w:ascii="Arial" w:eastAsia="Times New Roman" w:hAnsi="Arial" w:cs="Arial"/>
          <w:lang w:bidi="ne-NP"/>
        </w:rPr>
        <w:t xml:space="preserve"> brings passive networks to active networks. Without sensors, there </w:t>
      </w:r>
      <w:r>
        <w:rPr>
          <w:rFonts w:ascii="Arial" w:eastAsia="Times New Roman" w:hAnsi="Arial" w:cs="Arial"/>
          <w:smallCaps/>
          <w:lang w:bidi="ne-NP"/>
        </w:rPr>
        <w:t>could</w:t>
      </w:r>
      <w:r w:rsidR="00C16FA3">
        <w:rPr>
          <w:rFonts w:ascii="Arial" w:eastAsia="Times New Roman" w:hAnsi="Arial" w:cs="Arial"/>
          <w:smallCaps/>
          <w:lang w:bidi="ne-NP"/>
        </w:rPr>
        <w:t xml:space="preserve"> </w:t>
      </w:r>
      <w:r w:rsidRPr="005B2EF1">
        <w:rPr>
          <w:rFonts w:ascii="Arial" w:eastAsia="Times New Roman" w:hAnsi="Arial" w:cs="Arial"/>
          <w:lang w:bidi="ne-NP"/>
        </w:rPr>
        <w:t>not hold an effective or true loT environment.</w:t>
      </w:r>
    </w:p>
    <w:p w:rsidR="005B2EF1" w:rsidRPr="005B2EF1" w:rsidRDefault="005B2EF1" w:rsidP="005B2EF1">
      <w:pPr>
        <w:widowControl/>
        <w:rPr>
          <w:rFonts w:ascii="Times New Roman" w:eastAsia="Times New Roman" w:hAnsi="Times New Roman" w:cs="Mangal"/>
          <w:color w:val="auto"/>
          <w:lang w:bidi="ne-NP"/>
        </w:rPr>
      </w:pPr>
      <w:r w:rsidRPr="00471915">
        <w:rPr>
          <w:rStyle w:val="Heading4Char"/>
        </w:rPr>
        <w:t>Active Engagement:</w:t>
      </w:r>
      <w:r w:rsidR="00C16FA3">
        <w:rPr>
          <w:rStyle w:val="Heading4Char"/>
        </w:rPr>
        <w:t xml:space="preserve"> </w:t>
      </w:r>
      <w:r w:rsidRPr="005B2EF1">
        <w:rPr>
          <w:rFonts w:ascii="Arial" w:eastAsia="Times New Roman" w:hAnsi="Arial" w:cs="Arial"/>
          <w:lang w:bidi="ne-NP"/>
        </w:rPr>
        <w:t xml:space="preserve">loT makes the connected technology, product, </w:t>
      </w:r>
      <w:r w:rsidR="00731A9C" w:rsidRPr="005B2EF1">
        <w:rPr>
          <w:rFonts w:ascii="Arial" w:eastAsia="Times New Roman" w:hAnsi="Arial" w:cs="Arial"/>
          <w:lang w:bidi="ne-NP"/>
        </w:rPr>
        <w:t>and services</w:t>
      </w:r>
      <w:r w:rsidRPr="005B2EF1">
        <w:rPr>
          <w:rFonts w:ascii="Arial" w:eastAsia="Times New Roman" w:hAnsi="Arial" w:cs="Arial"/>
          <w:lang w:bidi="ne-NP"/>
        </w:rPr>
        <w:t xml:space="preserve"> to active engagement between each other.</w:t>
      </w:r>
    </w:p>
    <w:p w:rsidR="005B2EF1" w:rsidRPr="005B2EF1" w:rsidRDefault="005B2EF1" w:rsidP="005B2EF1">
      <w:pPr>
        <w:widowControl/>
        <w:rPr>
          <w:rFonts w:ascii="Times New Roman" w:eastAsia="Times New Roman" w:hAnsi="Times New Roman" w:cs="Mangal"/>
          <w:color w:val="auto"/>
          <w:lang w:bidi="ne-NP"/>
        </w:rPr>
      </w:pPr>
      <w:r w:rsidRPr="005B2EF1">
        <w:rPr>
          <w:rFonts w:ascii="Arial" w:eastAsia="Times New Roman" w:hAnsi="Arial" w:cs="Arial"/>
          <w:lang w:bidi="ne-NP"/>
        </w:rPr>
        <w:t>It is important to be the endpoint managemen</w:t>
      </w:r>
      <w:r w:rsidR="00731A9C">
        <w:rPr>
          <w:rFonts w:ascii="Arial" w:eastAsia="Times New Roman" w:hAnsi="Arial" w:cs="Arial"/>
          <w:lang w:bidi="ne-NP"/>
        </w:rPr>
        <w:t>t</w:t>
      </w:r>
      <w:r w:rsidRPr="005B2EF1">
        <w:rPr>
          <w:rFonts w:ascii="Arial" w:eastAsia="Times New Roman" w:hAnsi="Arial" w:cs="Arial"/>
          <w:lang w:bidi="ne-NP"/>
        </w:rPr>
        <w:t xml:space="preserve"> all the loT system otherwise, it makes the complete failure of the syste</w:t>
      </w:r>
      <w:r w:rsidR="00731A9C">
        <w:rPr>
          <w:rFonts w:ascii="Arial" w:eastAsia="Times New Roman" w:hAnsi="Arial" w:cs="Arial"/>
          <w:lang w:bidi="ne-NP"/>
        </w:rPr>
        <w:t>m</w:t>
      </w:r>
      <w:r w:rsidR="00C16FA3">
        <w:rPr>
          <w:rFonts w:ascii="Arial" w:eastAsia="Times New Roman" w:hAnsi="Arial" w:cs="Arial"/>
          <w:lang w:bidi="ne-NP"/>
        </w:rPr>
        <w:t xml:space="preserve"> f</w:t>
      </w:r>
      <w:r w:rsidRPr="005B2EF1">
        <w:rPr>
          <w:rFonts w:ascii="Arial" w:eastAsia="Times New Roman" w:hAnsi="Arial" w:cs="Arial"/>
          <w:lang w:bidi="ne-NP"/>
        </w:rPr>
        <w:t>or example, if a coffee machine itself order the coffee beans whe</w:t>
      </w:r>
      <w:r w:rsidR="00731A9C">
        <w:rPr>
          <w:rFonts w:ascii="Arial" w:eastAsia="Times New Roman" w:hAnsi="Arial" w:cs="Arial"/>
          <w:lang w:bidi="ne-NP"/>
        </w:rPr>
        <w:t>n</w:t>
      </w:r>
      <w:r w:rsidRPr="005B2EF1">
        <w:rPr>
          <w:rFonts w:ascii="Arial" w:eastAsia="Times New Roman" w:hAnsi="Arial" w:cs="Arial"/>
          <w:lang w:bidi="ne-NP"/>
        </w:rPr>
        <w:t xml:space="preserve"> goes to end but what happens when it orders the beans from a retai</w:t>
      </w:r>
      <w:r w:rsidR="00731A9C">
        <w:rPr>
          <w:rFonts w:ascii="Arial" w:eastAsia="Times New Roman" w:hAnsi="Arial" w:cs="Arial"/>
          <w:lang w:bidi="ne-NP"/>
        </w:rPr>
        <w:t>ler</w:t>
      </w:r>
      <w:r w:rsidRPr="005B2EF1">
        <w:rPr>
          <w:rFonts w:ascii="Arial" w:eastAsia="Times New Roman" w:hAnsi="Arial" w:cs="Arial"/>
          <w:lang w:bidi="ne-NP"/>
        </w:rPr>
        <w:t xml:space="preserve"> and we are not present at home for a few days, it leads to the failure the loT system. So, there must be a need for endpoint management.</w:t>
      </w:r>
    </w:p>
    <w:p w:rsidR="00731A9C" w:rsidRDefault="00731A9C">
      <w:pPr>
        <w:rPr>
          <w:rFonts w:ascii="Times New Roman" w:hAnsi="Times New Roman" w:cs="Times New Roman"/>
          <w:sz w:val="22"/>
          <w:szCs w:val="22"/>
        </w:rPr>
      </w:pPr>
      <w:r>
        <w:rPr>
          <w:rFonts w:ascii="Times New Roman" w:hAnsi="Times New Roman" w:cs="Times New Roman"/>
          <w:sz w:val="22"/>
          <w:szCs w:val="22"/>
        </w:rPr>
        <w:br w:type="page"/>
      </w:r>
    </w:p>
    <w:p w:rsidR="00731A9C" w:rsidRPr="00731A9C" w:rsidRDefault="00731A9C" w:rsidP="00D12C4D">
      <w:pPr>
        <w:pStyle w:val="Heading2"/>
        <w:rPr>
          <w:rFonts w:ascii="Times New Roman" w:eastAsia="Times New Roman" w:hAnsi="Times New Roman" w:cs="Mangal"/>
          <w:color w:val="auto"/>
          <w:lang w:bidi="ne-NP"/>
        </w:rPr>
      </w:pPr>
      <w:r w:rsidRPr="00731A9C">
        <w:rPr>
          <w:rFonts w:eastAsia="Times New Roman"/>
          <w:lang w:bidi="ne-NP"/>
        </w:rPr>
        <w:lastRenderedPageBreak/>
        <w:t>Cloud Computing</w:t>
      </w:r>
    </w:p>
    <w:p w:rsidR="00731A9C" w:rsidRPr="00731A9C" w:rsidRDefault="00731A9C" w:rsidP="00731A9C">
      <w:pPr>
        <w:widowControl/>
        <w:rPr>
          <w:rFonts w:ascii="Times New Roman" w:eastAsia="Times New Roman" w:hAnsi="Times New Roman" w:cs="Mangal"/>
          <w:color w:val="auto"/>
          <w:lang w:bidi="ne-NP"/>
        </w:rPr>
      </w:pPr>
      <w:r>
        <w:rPr>
          <w:rFonts w:ascii="Arial" w:eastAsia="Times New Roman" w:hAnsi="Arial" w:cs="Arial"/>
          <w:lang w:bidi="ne-NP"/>
        </w:rPr>
        <w:t>T</w:t>
      </w:r>
      <w:r w:rsidRPr="00731A9C">
        <w:rPr>
          <w:rFonts w:ascii="Arial" w:eastAsia="Times New Roman" w:hAnsi="Arial" w:cs="Arial"/>
          <w:lang w:bidi="ne-NP"/>
        </w:rPr>
        <w:t>he term 'cloud' refers to a network or the internet. It is a technology that uses remote servers on the internet to stor</w:t>
      </w:r>
      <w:r>
        <w:rPr>
          <w:rFonts w:ascii="Arial" w:eastAsia="Times New Roman" w:hAnsi="Arial" w:cs="Arial"/>
          <w:lang w:bidi="ne-NP"/>
        </w:rPr>
        <w:t>e, manage, and access data online</w:t>
      </w:r>
      <w:r w:rsidRPr="00731A9C">
        <w:rPr>
          <w:rFonts w:ascii="Arial" w:eastAsia="Times New Roman" w:hAnsi="Arial" w:cs="Arial"/>
          <w:lang w:bidi="ne-NP"/>
        </w:rPr>
        <w:t xml:space="preserve"> rather than local drives. The data can be anything such as files, </w:t>
      </w:r>
      <w:r>
        <w:rPr>
          <w:rFonts w:ascii="Arial" w:eastAsia="Times New Roman" w:hAnsi="Arial" w:cs="Arial"/>
          <w:lang w:bidi="ne-NP"/>
        </w:rPr>
        <w:t>im</w:t>
      </w:r>
      <w:r w:rsidRPr="00731A9C">
        <w:rPr>
          <w:rFonts w:ascii="Arial" w:eastAsia="Times New Roman" w:hAnsi="Arial" w:cs="Arial"/>
          <w:lang w:bidi="ne-NP"/>
        </w:rPr>
        <w:t>ages, documents, audio, video, and more.</w:t>
      </w:r>
    </w:p>
    <w:p w:rsidR="00731A9C" w:rsidRPr="00731A9C" w:rsidRDefault="00731A9C" w:rsidP="00731A9C">
      <w:pPr>
        <w:widowControl/>
        <w:rPr>
          <w:rFonts w:ascii="Times New Roman" w:eastAsia="Times New Roman" w:hAnsi="Times New Roman" w:cs="Mangal"/>
          <w:color w:val="auto"/>
          <w:lang w:bidi="ne-NP"/>
        </w:rPr>
      </w:pPr>
      <w:r>
        <w:rPr>
          <w:rFonts w:ascii="Arial" w:eastAsia="Times New Roman" w:hAnsi="Arial" w:cs="Arial"/>
          <w:lang w:bidi="ne-NP"/>
        </w:rPr>
        <w:t>F</w:t>
      </w:r>
      <w:r w:rsidRPr="00731A9C">
        <w:rPr>
          <w:rFonts w:ascii="Arial" w:eastAsia="Times New Roman" w:hAnsi="Arial" w:cs="Arial"/>
          <w:lang w:bidi="ne-NP"/>
        </w:rPr>
        <w:t>ollowing are the operations that we can do using cloud computing:</w:t>
      </w:r>
    </w:p>
    <w:p w:rsidR="00731A9C" w:rsidRPr="00731A9C" w:rsidRDefault="00731A9C" w:rsidP="001E5CA1">
      <w:pPr>
        <w:pStyle w:val="ListParagraph"/>
        <w:widowControl/>
        <w:numPr>
          <w:ilvl w:val="0"/>
          <w:numId w:val="73"/>
        </w:numPr>
        <w:rPr>
          <w:rFonts w:ascii="Times New Roman" w:eastAsia="Times New Roman" w:hAnsi="Times New Roman" w:cs="Mangal"/>
          <w:color w:val="auto"/>
          <w:lang w:bidi="ne-NP"/>
        </w:rPr>
      </w:pPr>
      <w:r w:rsidRPr="00731A9C">
        <w:rPr>
          <w:rFonts w:ascii="Arial" w:eastAsia="Times New Roman" w:hAnsi="Arial" w:cs="Arial"/>
          <w:lang w:bidi="ne-NP"/>
        </w:rPr>
        <w:t>Developing new applications and services</w:t>
      </w:r>
    </w:p>
    <w:p w:rsidR="00731A9C" w:rsidRPr="00731A9C" w:rsidRDefault="00731A9C" w:rsidP="001E5CA1">
      <w:pPr>
        <w:pStyle w:val="ListParagraph"/>
        <w:widowControl/>
        <w:numPr>
          <w:ilvl w:val="0"/>
          <w:numId w:val="73"/>
        </w:numPr>
        <w:rPr>
          <w:rFonts w:ascii="Times New Roman" w:eastAsia="Times New Roman" w:hAnsi="Times New Roman" w:cs="Mangal"/>
          <w:color w:val="auto"/>
          <w:lang w:bidi="ne-NP"/>
        </w:rPr>
      </w:pPr>
      <w:r w:rsidRPr="00731A9C">
        <w:rPr>
          <w:rFonts w:ascii="Arial" w:eastAsia="Times New Roman" w:hAnsi="Arial" w:cs="Arial"/>
          <w:lang w:bidi="ne-NP"/>
        </w:rPr>
        <w:t>Storage, back up, and recovery of data</w:t>
      </w:r>
    </w:p>
    <w:p w:rsidR="00731A9C" w:rsidRPr="00731A9C" w:rsidRDefault="00731A9C" w:rsidP="001E5CA1">
      <w:pPr>
        <w:pStyle w:val="ListParagraph"/>
        <w:widowControl/>
        <w:numPr>
          <w:ilvl w:val="0"/>
          <w:numId w:val="73"/>
        </w:numPr>
        <w:rPr>
          <w:rFonts w:ascii="Times New Roman" w:eastAsia="Times New Roman" w:hAnsi="Times New Roman" w:cs="Mangal"/>
          <w:color w:val="auto"/>
          <w:lang w:bidi="ne-NP"/>
        </w:rPr>
      </w:pPr>
      <w:r w:rsidRPr="00731A9C">
        <w:rPr>
          <w:rFonts w:ascii="Arial" w:eastAsia="Times New Roman" w:hAnsi="Arial" w:cs="Arial"/>
          <w:lang w:bidi="ne-NP"/>
        </w:rPr>
        <w:t>Hosting blogs and websites</w:t>
      </w:r>
    </w:p>
    <w:p w:rsidR="00731A9C" w:rsidRPr="00731A9C" w:rsidRDefault="00731A9C" w:rsidP="001E5CA1">
      <w:pPr>
        <w:pStyle w:val="ListParagraph"/>
        <w:widowControl/>
        <w:numPr>
          <w:ilvl w:val="0"/>
          <w:numId w:val="73"/>
        </w:numPr>
        <w:rPr>
          <w:rFonts w:ascii="Times New Roman" w:eastAsia="Times New Roman" w:hAnsi="Times New Roman" w:cs="Mangal"/>
          <w:color w:val="auto"/>
          <w:lang w:bidi="ne-NP"/>
        </w:rPr>
      </w:pPr>
      <w:r w:rsidRPr="00731A9C">
        <w:rPr>
          <w:rFonts w:ascii="Arial" w:eastAsia="Times New Roman" w:hAnsi="Arial" w:cs="Arial"/>
          <w:lang w:bidi="ne-NP"/>
        </w:rPr>
        <w:t>Delivery of software on demand</w:t>
      </w:r>
    </w:p>
    <w:p w:rsidR="00731A9C" w:rsidRPr="00731A9C" w:rsidRDefault="00731A9C" w:rsidP="001E5CA1">
      <w:pPr>
        <w:pStyle w:val="ListParagraph"/>
        <w:widowControl/>
        <w:numPr>
          <w:ilvl w:val="0"/>
          <w:numId w:val="73"/>
        </w:numPr>
        <w:rPr>
          <w:rFonts w:ascii="Times New Roman" w:eastAsia="Times New Roman" w:hAnsi="Times New Roman" w:cs="Mangal"/>
          <w:color w:val="auto"/>
          <w:lang w:bidi="ne-NP"/>
        </w:rPr>
      </w:pPr>
      <w:r w:rsidRPr="00731A9C">
        <w:rPr>
          <w:rFonts w:ascii="Arial" w:eastAsia="Times New Roman" w:hAnsi="Arial" w:cs="Arial"/>
          <w:lang w:bidi="ne-NP"/>
        </w:rPr>
        <w:t>Analysis of data</w:t>
      </w:r>
    </w:p>
    <w:p w:rsidR="00731A9C" w:rsidRPr="00731A9C" w:rsidRDefault="00731A9C" w:rsidP="001E5CA1">
      <w:pPr>
        <w:pStyle w:val="ListParagraph"/>
        <w:widowControl/>
        <w:numPr>
          <w:ilvl w:val="0"/>
          <w:numId w:val="73"/>
        </w:numPr>
        <w:rPr>
          <w:rFonts w:ascii="Times New Roman" w:eastAsia="Times New Roman" w:hAnsi="Times New Roman" w:cs="Mangal"/>
          <w:color w:val="auto"/>
          <w:lang w:bidi="ne-NP"/>
        </w:rPr>
      </w:pPr>
      <w:r w:rsidRPr="00731A9C">
        <w:rPr>
          <w:rFonts w:ascii="Arial" w:eastAsia="Times New Roman" w:hAnsi="Arial" w:cs="Arial"/>
          <w:lang w:bidi="ne-NP"/>
        </w:rPr>
        <w:t>Streaming videos and audios</w:t>
      </w:r>
    </w:p>
    <w:p w:rsidR="00731A9C" w:rsidRPr="00731A9C" w:rsidRDefault="00731A9C" w:rsidP="00D12C4D">
      <w:pPr>
        <w:pStyle w:val="Heading3"/>
        <w:rPr>
          <w:rFonts w:ascii="Times New Roman" w:eastAsia="Times New Roman" w:hAnsi="Times New Roman" w:cs="Mangal"/>
          <w:color w:val="auto"/>
          <w:lang w:bidi="ne-NP"/>
        </w:rPr>
      </w:pPr>
      <w:r>
        <w:rPr>
          <w:rFonts w:eastAsia="Times New Roman"/>
          <w:lang w:bidi="ne-NP"/>
        </w:rPr>
        <w:t>W</w:t>
      </w:r>
      <w:r w:rsidRPr="00731A9C">
        <w:rPr>
          <w:rFonts w:eastAsia="Times New Roman"/>
          <w:lang w:bidi="ne-NP"/>
        </w:rPr>
        <w:t>hy is Cloud Computing important ?</w:t>
      </w:r>
    </w:p>
    <w:p w:rsidR="00731A9C" w:rsidRPr="00731A9C" w:rsidRDefault="00731A9C" w:rsidP="00731A9C">
      <w:pPr>
        <w:widowControl/>
        <w:rPr>
          <w:rFonts w:ascii="Times New Roman" w:eastAsia="Times New Roman" w:hAnsi="Times New Roman" w:cs="Mangal"/>
          <w:color w:val="auto"/>
          <w:lang w:bidi="ne-NP"/>
        </w:rPr>
      </w:pPr>
      <w:r>
        <w:rPr>
          <w:rFonts w:ascii="Arial" w:eastAsia="Times New Roman" w:hAnsi="Arial" w:cs="Arial"/>
          <w:lang w:bidi="ne-NP"/>
        </w:rPr>
        <w:t>Smal</w:t>
      </w:r>
      <w:r w:rsidRPr="00731A9C">
        <w:rPr>
          <w:rFonts w:ascii="Arial" w:eastAsia="Times New Roman" w:hAnsi="Arial" w:cs="Arial"/>
          <w:lang w:bidi="ne-NP"/>
        </w:rPr>
        <w:t xml:space="preserve">l as well as large IT companies, follow the traditional methods to </w:t>
      </w:r>
      <w:r>
        <w:rPr>
          <w:rFonts w:ascii="Arial" w:eastAsia="Times New Roman" w:hAnsi="Arial" w:cs="Arial"/>
          <w:lang w:bidi="ne-NP"/>
        </w:rPr>
        <w:t>pr</w:t>
      </w:r>
      <w:r w:rsidRPr="00731A9C">
        <w:rPr>
          <w:rFonts w:ascii="Arial" w:eastAsia="Times New Roman" w:hAnsi="Arial" w:cs="Arial"/>
          <w:lang w:bidi="ne-NP"/>
        </w:rPr>
        <w:t xml:space="preserve">ovide the IT infrastructure. That means for any IT company, we need a </w:t>
      </w:r>
      <w:r>
        <w:rPr>
          <w:rFonts w:ascii="Arial" w:eastAsia="Times New Roman" w:hAnsi="Arial" w:cs="Arial"/>
          <w:lang w:bidi="ne-NP"/>
        </w:rPr>
        <w:t>Se</w:t>
      </w:r>
      <w:r w:rsidRPr="00731A9C">
        <w:rPr>
          <w:rFonts w:ascii="Arial" w:eastAsia="Times New Roman" w:hAnsi="Arial" w:cs="Arial"/>
          <w:lang w:bidi="ne-NP"/>
        </w:rPr>
        <w:t>rver Room that is the basic need of IT companies.</w:t>
      </w:r>
    </w:p>
    <w:p w:rsidR="00731A9C" w:rsidRPr="00731A9C" w:rsidRDefault="00731A9C" w:rsidP="00731A9C">
      <w:pPr>
        <w:widowControl/>
        <w:rPr>
          <w:rFonts w:ascii="Times New Roman" w:eastAsia="Times New Roman" w:hAnsi="Times New Roman" w:cs="Mangal"/>
          <w:color w:val="auto"/>
          <w:lang w:bidi="ne-NP"/>
        </w:rPr>
      </w:pPr>
      <w:r>
        <w:rPr>
          <w:rFonts w:ascii="Arial" w:eastAsia="Times New Roman" w:hAnsi="Arial" w:cs="Arial"/>
          <w:lang w:bidi="ne-NP"/>
        </w:rPr>
        <w:t xml:space="preserve">In </w:t>
      </w:r>
      <w:r w:rsidRPr="00731A9C">
        <w:rPr>
          <w:rFonts w:ascii="Arial" w:eastAsia="Times New Roman" w:hAnsi="Arial" w:cs="Arial"/>
          <w:lang w:bidi="ne-NP"/>
        </w:rPr>
        <w:t>that server room, there should be a databa</w:t>
      </w:r>
      <w:r>
        <w:rPr>
          <w:rFonts w:ascii="Arial" w:eastAsia="Times New Roman" w:hAnsi="Arial" w:cs="Arial"/>
          <w:lang w:bidi="ne-NP"/>
        </w:rPr>
        <w:t>se server, mail server, networking</w:t>
      </w:r>
      <w:r w:rsidRPr="00731A9C">
        <w:rPr>
          <w:rFonts w:ascii="Arial" w:eastAsia="Times New Roman" w:hAnsi="Arial" w:cs="Arial"/>
          <w:lang w:bidi="ne-NP"/>
        </w:rPr>
        <w:t xml:space="preserve">, firewalls, routers, modem, switches, QPS (Query Per </w:t>
      </w:r>
      <w:r>
        <w:rPr>
          <w:rFonts w:ascii="Arial" w:eastAsia="Times New Roman" w:hAnsi="Arial" w:cs="Arial"/>
          <w:lang w:bidi="ne-NP"/>
        </w:rPr>
        <w:t>se</w:t>
      </w:r>
      <w:r w:rsidRPr="00731A9C">
        <w:rPr>
          <w:rFonts w:ascii="Arial" w:eastAsia="Times New Roman" w:hAnsi="Arial" w:cs="Arial"/>
          <w:lang w:bidi="ne-NP"/>
        </w:rPr>
        <w:t>cond means how much queries or load w</w:t>
      </w:r>
      <w:r>
        <w:rPr>
          <w:rFonts w:ascii="Arial" w:eastAsia="Times New Roman" w:hAnsi="Arial" w:cs="Arial"/>
          <w:lang w:bidi="ne-NP"/>
        </w:rPr>
        <w:t>ill be handled by the server), Co</w:t>
      </w:r>
      <w:r w:rsidRPr="00731A9C">
        <w:rPr>
          <w:rFonts w:ascii="Arial" w:eastAsia="Times New Roman" w:hAnsi="Arial" w:cs="Arial"/>
          <w:lang w:bidi="ne-NP"/>
        </w:rPr>
        <w:t>nfigurable system, high net speed, and the maintenance engineers.</w:t>
      </w:r>
    </w:p>
    <w:p w:rsidR="00731A9C" w:rsidRPr="00731A9C" w:rsidRDefault="00731A9C" w:rsidP="00731A9C">
      <w:pPr>
        <w:widowControl/>
        <w:rPr>
          <w:rFonts w:ascii="Times New Roman" w:eastAsia="Times New Roman" w:hAnsi="Times New Roman" w:cs="Mangal"/>
          <w:color w:val="auto"/>
          <w:lang w:bidi="ne-NP"/>
        </w:rPr>
      </w:pPr>
      <w:r>
        <w:rPr>
          <w:rFonts w:ascii="Arial" w:eastAsia="Times New Roman" w:hAnsi="Arial" w:cs="Arial"/>
          <w:lang w:bidi="ne-NP"/>
        </w:rPr>
        <w:t>To</w:t>
      </w:r>
      <w:r w:rsidRPr="00731A9C">
        <w:rPr>
          <w:rFonts w:ascii="Arial" w:eastAsia="Times New Roman" w:hAnsi="Arial" w:cs="Arial"/>
          <w:lang w:bidi="ne-NP"/>
        </w:rPr>
        <w:t xml:space="preserve"> establish such IT infrastructure, we need to spend lots of money. To </w:t>
      </w:r>
      <w:r>
        <w:rPr>
          <w:rFonts w:ascii="Arial" w:eastAsia="Times New Roman" w:hAnsi="Arial" w:cs="Arial"/>
          <w:lang w:bidi="ne-NP"/>
        </w:rPr>
        <w:t>ov</w:t>
      </w:r>
      <w:r w:rsidRPr="00731A9C">
        <w:rPr>
          <w:rFonts w:ascii="Arial" w:eastAsia="Times New Roman" w:hAnsi="Arial" w:cs="Arial"/>
          <w:lang w:bidi="ne-NP"/>
        </w:rPr>
        <w:t xml:space="preserve">ercome all these problems and to reduce the IT infrastructure cost, </w:t>
      </w:r>
      <w:r>
        <w:rPr>
          <w:rFonts w:ascii="Arial" w:eastAsia="Times New Roman" w:hAnsi="Arial" w:cs="Arial"/>
          <w:lang w:bidi="ne-NP"/>
        </w:rPr>
        <w:t>clo</w:t>
      </w:r>
      <w:r w:rsidRPr="00731A9C">
        <w:rPr>
          <w:rFonts w:ascii="Arial" w:eastAsia="Times New Roman" w:hAnsi="Arial" w:cs="Arial"/>
          <w:lang w:bidi="ne-NP"/>
        </w:rPr>
        <w:t>ud Computing comes into existence.</w:t>
      </w:r>
    </w:p>
    <w:p w:rsidR="00731A9C" w:rsidRDefault="00731A9C">
      <w:pPr>
        <w:rPr>
          <w:rFonts w:ascii="Times New Roman" w:hAnsi="Times New Roman" w:cs="Times New Roman"/>
          <w:sz w:val="22"/>
          <w:szCs w:val="22"/>
        </w:rPr>
      </w:pPr>
      <w:r>
        <w:rPr>
          <w:rFonts w:ascii="Times New Roman" w:hAnsi="Times New Roman" w:cs="Times New Roman"/>
          <w:sz w:val="22"/>
          <w:szCs w:val="22"/>
        </w:rPr>
        <w:br w:type="page"/>
      </w:r>
    </w:p>
    <w:p w:rsidR="00731A9C" w:rsidRPr="00731A9C" w:rsidRDefault="00731A9C" w:rsidP="00D12C4D">
      <w:pPr>
        <w:pStyle w:val="Heading2"/>
        <w:rPr>
          <w:rFonts w:ascii="Times New Roman" w:eastAsia="Times New Roman" w:hAnsi="Times New Roman" w:cs="Mangal"/>
          <w:color w:val="auto"/>
          <w:lang w:bidi="ne-NP"/>
        </w:rPr>
      </w:pPr>
      <w:r w:rsidRPr="00731A9C">
        <w:rPr>
          <w:rFonts w:eastAsia="Times New Roman"/>
          <w:lang w:bidi="ne-NP"/>
        </w:rPr>
        <w:lastRenderedPageBreak/>
        <w:t>SUMMARY</w:t>
      </w:r>
    </w:p>
    <w:p w:rsidR="00731A9C" w:rsidRPr="00731A9C" w:rsidRDefault="00731A9C" w:rsidP="001E5CA1">
      <w:pPr>
        <w:widowControl/>
        <w:numPr>
          <w:ilvl w:val="0"/>
          <w:numId w:val="74"/>
        </w:numPr>
        <w:rPr>
          <w:rFonts w:ascii="Arial" w:eastAsia="Times New Roman" w:hAnsi="Arial" w:cs="Arial"/>
          <w:lang w:bidi="ne-NP"/>
        </w:rPr>
      </w:pPr>
      <w:r w:rsidRPr="00731A9C">
        <w:rPr>
          <w:rFonts w:ascii="Arial" w:eastAsia="Times New Roman" w:hAnsi="Arial" w:cs="Arial"/>
          <w:lang w:bidi="ne-NP"/>
        </w:rPr>
        <w:t>World Wide Web, which is also known as a Web, is a collection of websites or web pages stored in web servers and connected to local computers through the internet.</w:t>
      </w:r>
    </w:p>
    <w:p w:rsidR="00731A9C" w:rsidRPr="00731A9C" w:rsidRDefault="00731A9C" w:rsidP="001E5CA1">
      <w:pPr>
        <w:widowControl/>
        <w:numPr>
          <w:ilvl w:val="0"/>
          <w:numId w:val="74"/>
        </w:numPr>
        <w:rPr>
          <w:rFonts w:ascii="Arial" w:eastAsia="Times New Roman" w:hAnsi="Arial" w:cs="Arial"/>
          <w:lang w:bidi="ne-NP"/>
        </w:rPr>
      </w:pPr>
      <w:r w:rsidRPr="00731A9C">
        <w:rPr>
          <w:rFonts w:ascii="Arial" w:eastAsia="Times New Roman" w:hAnsi="Arial" w:cs="Arial"/>
          <w:lang w:bidi="ne-NP"/>
        </w:rPr>
        <w:t>A particular collection of web pages that belong to a specific URL is called a website.</w:t>
      </w:r>
    </w:p>
    <w:p w:rsidR="00731A9C" w:rsidRPr="00731A9C" w:rsidRDefault="00731A9C" w:rsidP="001E5CA1">
      <w:pPr>
        <w:widowControl/>
        <w:numPr>
          <w:ilvl w:val="0"/>
          <w:numId w:val="74"/>
        </w:numPr>
        <w:rPr>
          <w:rFonts w:ascii="Arial" w:eastAsia="Times New Roman" w:hAnsi="Arial" w:cs="Arial"/>
          <w:lang w:bidi="ne-NP"/>
        </w:rPr>
      </w:pPr>
      <w:r w:rsidRPr="00731A9C">
        <w:rPr>
          <w:rFonts w:ascii="Arial" w:eastAsia="Times New Roman" w:hAnsi="Arial" w:cs="Arial"/>
          <w:lang w:bidi="ne-NP"/>
        </w:rPr>
        <w:t>A Web browser is a software program that is used to explore, retrieve, and display the information available on the World Wide Web.</w:t>
      </w:r>
    </w:p>
    <w:p w:rsidR="00731A9C" w:rsidRPr="00731A9C" w:rsidRDefault="00731A9C" w:rsidP="001E5CA1">
      <w:pPr>
        <w:widowControl/>
        <w:numPr>
          <w:ilvl w:val="0"/>
          <w:numId w:val="74"/>
        </w:numPr>
        <w:rPr>
          <w:rFonts w:ascii="Arial" w:eastAsia="Times New Roman" w:hAnsi="Arial" w:cs="Arial"/>
          <w:lang w:bidi="ne-NP"/>
        </w:rPr>
      </w:pPr>
      <w:r w:rsidRPr="00731A9C">
        <w:rPr>
          <w:rFonts w:ascii="Arial" w:eastAsia="Times New Roman" w:hAnsi="Arial" w:cs="Arial"/>
          <w:lang w:bidi="ne-NP"/>
        </w:rPr>
        <w:t>A uniform resource locator is the address of a resource on the internet or the World Wide Web.</w:t>
      </w:r>
    </w:p>
    <w:p w:rsidR="00731A9C" w:rsidRPr="00731A9C" w:rsidRDefault="00731A9C" w:rsidP="001E5CA1">
      <w:pPr>
        <w:widowControl/>
        <w:numPr>
          <w:ilvl w:val="0"/>
          <w:numId w:val="74"/>
        </w:numPr>
        <w:rPr>
          <w:rFonts w:ascii="Arial" w:eastAsia="Times New Roman" w:hAnsi="Arial" w:cs="Arial"/>
          <w:lang w:bidi="ne-NP"/>
        </w:rPr>
      </w:pPr>
      <w:r w:rsidRPr="00731A9C">
        <w:rPr>
          <w:rFonts w:ascii="Arial" w:eastAsia="Times New Roman" w:hAnsi="Arial" w:cs="Arial"/>
          <w:lang w:bidi="ne-NP"/>
        </w:rPr>
        <w:t>A search engine is an online answering machine, which is used to search, understand, and organize content's result in its database based on the search query (keywords) inserted by the end-users (internet user).</w:t>
      </w:r>
    </w:p>
    <w:p w:rsidR="00731A9C" w:rsidRPr="00731A9C" w:rsidRDefault="00731A9C" w:rsidP="001E5CA1">
      <w:pPr>
        <w:widowControl/>
        <w:numPr>
          <w:ilvl w:val="0"/>
          <w:numId w:val="74"/>
        </w:numPr>
        <w:rPr>
          <w:rFonts w:ascii="Arial" w:eastAsia="Times New Roman" w:hAnsi="Arial" w:cs="Arial"/>
          <w:lang w:bidi="ne-NP"/>
        </w:rPr>
      </w:pPr>
      <w:r w:rsidRPr="00731A9C">
        <w:rPr>
          <w:rFonts w:ascii="Arial" w:eastAsia="Times New Roman" w:hAnsi="Arial" w:cs="Arial"/>
          <w:lang w:bidi="ne-NP"/>
        </w:rPr>
        <w:t>Web server is a computer where the web content is stored.</w:t>
      </w:r>
    </w:p>
    <w:p w:rsidR="00731A9C" w:rsidRPr="00731A9C" w:rsidRDefault="00731A9C" w:rsidP="001E5CA1">
      <w:pPr>
        <w:widowControl/>
        <w:numPr>
          <w:ilvl w:val="0"/>
          <w:numId w:val="74"/>
        </w:numPr>
        <w:rPr>
          <w:rFonts w:ascii="Arial" w:eastAsia="Times New Roman" w:hAnsi="Arial" w:cs="Arial"/>
          <w:lang w:bidi="ne-NP"/>
        </w:rPr>
      </w:pPr>
      <w:r w:rsidRPr="00731A9C">
        <w:rPr>
          <w:rFonts w:ascii="Arial" w:eastAsia="Times New Roman" w:hAnsi="Arial" w:cs="Arial"/>
          <w:lang w:bidi="ne-NP"/>
        </w:rPr>
        <w:t>loT stands for Internet of Things, which means accessing and controlling daily usable equipment’s and devices using Internet.</w:t>
      </w:r>
    </w:p>
    <w:p w:rsidR="00731A9C" w:rsidRPr="00731A9C" w:rsidRDefault="00731A9C" w:rsidP="001E5CA1">
      <w:pPr>
        <w:widowControl/>
        <w:numPr>
          <w:ilvl w:val="0"/>
          <w:numId w:val="74"/>
        </w:numPr>
        <w:rPr>
          <w:rFonts w:ascii="Arial" w:eastAsia="Times New Roman" w:hAnsi="Arial" w:cs="Arial"/>
          <w:lang w:bidi="ne-NP"/>
        </w:rPr>
      </w:pPr>
      <w:r w:rsidRPr="00731A9C">
        <w:rPr>
          <w:rFonts w:ascii="Arial" w:eastAsia="Times New Roman" w:hAnsi="Arial" w:cs="Arial"/>
          <w:lang w:bidi="ne-NP"/>
        </w:rPr>
        <w:t>Cloud Computing is a technology that uses remote servers on the internet to store, manage, and access data online rather than local drives.</w:t>
      </w:r>
    </w:p>
    <w:p w:rsidR="00731A9C" w:rsidRDefault="00731A9C" w:rsidP="001208B5">
      <w:pPr>
        <w:rPr>
          <w:rFonts w:ascii="Times New Roman" w:hAnsi="Times New Roman" w:cs="Times New Roman"/>
          <w:sz w:val="22"/>
          <w:szCs w:val="22"/>
        </w:rPr>
      </w:pPr>
    </w:p>
    <w:p w:rsidR="00731A9C" w:rsidRDefault="00731A9C">
      <w:pPr>
        <w:rPr>
          <w:rFonts w:ascii="Times New Roman" w:hAnsi="Times New Roman" w:cs="Times New Roman"/>
          <w:sz w:val="22"/>
          <w:szCs w:val="22"/>
        </w:rPr>
      </w:pPr>
      <w:r>
        <w:rPr>
          <w:rFonts w:ascii="Times New Roman" w:hAnsi="Times New Roman" w:cs="Times New Roman"/>
          <w:sz w:val="22"/>
          <w:szCs w:val="22"/>
        </w:rPr>
        <w:br w:type="page"/>
      </w:r>
    </w:p>
    <w:p w:rsidR="00731A9C" w:rsidRDefault="00731A9C" w:rsidP="00D12C4D">
      <w:pPr>
        <w:pStyle w:val="Heading2"/>
        <w:rPr>
          <w:rFonts w:eastAsia="Times New Roman"/>
          <w:lang w:bidi="ne-NP"/>
        </w:rPr>
      </w:pPr>
      <w:r>
        <w:rPr>
          <w:rFonts w:eastAsia="Times New Roman"/>
          <w:lang w:bidi="ne-NP"/>
        </w:rPr>
        <w:lastRenderedPageBreak/>
        <w:t>Exercise</w:t>
      </w:r>
    </w:p>
    <w:p w:rsidR="00731A9C" w:rsidRPr="00731A9C" w:rsidRDefault="00731A9C" w:rsidP="00731A9C">
      <w:pPr>
        <w:widowControl/>
        <w:rPr>
          <w:rFonts w:ascii="Arial" w:eastAsia="Times New Roman" w:hAnsi="Arial" w:cs="Arial"/>
          <w:b/>
          <w:bCs/>
          <w:lang w:bidi="ne-NP"/>
        </w:rPr>
      </w:pPr>
      <w:r w:rsidRPr="00731A9C">
        <w:rPr>
          <w:rFonts w:ascii="Arial" w:eastAsia="Times New Roman" w:hAnsi="Arial" w:cs="Arial"/>
          <w:b/>
          <w:bCs/>
          <w:lang w:bidi="ne-NP"/>
        </w:rPr>
        <w:t>a. Fill in the blanks.</w:t>
      </w:r>
    </w:p>
    <w:p w:rsidR="00731A9C" w:rsidRPr="00731A9C" w:rsidRDefault="00731A9C" w:rsidP="00731A9C">
      <w:pPr>
        <w:widowControl/>
        <w:rPr>
          <w:rFonts w:ascii="Arial" w:eastAsia="Times New Roman" w:hAnsi="Arial" w:cs="Arial"/>
          <w:lang w:bidi="ne-NP"/>
        </w:rPr>
      </w:pPr>
      <w:r>
        <w:rPr>
          <w:rFonts w:ascii="Arial" w:eastAsia="Times New Roman" w:hAnsi="Arial" w:cs="Arial"/>
          <w:lang w:bidi="ne-NP"/>
        </w:rPr>
        <w:t>A………….</w:t>
      </w:r>
      <w:r w:rsidR="005A2EE7">
        <w:rPr>
          <w:rFonts w:ascii="Arial" w:eastAsia="Times New Roman" w:hAnsi="Arial" w:cs="Arial"/>
          <w:lang w:bidi="ne-NP"/>
        </w:rPr>
        <w:t>is a software program</w:t>
      </w:r>
      <w:r w:rsidRPr="00731A9C">
        <w:rPr>
          <w:rFonts w:ascii="Arial" w:eastAsia="Times New Roman" w:hAnsi="Arial" w:cs="Arial"/>
          <w:lang w:bidi="ne-NP"/>
        </w:rPr>
        <w:t xml:space="preserve"> that is used to explore,</w:t>
      </w:r>
    </w:p>
    <w:p w:rsidR="00731A9C" w:rsidRPr="00731A9C" w:rsidRDefault="00731A9C" w:rsidP="00731A9C">
      <w:pPr>
        <w:widowControl/>
        <w:rPr>
          <w:rFonts w:ascii="Times New Roman" w:eastAsia="Times New Roman" w:hAnsi="Times New Roman" w:cs="Mangal"/>
          <w:color w:val="auto"/>
          <w:lang w:bidi="ne-NP"/>
        </w:rPr>
      </w:pPr>
      <w:r w:rsidRPr="00731A9C">
        <w:rPr>
          <w:rFonts w:ascii="Arial" w:eastAsia="Times New Roman" w:hAnsi="Arial" w:cs="Arial"/>
          <w:lang w:bidi="ne-NP"/>
        </w:rPr>
        <w:t>retrieve, and display the information on the world wide web.</w:t>
      </w:r>
    </w:p>
    <w:p w:rsidR="00731A9C" w:rsidRPr="00731A9C" w:rsidRDefault="00731A9C" w:rsidP="00731A9C">
      <w:pPr>
        <w:widowControl/>
        <w:rPr>
          <w:rFonts w:ascii="Arial" w:eastAsia="Times New Roman" w:hAnsi="Arial" w:cs="Arial"/>
          <w:lang w:bidi="ne-NP"/>
        </w:rPr>
      </w:pPr>
      <w:r w:rsidRPr="00731A9C">
        <w:rPr>
          <w:rFonts w:ascii="Arial" w:eastAsia="Times New Roman" w:hAnsi="Arial" w:cs="Arial"/>
          <w:lang w:bidi="ne-NP"/>
        </w:rPr>
        <w:t>A</w:t>
      </w:r>
      <w:r>
        <w:rPr>
          <w:rFonts w:ascii="Arial" w:eastAsia="Times New Roman" w:hAnsi="Arial" w:cs="Arial"/>
          <w:lang w:bidi="ne-NP"/>
        </w:rPr>
        <w:t>………….</w:t>
      </w:r>
      <w:r w:rsidRPr="00731A9C">
        <w:rPr>
          <w:rFonts w:ascii="Arial" w:eastAsia="Times New Roman" w:hAnsi="Arial" w:cs="Arial"/>
          <w:lang w:bidi="ne-NP"/>
        </w:rPr>
        <w:t>is a single document or a solitary page of any website.</w:t>
      </w:r>
    </w:p>
    <w:p w:rsidR="00731A9C" w:rsidRPr="00731A9C" w:rsidRDefault="00731A9C" w:rsidP="00731A9C">
      <w:pPr>
        <w:widowControl/>
        <w:rPr>
          <w:rFonts w:ascii="Arial" w:eastAsia="Times New Roman" w:hAnsi="Arial" w:cs="Arial"/>
          <w:lang w:bidi="ne-NP"/>
        </w:rPr>
      </w:pPr>
      <w:r w:rsidRPr="00731A9C">
        <w:rPr>
          <w:rFonts w:ascii="Arial" w:eastAsia="Times New Roman" w:hAnsi="Arial" w:cs="Arial"/>
          <w:lang w:bidi="ne-NP"/>
        </w:rPr>
        <w:t>The fir</w:t>
      </w:r>
      <w:r>
        <w:rPr>
          <w:rFonts w:ascii="Arial" w:eastAsia="Times New Roman" w:hAnsi="Arial" w:cs="Arial"/>
          <w:lang w:bidi="ne-NP"/>
        </w:rPr>
        <w:t xml:space="preserve">st website was introduced by………….at </w:t>
      </w:r>
      <w:r w:rsidRPr="00731A9C">
        <w:rPr>
          <w:rFonts w:ascii="Arial" w:eastAsia="Times New Roman" w:hAnsi="Arial" w:cs="Arial"/>
          <w:lang w:bidi="ne-NP"/>
        </w:rPr>
        <w:t>CERN.</w:t>
      </w:r>
    </w:p>
    <w:p w:rsidR="00731A9C" w:rsidRPr="00731A9C" w:rsidRDefault="00731A9C" w:rsidP="00731A9C">
      <w:pPr>
        <w:widowControl/>
        <w:rPr>
          <w:rFonts w:ascii="Arial" w:eastAsia="Times New Roman" w:hAnsi="Arial" w:cs="Arial"/>
          <w:lang w:bidi="ne-NP"/>
        </w:rPr>
      </w:pPr>
      <w:r w:rsidRPr="00731A9C">
        <w:rPr>
          <w:rFonts w:ascii="Arial" w:eastAsia="Times New Roman" w:hAnsi="Arial" w:cs="Arial"/>
          <w:lang w:bidi="ne-NP"/>
        </w:rPr>
        <w:t>DNS s</w:t>
      </w:r>
      <w:r>
        <w:rPr>
          <w:rFonts w:ascii="Arial" w:eastAsia="Times New Roman" w:hAnsi="Arial" w:cs="Arial"/>
          <w:lang w:bidi="ne-NP"/>
        </w:rPr>
        <w:t>tands for………….</w:t>
      </w:r>
    </w:p>
    <w:p w:rsidR="00731A9C" w:rsidRPr="00731A9C" w:rsidRDefault="00731A9C" w:rsidP="00731A9C">
      <w:pPr>
        <w:widowControl/>
        <w:rPr>
          <w:rFonts w:ascii="Arial" w:eastAsia="Times New Roman" w:hAnsi="Arial" w:cs="Arial"/>
          <w:lang w:bidi="ne-NP"/>
        </w:rPr>
      </w:pPr>
      <w:r>
        <w:rPr>
          <w:rFonts w:ascii="Arial" w:eastAsia="Times New Roman" w:hAnsi="Arial" w:cs="Arial"/>
          <w:lang w:bidi="ne-NP"/>
        </w:rPr>
        <w:t>The term………….</w:t>
      </w:r>
      <w:r w:rsidRPr="00731A9C">
        <w:rPr>
          <w:rFonts w:ascii="Arial" w:eastAsia="Times New Roman" w:hAnsi="Arial" w:cs="Arial"/>
          <w:lang w:bidi="ne-NP"/>
        </w:rPr>
        <w:t>refers to a network or the internet.</w:t>
      </w:r>
    </w:p>
    <w:p w:rsidR="00731A9C" w:rsidRPr="00731A9C" w:rsidRDefault="00731A9C" w:rsidP="00731A9C">
      <w:pPr>
        <w:widowControl/>
        <w:rPr>
          <w:rFonts w:ascii="Times New Roman" w:eastAsia="Times New Roman" w:hAnsi="Times New Roman" w:cs="Mangal"/>
          <w:color w:val="auto"/>
          <w:lang w:bidi="ne-NP"/>
        </w:rPr>
      </w:pPr>
      <w:r w:rsidRPr="00731A9C">
        <w:rPr>
          <w:rFonts w:ascii="Arial" w:eastAsia="Times New Roman" w:hAnsi="Arial" w:cs="Arial"/>
          <w:b/>
          <w:bCs/>
          <w:lang w:bidi="ne-NP"/>
        </w:rPr>
        <w:t>b. Answer the followings questions.</w:t>
      </w:r>
    </w:p>
    <w:p w:rsidR="00731A9C" w:rsidRPr="00731A9C" w:rsidRDefault="00731A9C" w:rsidP="00731A9C">
      <w:pPr>
        <w:widowControl/>
        <w:numPr>
          <w:ilvl w:val="0"/>
          <w:numId w:val="2"/>
        </w:numPr>
        <w:rPr>
          <w:rFonts w:ascii="Arial" w:eastAsia="Times New Roman" w:hAnsi="Arial" w:cs="Arial"/>
          <w:lang w:bidi="ne-NP"/>
        </w:rPr>
      </w:pPr>
      <w:r w:rsidRPr="00731A9C">
        <w:rPr>
          <w:rFonts w:ascii="Arial" w:eastAsia="Times New Roman" w:hAnsi="Arial" w:cs="Arial"/>
          <w:lang w:bidi="ne-NP"/>
        </w:rPr>
        <w:t>What is WWW?</w:t>
      </w:r>
    </w:p>
    <w:p w:rsidR="00731A9C" w:rsidRPr="00731A9C" w:rsidRDefault="00731A9C" w:rsidP="00731A9C">
      <w:pPr>
        <w:widowControl/>
        <w:numPr>
          <w:ilvl w:val="0"/>
          <w:numId w:val="2"/>
        </w:numPr>
        <w:rPr>
          <w:rFonts w:ascii="Arial" w:eastAsia="Times New Roman" w:hAnsi="Arial" w:cs="Arial"/>
          <w:lang w:bidi="ne-NP"/>
        </w:rPr>
      </w:pPr>
      <w:r w:rsidRPr="00731A9C">
        <w:rPr>
          <w:rFonts w:ascii="Arial" w:eastAsia="Times New Roman" w:hAnsi="Arial" w:cs="Arial"/>
          <w:lang w:bidi="ne-NP"/>
        </w:rPr>
        <w:t>What is a search engine? Give examples.</w:t>
      </w:r>
    </w:p>
    <w:p w:rsidR="00731A9C" w:rsidRPr="00731A9C" w:rsidRDefault="00731A9C" w:rsidP="00731A9C">
      <w:pPr>
        <w:widowControl/>
        <w:numPr>
          <w:ilvl w:val="0"/>
          <w:numId w:val="2"/>
        </w:numPr>
        <w:rPr>
          <w:rFonts w:ascii="Arial" w:eastAsia="Times New Roman" w:hAnsi="Arial" w:cs="Arial"/>
          <w:lang w:bidi="ne-NP"/>
        </w:rPr>
      </w:pPr>
      <w:r w:rsidRPr="00731A9C">
        <w:rPr>
          <w:rFonts w:ascii="Arial" w:eastAsia="Times New Roman" w:hAnsi="Arial" w:cs="Arial"/>
          <w:lang w:bidi="ne-NP"/>
        </w:rPr>
        <w:t>Define loT. Explain the advantages and disadvantages of loT.</w:t>
      </w:r>
    </w:p>
    <w:p w:rsidR="00731A9C" w:rsidRPr="00731A9C" w:rsidRDefault="00731A9C" w:rsidP="00731A9C">
      <w:pPr>
        <w:widowControl/>
        <w:numPr>
          <w:ilvl w:val="0"/>
          <w:numId w:val="2"/>
        </w:numPr>
        <w:rPr>
          <w:rFonts w:ascii="Arial" w:eastAsia="Times New Roman" w:hAnsi="Arial" w:cs="Arial"/>
          <w:lang w:bidi="ne-NP"/>
        </w:rPr>
      </w:pPr>
      <w:r w:rsidRPr="00731A9C">
        <w:rPr>
          <w:rFonts w:ascii="Arial" w:eastAsia="Times New Roman" w:hAnsi="Arial" w:cs="Arial"/>
          <w:lang w:bidi="ne-NP"/>
        </w:rPr>
        <w:t>What is web server?</w:t>
      </w:r>
    </w:p>
    <w:p w:rsidR="00731A9C" w:rsidRPr="00731A9C" w:rsidRDefault="00731A9C" w:rsidP="00731A9C">
      <w:pPr>
        <w:widowControl/>
        <w:numPr>
          <w:ilvl w:val="0"/>
          <w:numId w:val="2"/>
        </w:numPr>
        <w:rPr>
          <w:rFonts w:ascii="Arial" w:eastAsia="Times New Roman" w:hAnsi="Arial" w:cs="Arial"/>
          <w:lang w:bidi="ne-NP"/>
        </w:rPr>
      </w:pPr>
      <w:r w:rsidRPr="00731A9C">
        <w:rPr>
          <w:rFonts w:ascii="Arial" w:eastAsia="Times New Roman" w:hAnsi="Arial" w:cs="Arial"/>
          <w:lang w:bidi="ne-NP"/>
        </w:rPr>
        <w:t xml:space="preserve">What are the benefits of cloud </w:t>
      </w:r>
      <w:r w:rsidR="00304F25" w:rsidRPr="00731A9C">
        <w:rPr>
          <w:rFonts w:ascii="Arial" w:eastAsia="Times New Roman" w:hAnsi="Arial" w:cs="Arial"/>
          <w:lang w:bidi="ne-NP"/>
        </w:rPr>
        <w:t>computing?</w:t>
      </w:r>
    </w:p>
    <w:p w:rsidR="00304F25" w:rsidRDefault="00304F25" w:rsidP="001208B5">
      <w:pPr>
        <w:rPr>
          <w:rFonts w:ascii="Times New Roman" w:hAnsi="Times New Roman" w:cs="Times New Roman"/>
          <w:sz w:val="22"/>
          <w:szCs w:val="22"/>
        </w:rPr>
      </w:pPr>
    </w:p>
    <w:p w:rsidR="00304F25" w:rsidRDefault="00304F25">
      <w:pPr>
        <w:rPr>
          <w:rFonts w:ascii="Times New Roman" w:hAnsi="Times New Roman" w:cs="Times New Roman"/>
          <w:sz w:val="22"/>
          <w:szCs w:val="22"/>
        </w:rPr>
      </w:pPr>
      <w:r>
        <w:rPr>
          <w:rFonts w:ascii="Times New Roman" w:hAnsi="Times New Roman" w:cs="Times New Roman"/>
          <w:sz w:val="22"/>
          <w:szCs w:val="22"/>
        </w:rPr>
        <w:br w:type="page"/>
      </w:r>
    </w:p>
    <w:p w:rsidR="00304F25" w:rsidRDefault="00D12C4D" w:rsidP="00D12C4D">
      <w:pPr>
        <w:pStyle w:val="Heading1"/>
      </w:pPr>
      <w:r>
        <w:lastRenderedPageBreak/>
        <w:t xml:space="preserve">Chapter 8 </w:t>
      </w:r>
      <w:r>
        <w:tab/>
      </w:r>
      <w:r>
        <w:tab/>
      </w:r>
      <w:r w:rsidR="00304F25">
        <w:t xml:space="preserve">HTML Hyper Text Markup Language </w:t>
      </w:r>
    </w:p>
    <w:p w:rsidR="00304F25" w:rsidRDefault="00304F25" w:rsidP="001208B5">
      <w:pPr>
        <w:rPr>
          <w:rFonts w:ascii="Times New Roman" w:hAnsi="Times New Roman" w:cs="Times New Roman"/>
          <w:sz w:val="22"/>
          <w:szCs w:val="22"/>
        </w:rPr>
      </w:pPr>
    </w:p>
    <w:p w:rsidR="00A57D57" w:rsidRDefault="00FA7BC2" w:rsidP="001208B5">
      <w:pPr>
        <w:rPr>
          <w:rFonts w:ascii="Times New Roman" w:hAnsi="Times New Roman" w:cs="Times New Roman"/>
          <w:sz w:val="22"/>
          <w:szCs w:val="22"/>
        </w:rPr>
      </w:pPr>
      <w:r>
        <w:rPr>
          <w:noProof/>
        </w:rPr>
        <w:pict>
          <v:shape id="Text Box 364" o:spid="_x0000_s1156" type="#_x0000_t202" style="position:absolute;margin-left:0;margin-top:255.7pt;width:351.75pt;height:.0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" stroked="f">
            <v:textbox style="mso-fit-shape-to-text:t" inset="0,0,0,0">
              <w:txbxContent>
                <w:p w:rsidR="00FA7BC2" w:rsidRPr="00631095" w:rsidRDefault="00FA7BC2" w:rsidP="004A4416">
                  <w:pPr>
                    <w:pStyle w:val="Caption"/>
                    <w:rPr>
                      <w:noProof/>
                      <w:color w:val="000000"/>
                      <w:sz w:val="24"/>
                      <w:szCs w:val="24"/>
                    </w:rPr>
                  </w:pPr>
                  <w:r>
                    <w:t xml:space="preserve">Figure </w:t>
                  </w:r>
                  <w:fldSimple w:instr=" SEQ Figure \* ARABIC ">
                    <w:r>
                      <w:rPr>
                        <w:noProof/>
                      </w:rPr>
                      <w:t>166</w:t>
                    </w:r>
                  </w:fldSimple>
                  <w:r>
                    <w:t xml:space="preserve"> HTML</w:t>
                  </w:r>
                </w:p>
              </w:txbxContent>
            </v:textbox>
            <w10:wrap type="square"/>
          </v:shape>
        </w:pict>
      </w:r>
      <w:r w:rsidR="00332B71">
        <w:rPr>
          <w:noProof/>
          <w:lang w:val="en-GB" w:eastAsia="en-GB" w:bidi="ne-NP"/>
        </w:rPr>
        <w:drawing>
          <wp:anchor distT="0" distB="0" distL="114300" distR="114300" simplePos="0" relativeHeight="251640320" behindDoc="0" locked="0" layoutInCell="1" allowOverlap="1">
            <wp:simplePos x="0" y="0"/>
            <wp:positionH relativeFrom="page">
              <wp:posOffset>1210945</wp:posOffset>
            </wp:positionH>
            <wp:positionV relativeFrom="page">
              <wp:posOffset>1987550</wp:posOffset>
            </wp:positionV>
            <wp:extent cx="4467225" cy="3028950"/>
            <wp:effectExtent l="0" t="0" r="952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467225" cy="3028950"/>
                    </a:xfrm>
                    <a:prstGeom prst="rect">
                      <a:avLst/>
                    </a:prstGeom>
                  </pic:spPr>
                </pic:pic>
              </a:graphicData>
            </a:graphic>
          </wp:anchor>
        </w:drawing>
      </w:r>
    </w:p>
    <w:p w:rsidR="00A57D57" w:rsidRDefault="00A57D57" w:rsidP="001208B5">
      <w:pPr>
        <w:rPr>
          <w:rFonts w:ascii="Times New Roman" w:hAnsi="Times New Roman" w:cs="Times New Roman"/>
          <w:sz w:val="22"/>
          <w:szCs w:val="22"/>
        </w:rPr>
      </w:pP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b/>
          <w:bCs/>
          <w:lang w:bidi="ne-NP"/>
        </w:rPr>
        <w:t>This Chapter Covers:-</w:t>
      </w:r>
    </w:p>
    <w:p w:rsidR="00A57D57" w:rsidRPr="00A57D57" w:rsidRDefault="00A57D57" w:rsidP="00A57D57">
      <w:pPr>
        <w:widowControl/>
        <w:numPr>
          <w:ilvl w:val="0"/>
          <w:numId w:val="1"/>
        </w:numPr>
        <w:rPr>
          <w:rFonts w:ascii="Arial" w:eastAsia="Times New Roman" w:hAnsi="Arial" w:cs="Arial"/>
          <w:lang w:bidi="ne-NP"/>
        </w:rPr>
      </w:pPr>
      <w:r w:rsidRPr="00A57D57">
        <w:rPr>
          <w:rFonts w:ascii="Arial" w:eastAsia="Times New Roman" w:hAnsi="Arial" w:cs="Arial"/>
          <w:lang w:bidi="ne-NP"/>
        </w:rPr>
        <w:t>Introduction to HTML</w:t>
      </w:r>
    </w:p>
    <w:p w:rsidR="00A57D57" w:rsidRPr="00A57D57" w:rsidRDefault="00A57D57" w:rsidP="00A57D57">
      <w:pPr>
        <w:widowControl/>
        <w:numPr>
          <w:ilvl w:val="0"/>
          <w:numId w:val="1"/>
        </w:numPr>
        <w:rPr>
          <w:rFonts w:ascii="Arial" w:eastAsia="Times New Roman" w:hAnsi="Arial" w:cs="Arial"/>
          <w:lang w:bidi="ne-NP"/>
        </w:rPr>
      </w:pPr>
      <w:r w:rsidRPr="00A57D57">
        <w:rPr>
          <w:rFonts w:ascii="Arial" w:eastAsia="Times New Roman" w:hAnsi="Arial" w:cs="Arial"/>
          <w:lang w:bidi="ne-NP"/>
        </w:rPr>
        <w:t>Building Blocks of HTML</w:t>
      </w:r>
    </w:p>
    <w:p w:rsidR="00A57D57" w:rsidRPr="00A57D57" w:rsidRDefault="00A57D57" w:rsidP="00A57D57">
      <w:pPr>
        <w:widowControl/>
        <w:numPr>
          <w:ilvl w:val="0"/>
          <w:numId w:val="1"/>
        </w:numPr>
        <w:rPr>
          <w:rFonts w:ascii="Arial" w:eastAsia="Times New Roman" w:hAnsi="Arial" w:cs="Arial"/>
          <w:lang w:bidi="ne-NP"/>
        </w:rPr>
      </w:pPr>
      <w:r w:rsidRPr="00A57D57">
        <w:rPr>
          <w:rFonts w:ascii="Arial" w:eastAsia="Times New Roman" w:hAnsi="Arial" w:cs="Arial"/>
          <w:lang w:bidi="ne-NP"/>
        </w:rPr>
        <w:t>HTML elements</w:t>
      </w:r>
    </w:p>
    <w:p w:rsidR="00A57D57" w:rsidRDefault="00A57D57" w:rsidP="00A57D57">
      <w:pPr>
        <w:rPr>
          <w:rFonts w:ascii="Arial" w:eastAsia="Times New Roman" w:hAnsi="Arial" w:cs="Arial"/>
          <w:lang w:bidi="ne-NP"/>
        </w:rPr>
      </w:pPr>
      <w:r w:rsidRPr="00A57D57">
        <w:rPr>
          <w:rFonts w:ascii="Arial" w:eastAsia="Times New Roman" w:hAnsi="Arial" w:cs="Arial"/>
          <w:lang w:bidi="ne-NP"/>
        </w:rPr>
        <w:t>HTML image, link, List, Table, Form</w:t>
      </w:r>
    </w:p>
    <w:p w:rsidR="00A57D57" w:rsidRDefault="00A57D57" w:rsidP="00A57D57">
      <w:pPr>
        <w:rPr>
          <w:rFonts w:ascii="Arial" w:eastAsia="Times New Roman" w:hAnsi="Arial" w:cs="Arial"/>
          <w:lang w:bidi="ne-NP"/>
        </w:rPr>
      </w:pPr>
    </w:p>
    <w:p w:rsidR="00A57D57" w:rsidRDefault="00A57D57" w:rsidP="00A57D57">
      <w:pPr>
        <w:rPr>
          <w:rFonts w:ascii="Arial" w:eastAsia="Times New Roman" w:hAnsi="Arial" w:cs="Arial"/>
          <w:lang w:bidi="ne-NP"/>
        </w:rPr>
      </w:pPr>
    </w:p>
    <w:p w:rsidR="00A57D57" w:rsidRDefault="00A57D57">
      <w:pPr>
        <w:rPr>
          <w:rFonts w:ascii="Arial" w:eastAsia="Times New Roman" w:hAnsi="Arial" w:cs="Arial"/>
          <w:lang w:bidi="ne-NP"/>
        </w:rPr>
      </w:pPr>
      <w:r>
        <w:rPr>
          <w:rFonts w:ascii="Arial" w:eastAsia="Times New Roman" w:hAnsi="Arial" w:cs="Arial"/>
          <w:lang w:bidi="ne-NP"/>
        </w:rPr>
        <w:br w:type="page"/>
      </w:r>
    </w:p>
    <w:p w:rsidR="00A57D57" w:rsidRPr="00A57D57" w:rsidRDefault="00A57D57" w:rsidP="00D12C4D">
      <w:pPr>
        <w:pStyle w:val="Heading2"/>
        <w:rPr>
          <w:rFonts w:ascii="Times New Roman" w:eastAsia="Times New Roman" w:hAnsi="Times New Roman" w:cs="Mangal"/>
          <w:color w:val="auto"/>
          <w:lang w:bidi="ne-NP"/>
        </w:rPr>
      </w:pPr>
      <w:r w:rsidRPr="00A57D57">
        <w:rPr>
          <w:rFonts w:eastAsia="Times New Roman"/>
          <w:lang w:bidi="ne-NP"/>
        </w:rPr>
        <w:lastRenderedPageBreak/>
        <w:t>Introduction of HTML</w:t>
      </w:r>
    </w:p>
    <w:p w:rsidR="00A57D57" w:rsidRDefault="00A57D57" w:rsidP="00A57D57">
      <w:pPr>
        <w:widowControl/>
        <w:rPr>
          <w:rFonts w:ascii="Arial" w:eastAsia="Times New Roman" w:hAnsi="Arial" w:cs="Arial"/>
          <w:lang w:bidi="ne-NP"/>
        </w:rPr>
      </w:pPr>
      <w:r w:rsidRPr="00A57D57">
        <w:rPr>
          <w:rFonts w:ascii="Arial" w:eastAsia="Times New Roman" w:hAnsi="Arial" w:cs="Arial"/>
          <w:lang w:bidi="ne-NP"/>
        </w:rPr>
        <w:t>HTML is an acr</w:t>
      </w:r>
      <w:r>
        <w:rPr>
          <w:rFonts w:ascii="Arial" w:eastAsia="Times New Roman" w:hAnsi="Arial" w:cs="Arial"/>
          <w:lang w:bidi="ne-NP"/>
        </w:rPr>
        <w:t>onym which stands for Hyper Text</w:t>
      </w:r>
      <w:r w:rsidR="00811812">
        <w:rPr>
          <w:rFonts w:ascii="Arial" w:eastAsia="Times New Roman" w:hAnsi="Arial" w:cs="Arial"/>
          <w:lang w:bidi="ne-NP"/>
        </w:rPr>
        <w:t xml:space="preserve"> </w:t>
      </w:r>
      <w:r>
        <w:rPr>
          <w:rFonts w:ascii="Arial" w:eastAsia="Times New Roman" w:hAnsi="Arial" w:cs="Arial"/>
          <w:lang w:bidi="ne-NP"/>
        </w:rPr>
        <w:t>Markup Language which</w:t>
      </w:r>
      <w:r w:rsidRPr="00A57D57">
        <w:rPr>
          <w:rFonts w:ascii="Arial" w:eastAsia="Times New Roman" w:hAnsi="Arial" w:cs="Arial"/>
          <w:lang w:bidi="ne-NP"/>
        </w:rPr>
        <w:t xml:space="preserve"> used for creating web pages and web applications. Let's see what</w:t>
      </w:r>
      <w:r>
        <w:rPr>
          <w:rFonts w:ascii="Arial" w:eastAsia="Times New Roman" w:hAnsi="Arial" w:cs="Arial"/>
          <w:lang w:bidi="ne-NP"/>
        </w:rPr>
        <w:t xml:space="preserve"> is </w:t>
      </w:r>
      <w:r w:rsidRPr="00A57D57">
        <w:rPr>
          <w:rFonts w:ascii="Arial" w:eastAsia="Times New Roman" w:hAnsi="Arial" w:cs="Arial"/>
          <w:lang w:bidi="ne-NP"/>
        </w:rPr>
        <w:t>meant by Hypertext Markup Language, and Web page.</w:t>
      </w:r>
    </w:p>
    <w:p w:rsidR="00A57D57" w:rsidRPr="00A57D57" w:rsidRDefault="00A57D57" w:rsidP="00A57D57">
      <w:pPr>
        <w:widowControl/>
        <w:rPr>
          <w:rFonts w:ascii="Times New Roman" w:eastAsia="Times New Roman" w:hAnsi="Times New Roman" w:cs="Mangal"/>
          <w:color w:val="auto"/>
          <w:lang w:bidi="ne-NP"/>
        </w:rPr>
      </w:pPr>
    </w:p>
    <w:p w:rsidR="00A57D57" w:rsidRPr="00A57D57" w:rsidRDefault="00A57D57" w:rsidP="00D12C4D">
      <w:pPr>
        <w:pStyle w:val="Heading2"/>
        <w:rPr>
          <w:rFonts w:ascii="Times New Roman" w:eastAsia="Times New Roman" w:hAnsi="Times New Roman" w:cs="Mangal"/>
          <w:color w:val="auto"/>
          <w:lang w:bidi="ne-NP"/>
        </w:rPr>
      </w:pPr>
      <w:r w:rsidRPr="00A57D57">
        <w:rPr>
          <w:rFonts w:eastAsia="Times New Roman"/>
          <w:lang w:bidi="ne-NP"/>
        </w:rPr>
        <w:t>Hyper Text:</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HyperText simply means "Text within Text." A t</w:t>
      </w:r>
      <w:r>
        <w:rPr>
          <w:rFonts w:ascii="Arial" w:eastAsia="Times New Roman" w:hAnsi="Arial" w:cs="Arial"/>
          <w:lang w:bidi="ne-NP"/>
        </w:rPr>
        <w:t>ext has a link within it, is a h</w:t>
      </w:r>
      <w:r w:rsidRPr="00A57D57">
        <w:rPr>
          <w:rFonts w:ascii="Arial" w:eastAsia="Times New Roman" w:hAnsi="Arial" w:cs="Arial"/>
          <w:lang w:bidi="ne-NP"/>
        </w:rPr>
        <w:t>ypertext. Whenever you click on a link wh</w:t>
      </w:r>
      <w:r>
        <w:rPr>
          <w:rFonts w:ascii="Arial" w:eastAsia="Times New Roman" w:hAnsi="Arial" w:cs="Arial"/>
          <w:lang w:bidi="ne-NP"/>
        </w:rPr>
        <w:t>ich brings you to a new webpage</w:t>
      </w:r>
      <w:r w:rsidRPr="00A57D57">
        <w:rPr>
          <w:rFonts w:ascii="Arial" w:eastAsia="Times New Roman" w:hAnsi="Arial" w:cs="Arial"/>
          <w:lang w:bidi="ne-NP"/>
        </w:rPr>
        <w:t>, you have clicked on a hypertext. Hypertext is a way to link two or</w:t>
      </w:r>
      <w:r>
        <w:rPr>
          <w:rFonts w:ascii="Arial" w:eastAsia="Times New Roman" w:hAnsi="Arial" w:cs="Arial"/>
          <w:lang w:bidi="ne-NP"/>
        </w:rPr>
        <w:t xml:space="preserve"> more</w:t>
      </w:r>
      <w:r w:rsidRPr="00A57D57">
        <w:rPr>
          <w:rFonts w:ascii="Arial" w:eastAsia="Times New Roman" w:hAnsi="Arial" w:cs="Arial"/>
          <w:lang w:bidi="ne-NP"/>
        </w:rPr>
        <w:t xml:space="preserve"> web pages (HTML documents) with each other.</w:t>
      </w:r>
    </w:p>
    <w:p w:rsidR="00A57D57" w:rsidRPr="00A57D57" w:rsidRDefault="00A57D57" w:rsidP="00D12C4D">
      <w:pPr>
        <w:pStyle w:val="Heading2"/>
        <w:rPr>
          <w:rFonts w:ascii="Times New Roman" w:eastAsia="Times New Roman" w:hAnsi="Times New Roman" w:cs="Mangal"/>
          <w:color w:val="auto"/>
          <w:lang w:bidi="ne-NP"/>
        </w:rPr>
      </w:pPr>
      <w:r w:rsidRPr="00A57D57">
        <w:rPr>
          <w:rFonts w:eastAsia="Times New Roman"/>
          <w:lang w:bidi="ne-NP"/>
        </w:rPr>
        <w:t>Markup language:</w:t>
      </w:r>
    </w:p>
    <w:p w:rsidR="00A57D57" w:rsidRDefault="00A57D57" w:rsidP="00A57D57">
      <w:pPr>
        <w:widowControl/>
        <w:rPr>
          <w:rFonts w:ascii="Arial" w:eastAsia="Times New Roman" w:hAnsi="Arial" w:cs="Arial"/>
          <w:lang w:bidi="ne-NP"/>
        </w:rPr>
      </w:pPr>
      <w:r>
        <w:rPr>
          <w:rFonts w:ascii="Arial" w:eastAsia="Times New Roman" w:hAnsi="Arial" w:cs="Arial"/>
          <w:lang w:bidi="ne-NP"/>
        </w:rPr>
        <w:t>A</w:t>
      </w:r>
      <w:r w:rsidRPr="00A57D57">
        <w:rPr>
          <w:rFonts w:ascii="Arial" w:eastAsia="Times New Roman" w:hAnsi="Arial" w:cs="Arial"/>
          <w:lang w:bidi="ne-NP"/>
        </w:rPr>
        <w:t xml:space="preserve"> markup language is a computer language that is used to apply layout</w:t>
      </w:r>
    </w:p>
    <w:p w:rsidR="00A57D57" w:rsidRPr="00A57D57" w:rsidRDefault="00A57D57" w:rsidP="00A57D57">
      <w:pPr>
        <w:widowControl/>
        <w:rPr>
          <w:rFonts w:ascii="Times New Roman" w:eastAsia="Times New Roman" w:hAnsi="Times New Roman" w:cs="Mangal"/>
          <w:color w:val="auto"/>
          <w:lang w:bidi="ne-NP"/>
        </w:rPr>
      </w:pPr>
      <w:r>
        <w:rPr>
          <w:rFonts w:ascii="Arial" w:eastAsia="Times New Roman" w:hAnsi="Arial" w:cs="Arial"/>
          <w:lang w:bidi="ne-NP"/>
        </w:rPr>
        <w:t>and</w:t>
      </w:r>
      <w:r w:rsidRPr="00A57D57">
        <w:rPr>
          <w:rFonts w:ascii="Arial" w:eastAsia="Times New Roman" w:hAnsi="Arial" w:cs="Arial"/>
          <w:lang w:bidi="ne-NP"/>
        </w:rPr>
        <w:t xml:space="preserve"> formatting conventions to a text document. Markup language makes fed more interactive and dynamic. It can turn text into images, tables, </w:t>
      </w:r>
      <w:r>
        <w:rPr>
          <w:rFonts w:ascii="Arial" w:eastAsia="Times New Roman" w:hAnsi="Arial" w:cs="Arial"/>
          <w:lang w:bidi="ne-NP"/>
        </w:rPr>
        <w:t>links</w:t>
      </w:r>
      <w:r w:rsidRPr="00A57D57">
        <w:rPr>
          <w:rFonts w:ascii="Arial" w:eastAsia="Times New Roman" w:hAnsi="Arial" w:cs="Arial"/>
          <w:lang w:bidi="ne-NP"/>
        </w:rPr>
        <w:t>, etc.</w:t>
      </w:r>
    </w:p>
    <w:p w:rsidR="00A57D57" w:rsidRDefault="00A57D57" w:rsidP="00A57D57">
      <w:pPr>
        <w:widowControl/>
        <w:rPr>
          <w:rFonts w:ascii="Arial" w:eastAsia="Times New Roman" w:hAnsi="Arial" w:cs="Arial"/>
          <w:lang w:bidi="ne-NP"/>
        </w:rPr>
      </w:pPr>
    </w:p>
    <w:p w:rsidR="00A57D57" w:rsidRPr="00A57D57" w:rsidRDefault="00A57D57" w:rsidP="00D12C4D">
      <w:pPr>
        <w:pStyle w:val="Heading2"/>
        <w:rPr>
          <w:rFonts w:ascii="Times New Roman" w:eastAsia="Times New Roman" w:hAnsi="Times New Roman" w:cs="Mangal"/>
          <w:color w:val="auto"/>
          <w:lang w:bidi="ne-NP"/>
        </w:rPr>
      </w:pPr>
      <w:r w:rsidRPr="00A57D57">
        <w:rPr>
          <w:rFonts w:eastAsia="Times New Roman"/>
          <w:lang w:bidi="ne-NP"/>
        </w:rPr>
        <w:t>Web Page:</w:t>
      </w:r>
    </w:p>
    <w:p w:rsidR="00A57D57" w:rsidRPr="00A57D57" w:rsidRDefault="00A57D57" w:rsidP="00A57D57">
      <w:pPr>
        <w:widowControl/>
        <w:rPr>
          <w:rFonts w:ascii="Times New Roman" w:eastAsia="Times New Roman" w:hAnsi="Times New Roman" w:cs="Mangal"/>
          <w:color w:val="auto"/>
          <w:lang w:bidi="ne-NP"/>
        </w:rPr>
      </w:pPr>
      <w:r>
        <w:rPr>
          <w:rFonts w:ascii="Arial" w:eastAsia="Times New Roman" w:hAnsi="Arial" w:cs="Arial"/>
          <w:lang w:bidi="ne-NP"/>
        </w:rPr>
        <w:t xml:space="preserve">A </w:t>
      </w:r>
      <w:r w:rsidRPr="00A57D57">
        <w:rPr>
          <w:rFonts w:ascii="Arial" w:eastAsia="Times New Roman" w:hAnsi="Arial" w:cs="Arial"/>
          <w:lang w:bidi="ne-NP"/>
        </w:rPr>
        <w:t xml:space="preserve">web page is a document which is commonly written in HTML and </w:t>
      </w:r>
      <w:r>
        <w:rPr>
          <w:rFonts w:ascii="Arial" w:eastAsia="Times New Roman" w:hAnsi="Arial" w:cs="Arial"/>
          <w:lang w:bidi="ne-NP"/>
        </w:rPr>
        <w:t>tr</w:t>
      </w:r>
      <w:r w:rsidRPr="00A57D57">
        <w:rPr>
          <w:rFonts w:ascii="Arial" w:eastAsia="Times New Roman" w:hAnsi="Arial" w:cs="Arial"/>
          <w:lang w:bidi="ne-NP"/>
        </w:rPr>
        <w:t>anslated by a web browser. A web page can b</w:t>
      </w:r>
      <w:r>
        <w:rPr>
          <w:rFonts w:ascii="Arial" w:eastAsia="Times New Roman" w:hAnsi="Arial" w:cs="Arial"/>
          <w:lang w:bidi="ne-NP"/>
        </w:rPr>
        <w:t xml:space="preserve">e identified by entering an URL. </w:t>
      </w:r>
      <w:r w:rsidRPr="00A57D57">
        <w:rPr>
          <w:rFonts w:ascii="Arial" w:eastAsia="Times New Roman" w:hAnsi="Arial" w:cs="Arial"/>
          <w:lang w:bidi="ne-NP"/>
        </w:rPr>
        <w:t xml:space="preserve">A Web page can be of the static or </w:t>
      </w:r>
      <w:r>
        <w:rPr>
          <w:rFonts w:ascii="Arial" w:eastAsia="Times New Roman" w:hAnsi="Arial" w:cs="Arial"/>
          <w:lang w:bidi="ne-NP"/>
        </w:rPr>
        <w:t>dynamic type. With the help of HT</w:t>
      </w:r>
      <w:r w:rsidRPr="00A57D57">
        <w:rPr>
          <w:rFonts w:ascii="Arial" w:eastAsia="Times New Roman" w:hAnsi="Arial" w:cs="Arial"/>
          <w:lang w:bidi="ne-NP"/>
        </w:rPr>
        <w:t>ML only, we can create static web pages.</w:t>
      </w:r>
    </w:p>
    <w:p w:rsidR="00A57D57" w:rsidRPr="00A57D57" w:rsidRDefault="00A57D57" w:rsidP="00A57D57">
      <w:pPr>
        <w:widowControl/>
        <w:rPr>
          <w:rFonts w:ascii="Times New Roman" w:eastAsia="Times New Roman" w:hAnsi="Times New Roman" w:cs="Mangal"/>
          <w:color w:val="auto"/>
          <w:lang w:bidi="ne-NP"/>
        </w:rPr>
      </w:pPr>
      <w:r>
        <w:rPr>
          <w:rFonts w:ascii="Arial" w:eastAsia="Times New Roman" w:hAnsi="Arial" w:cs="Arial"/>
          <w:lang w:bidi="ne-NP"/>
        </w:rPr>
        <w:t>H</w:t>
      </w:r>
      <w:r w:rsidRPr="00A57D57">
        <w:rPr>
          <w:rFonts w:ascii="Arial" w:eastAsia="Times New Roman" w:hAnsi="Arial" w:cs="Arial"/>
          <w:lang w:bidi="ne-NP"/>
        </w:rPr>
        <w:t>ence, HTML is a markup language which is used for creating att</w:t>
      </w:r>
      <w:r>
        <w:rPr>
          <w:rFonts w:ascii="Arial" w:eastAsia="Times New Roman" w:hAnsi="Arial" w:cs="Arial"/>
          <w:lang w:bidi="ne-NP"/>
        </w:rPr>
        <w:t>ractive web</w:t>
      </w:r>
      <w:r w:rsidRPr="00A57D57">
        <w:rPr>
          <w:rFonts w:ascii="Arial" w:eastAsia="Times New Roman" w:hAnsi="Arial" w:cs="Arial"/>
          <w:lang w:bidi="ne-NP"/>
        </w:rPr>
        <w:t xml:space="preserve"> pages with the help of styling, and which looks in a nice format on a fee browser. An HTML document is m</w:t>
      </w:r>
      <w:r>
        <w:rPr>
          <w:rFonts w:ascii="Arial" w:eastAsia="Times New Roman" w:hAnsi="Arial" w:cs="Arial"/>
          <w:lang w:bidi="ne-NP"/>
        </w:rPr>
        <w:t>ade of many HTML tags and each H</w:t>
      </w:r>
      <w:r w:rsidRPr="00A57D57">
        <w:rPr>
          <w:rFonts w:ascii="Arial" w:eastAsia="Times New Roman" w:hAnsi="Arial" w:cs="Arial"/>
          <w:lang w:bidi="ne-NP"/>
        </w:rPr>
        <w:t>TML</w:t>
      </w:r>
      <w:r w:rsidR="00811812">
        <w:rPr>
          <w:rFonts w:ascii="Arial" w:eastAsia="Times New Roman" w:hAnsi="Arial" w:cs="Arial"/>
          <w:lang w:bidi="ne-NP"/>
        </w:rPr>
        <w:t xml:space="preserve"> </w:t>
      </w:r>
      <w:r w:rsidRPr="00A57D57">
        <w:rPr>
          <w:rFonts w:ascii="Arial" w:eastAsia="Times New Roman" w:hAnsi="Arial" w:cs="Arial"/>
          <w:lang w:bidi="ne-NP"/>
        </w:rPr>
        <w:t>tag contains different content.</w:t>
      </w:r>
    </w:p>
    <w:p w:rsidR="00A57D57" w:rsidRDefault="00A57D57">
      <w:pPr>
        <w:rPr>
          <w:rFonts w:ascii="Arial" w:eastAsia="Times New Roman" w:hAnsi="Arial" w:cs="Arial"/>
          <w:lang w:bidi="ne-NP"/>
        </w:rPr>
      </w:pPr>
      <w:r>
        <w:rPr>
          <w:rFonts w:ascii="Arial" w:eastAsia="Times New Roman" w:hAnsi="Arial" w:cs="Arial"/>
          <w:lang w:bidi="ne-NP"/>
        </w:rPr>
        <w:br w:type="page"/>
      </w:r>
    </w:p>
    <w:p w:rsidR="00A57D57" w:rsidRPr="00A57D57" w:rsidRDefault="00A57D57" w:rsidP="00A57D57">
      <w:pPr>
        <w:widowControl/>
        <w:rPr>
          <w:rFonts w:ascii="Times New Roman" w:eastAsia="Times New Roman" w:hAnsi="Times New Roman" w:cs="Mangal"/>
          <w:color w:val="auto"/>
          <w:lang w:bidi="ne-NP"/>
        </w:rPr>
      </w:pP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b/>
          <w:bCs/>
          <w:lang w:bidi="ne-NP"/>
        </w:rPr>
        <w:t>Let’s see a simple example of HTML.</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&lt;html&gt;</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&lt;head&gt;</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&lt;title&gt;Web page title&lt;/title&gt;&lt;/head&gt;</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&lt;body&gt;</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&lt;h1 &gt;Write Your First He</w:t>
      </w:r>
      <w:r w:rsidR="00225D43">
        <w:rPr>
          <w:rFonts w:ascii="Arial" w:eastAsia="Times New Roman" w:hAnsi="Arial" w:cs="Arial"/>
          <w:lang w:bidi="ne-NP"/>
        </w:rPr>
        <w:t xml:space="preserve">ading&lt;/h1 &gt;&lt;p&gt;Write Your First </w:t>
      </w:r>
      <w:r w:rsidRPr="00A57D57">
        <w:rPr>
          <w:rFonts w:ascii="Arial" w:eastAsia="Times New Roman" w:hAnsi="Arial" w:cs="Arial"/>
          <w:lang w:bidi="ne-NP"/>
        </w:rPr>
        <w:t>Paragraph.&lt;/p&gt;&lt;/body&gt;</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b/>
          <w:bCs/>
          <w:lang w:bidi="ne-NP"/>
        </w:rPr>
        <w:t>The major points of HTML are given below:</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 xml:space="preserve">HTML stands for </w:t>
      </w:r>
      <w:r w:rsidR="00225D43" w:rsidRPr="00A57D57">
        <w:rPr>
          <w:rFonts w:ascii="Arial" w:eastAsia="Times New Roman" w:hAnsi="Arial" w:cs="Arial"/>
          <w:lang w:bidi="ne-NP"/>
        </w:rPr>
        <w:t>Hypertext</w:t>
      </w:r>
      <w:r w:rsidRPr="00A57D57">
        <w:rPr>
          <w:rFonts w:ascii="Arial" w:eastAsia="Times New Roman" w:hAnsi="Arial" w:cs="Arial"/>
          <w:lang w:bidi="ne-NP"/>
        </w:rPr>
        <w:t xml:space="preserve"> Markup Language.</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HTML is used to create web pages and web applications.</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HTML is widely used language on the web.</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We can create a static website by HTML only.</w:t>
      </w: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lang w:bidi="ne-NP"/>
        </w:rPr>
        <w:t>Technically, HTML is a Marku</w:t>
      </w:r>
      <w:r w:rsidR="00225D43">
        <w:rPr>
          <w:rFonts w:ascii="Arial" w:eastAsia="Times New Roman" w:hAnsi="Arial" w:cs="Arial"/>
          <w:lang w:bidi="ne-NP"/>
        </w:rPr>
        <w:t>p language rather than a progra</w:t>
      </w:r>
      <w:r w:rsidRPr="00A57D57">
        <w:rPr>
          <w:rFonts w:ascii="Arial" w:eastAsia="Times New Roman" w:hAnsi="Arial" w:cs="Arial"/>
          <w:lang w:bidi="ne-NP"/>
        </w:rPr>
        <w:t>m</w:t>
      </w:r>
      <w:r w:rsidR="0021134A">
        <w:rPr>
          <w:rFonts w:ascii="Arial" w:eastAsia="Times New Roman" w:hAnsi="Arial" w:cs="Arial"/>
          <w:lang w:bidi="ne-NP"/>
        </w:rPr>
        <w:t>m</w:t>
      </w:r>
      <w:r w:rsidRPr="00A57D57">
        <w:rPr>
          <w:rFonts w:ascii="Arial" w:eastAsia="Times New Roman" w:hAnsi="Arial" w:cs="Arial"/>
          <w:lang w:bidi="ne-NP"/>
        </w:rPr>
        <w:t>ing language.</w:t>
      </w:r>
    </w:p>
    <w:p w:rsidR="00A57D57" w:rsidRPr="00A57D57" w:rsidRDefault="00A57D57" w:rsidP="00A57D57">
      <w:pPr>
        <w:widowControl/>
        <w:rPr>
          <w:rFonts w:ascii="Times New Roman" w:eastAsia="Times New Roman" w:hAnsi="Times New Roman" w:cs="Mangal"/>
          <w:color w:val="auto"/>
          <w:lang w:bidi="ne-NP"/>
        </w:rPr>
      </w:pPr>
    </w:p>
    <w:p w:rsidR="00A57D57" w:rsidRPr="00A57D57" w:rsidRDefault="00A57D57" w:rsidP="00A57D57">
      <w:pPr>
        <w:widowControl/>
        <w:rPr>
          <w:rFonts w:ascii="Times New Roman" w:eastAsia="Times New Roman" w:hAnsi="Times New Roman" w:cs="Mangal"/>
          <w:color w:val="auto"/>
          <w:lang w:bidi="ne-NP"/>
        </w:rPr>
      </w:pPr>
      <w:r w:rsidRPr="00A57D57">
        <w:rPr>
          <w:rFonts w:ascii="Arial" w:eastAsia="Times New Roman" w:hAnsi="Arial" w:cs="Arial"/>
          <w:b/>
          <w:bCs/>
          <w:lang w:bidi="ne-NP"/>
        </w:rPr>
        <w:t>HTML text Editors</w:t>
      </w:r>
    </w:p>
    <w:p w:rsidR="00A57D57" w:rsidRPr="00225D43" w:rsidRDefault="00A57D57" w:rsidP="001E5CA1">
      <w:pPr>
        <w:pStyle w:val="ListParagraph"/>
        <w:widowControl/>
        <w:numPr>
          <w:ilvl w:val="0"/>
          <w:numId w:val="77"/>
        </w:numPr>
        <w:rPr>
          <w:rFonts w:ascii="Times New Roman" w:eastAsia="Times New Roman" w:hAnsi="Times New Roman" w:cs="Mangal"/>
          <w:color w:val="auto"/>
          <w:lang w:bidi="ne-NP"/>
        </w:rPr>
      </w:pPr>
      <w:r w:rsidRPr="00225D43">
        <w:rPr>
          <w:rFonts w:ascii="Arial" w:eastAsia="Times New Roman" w:hAnsi="Arial" w:cs="Arial"/>
          <w:lang w:bidi="ne-NP"/>
        </w:rPr>
        <w:t xml:space="preserve">An HTML file is a text file, so to create an HTML file we can use </w:t>
      </w:r>
      <w:r w:rsidR="00225D43" w:rsidRPr="00225D43">
        <w:rPr>
          <w:rFonts w:ascii="Arial" w:eastAsia="Times New Roman" w:hAnsi="Arial" w:cs="Arial"/>
          <w:lang w:bidi="ne-NP"/>
        </w:rPr>
        <w:t>a</w:t>
      </w:r>
      <w:r w:rsidRPr="00225D43">
        <w:rPr>
          <w:rFonts w:ascii="Arial" w:eastAsia="Times New Roman" w:hAnsi="Arial" w:cs="Arial"/>
          <w:lang w:bidi="ne-NP"/>
        </w:rPr>
        <w:t xml:space="preserve"> text editors.</w:t>
      </w:r>
    </w:p>
    <w:p w:rsidR="00A57D57" w:rsidRPr="00225D43" w:rsidRDefault="00A57D57" w:rsidP="001E5CA1">
      <w:pPr>
        <w:pStyle w:val="ListParagraph"/>
        <w:widowControl/>
        <w:numPr>
          <w:ilvl w:val="0"/>
          <w:numId w:val="77"/>
        </w:numPr>
        <w:rPr>
          <w:rFonts w:ascii="Arial" w:eastAsia="Times New Roman" w:hAnsi="Arial" w:cs="Arial"/>
          <w:lang w:bidi="ne-NP"/>
        </w:rPr>
      </w:pPr>
      <w:r w:rsidRPr="00225D43">
        <w:rPr>
          <w:rFonts w:ascii="Arial" w:eastAsia="Times New Roman" w:hAnsi="Arial" w:cs="Arial"/>
          <w:lang w:bidi="ne-NP"/>
        </w:rPr>
        <w:t>Text editors are the programs whic</w:t>
      </w:r>
      <w:r w:rsidR="00225D43" w:rsidRPr="00225D43">
        <w:rPr>
          <w:rFonts w:ascii="Arial" w:eastAsia="Times New Roman" w:hAnsi="Arial" w:cs="Arial"/>
          <w:lang w:bidi="ne-NP"/>
        </w:rPr>
        <w:t>h allow editing in a written text</w:t>
      </w:r>
      <w:r w:rsidRPr="00225D43">
        <w:rPr>
          <w:rFonts w:ascii="Arial" w:eastAsia="Times New Roman" w:hAnsi="Arial" w:cs="Arial"/>
          <w:lang w:bidi="ne-NP"/>
        </w:rPr>
        <w:t xml:space="preserve"> hence to create a web page we need</w:t>
      </w:r>
      <w:r w:rsidR="00225D43" w:rsidRPr="00225D43">
        <w:rPr>
          <w:rFonts w:ascii="Arial" w:eastAsia="Times New Roman" w:hAnsi="Arial" w:cs="Arial"/>
          <w:lang w:bidi="ne-NP"/>
        </w:rPr>
        <w:t xml:space="preserve"> to write our code in some text</w:t>
      </w:r>
      <w:r w:rsidRPr="00225D43">
        <w:rPr>
          <w:rFonts w:ascii="Arial" w:eastAsia="Times New Roman" w:hAnsi="Arial" w:cs="Arial"/>
          <w:lang w:bidi="ne-NP"/>
        </w:rPr>
        <w:t xml:space="preserve"> editor.</w:t>
      </w:r>
    </w:p>
    <w:p w:rsidR="00225D43" w:rsidRPr="00A57D57" w:rsidRDefault="00225D43" w:rsidP="00A57D57">
      <w:pPr>
        <w:widowControl/>
        <w:rPr>
          <w:rFonts w:ascii="Times New Roman" w:eastAsia="Times New Roman" w:hAnsi="Times New Roman" w:cs="Mangal"/>
          <w:color w:val="auto"/>
          <w:lang w:bidi="ne-NP"/>
        </w:rPr>
      </w:pPr>
    </w:p>
    <w:p w:rsidR="00A57D57" w:rsidRPr="00A57D57" w:rsidRDefault="00A57D57" w:rsidP="00A57D57">
      <w:pPr>
        <w:widowControl/>
        <w:rPr>
          <w:rFonts w:ascii="Times New Roman" w:eastAsia="Times New Roman" w:hAnsi="Times New Roman" w:cs="Mangal"/>
          <w:color w:val="auto"/>
          <w:lang w:bidi="ne-NP"/>
        </w:rPr>
      </w:pPr>
    </w:p>
    <w:p w:rsidR="00A57D57" w:rsidRDefault="00A57D57" w:rsidP="00A57D57">
      <w:pPr>
        <w:rPr>
          <w:rFonts w:ascii="Arial" w:eastAsia="Times New Roman" w:hAnsi="Arial" w:cs="Arial"/>
          <w:lang w:bidi="ne-NP"/>
        </w:rPr>
      </w:pPr>
    </w:p>
    <w:p w:rsidR="00225D43" w:rsidRDefault="00225D43">
      <w:pPr>
        <w:rPr>
          <w:rFonts w:ascii="Arial" w:eastAsia="Times New Roman" w:hAnsi="Arial" w:cs="Arial"/>
          <w:lang w:bidi="ne-NP"/>
        </w:rPr>
      </w:pPr>
      <w:r>
        <w:rPr>
          <w:rFonts w:ascii="Arial" w:eastAsia="Times New Roman" w:hAnsi="Arial" w:cs="Arial"/>
          <w:lang w:bidi="ne-NP"/>
        </w:rPr>
        <w:br w:type="page"/>
      </w:r>
    </w:p>
    <w:p w:rsidR="00225D43" w:rsidRPr="00225D43" w:rsidRDefault="00225D43" w:rsidP="001E5CA1">
      <w:pPr>
        <w:pStyle w:val="ListParagraph"/>
        <w:widowControl/>
        <w:numPr>
          <w:ilvl w:val="0"/>
          <w:numId w:val="75"/>
        </w:numPr>
        <w:rPr>
          <w:rFonts w:ascii="Times New Roman" w:eastAsia="Times New Roman" w:hAnsi="Times New Roman" w:cs="Mangal"/>
          <w:color w:val="auto"/>
          <w:lang w:bidi="ne-NP"/>
        </w:rPr>
      </w:pPr>
      <w:r w:rsidRPr="00225D43">
        <w:rPr>
          <w:rFonts w:ascii="Arial" w:eastAsia="Times New Roman" w:hAnsi="Arial" w:cs="Arial"/>
          <w:lang w:bidi="ne-NP"/>
        </w:rPr>
        <w:lastRenderedPageBreak/>
        <w:t>There are various types of text editors available which you can directly download, but for a beginner, the best text editor is Notepad (Windows) or Text Edit (Mac).</w:t>
      </w:r>
    </w:p>
    <w:p w:rsidR="00225D43" w:rsidRPr="00225D43" w:rsidRDefault="00225D43" w:rsidP="001E5CA1">
      <w:pPr>
        <w:pStyle w:val="ListParagraph"/>
        <w:widowControl/>
        <w:numPr>
          <w:ilvl w:val="0"/>
          <w:numId w:val="75"/>
        </w:numPr>
        <w:rPr>
          <w:rFonts w:ascii="Times New Roman" w:eastAsia="Times New Roman" w:hAnsi="Times New Roman" w:cs="Mangal"/>
          <w:color w:val="auto"/>
          <w:lang w:bidi="ne-NP"/>
        </w:rPr>
      </w:pPr>
      <w:r w:rsidRPr="00225D43">
        <w:rPr>
          <w:rFonts w:ascii="Arial" w:eastAsia="Times New Roman" w:hAnsi="Arial" w:cs="Arial"/>
          <w:lang w:bidi="ne-NP"/>
        </w:rPr>
        <w:t>After learning the basics, you can easily use other professional text editors which are, Notepad++, Sublime Text, Vim, etc.</w:t>
      </w:r>
    </w:p>
    <w:p w:rsidR="00225D43" w:rsidRPr="00225D43" w:rsidRDefault="00225D43" w:rsidP="001E5CA1">
      <w:pPr>
        <w:pStyle w:val="ListParagraph"/>
        <w:widowControl/>
        <w:numPr>
          <w:ilvl w:val="0"/>
          <w:numId w:val="75"/>
        </w:numPr>
        <w:rPr>
          <w:rFonts w:ascii="Times New Roman" w:eastAsia="Times New Roman" w:hAnsi="Times New Roman" w:cs="Mangal"/>
          <w:color w:val="auto"/>
          <w:lang w:bidi="ne-NP"/>
        </w:rPr>
      </w:pPr>
      <w:r w:rsidRPr="00225D43">
        <w:rPr>
          <w:rFonts w:ascii="Arial" w:eastAsia="Times New Roman" w:hAnsi="Arial" w:cs="Arial"/>
          <w:lang w:bidi="ne-NP"/>
        </w:rPr>
        <w:t>We will use Notepad and sublime text editor.</w:t>
      </w:r>
    </w:p>
    <w:p w:rsidR="00225D43" w:rsidRPr="00225D43" w:rsidRDefault="00225D43" w:rsidP="00225D43">
      <w:pPr>
        <w:widowControl/>
        <w:ind w:left="720"/>
        <w:rPr>
          <w:rFonts w:ascii="Times New Roman" w:eastAsia="Times New Roman" w:hAnsi="Times New Roman" w:cs="Mangal"/>
          <w:color w:val="auto"/>
          <w:lang w:bidi="ne-NP"/>
        </w:rPr>
      </w:pPr>
    </w:p>
    <w:p w:rsidR="00225D43" w:rsidRPr="00225D43" w:rsidRDefault="00225D43" w:rsidP="00225D43">
      <w:pPr>
        <w:widowControl/>
        <w:rPr>
          <w:rFonts w:ascii="Times New Roman" w:eastAsia="Times New Roman" w:hAnsi="Times New Roman" w:cs="Mangal"/>
          <w:color w:val="auto"/>
          <w:lang w:bidi="ne-NP"/>
        </w:rPr>
      </w:pPr>
      <w:r>
        <w:rPr>
          <w:rFonts w:ascii="Arial" w:eastAsia="Times New Roman" w:hAnsi="Arial" w:cs="Arial"/>
          <w:b/>
          <w:bCs/>
          <w:lang w:bidi="ne-NP"/>
        </w:rPr>
        <w:t>A.</w:t>
      </w:r>
      <w:r w:rsidRPr="00225D43">
        <w:rPr>
          <w:rFonts w:ascii="Arial" w:eastAsia="Times New Roman" w:hAnsi="Arial" w:cs="Arial"/>
          <w:b/>
          <w:bCs/>
          <w:lang w:bidi="ne-NP"/>
        </w:rPr>
        <w:t>HTML code with Notepad</w:t>
      </w:r>
    </w:p>
    <w:p w:rsidR="00225D43" w:rsidRPr="00225D43" w:rsidRDefault="00225D43" w:rsidP="00225D43">
      <w:pPr>
        <w:widowControl/>
        <w:rPr>
          <w:rFonts w:ascii="Times New Roman" w:eastAsia="Times New Roman" w:hAnsi="Times New Roman" w:cs="Mangal"/>
          <w:color w:val="auto"/>
          <w:lang w:bidi="ne-NP"/>
        </w:rPr>
      </w:pPr>
      <w:r>
        <w:rPr>
          <w:rFonts w:ascii="Arial" w:eastAsia="Times New Roman" w:hAnsi="Arial" w:cs="Arial"/>
          <w:lang w:bidi="ne-NP"/>
        </w:rPr>
        <w:t>No</w:t>
      </w:r>
      <w:r w:rsidRPr="00225D43">
        <w:rPr>
          <w:rFonts w:ascii="Arial" w:eastAsia="Times New Roman" w:hAnsi="Arial" w:cs="Arial"/>
          <w:lang w:bidi="ne-NP"/>
        </w:rPr>
        <w:t>tepad is a simple text editor and suitable for beginners to learn HTML. I</w:t>
      </w:r>
      <w:r>
        <w:rPr>
          <w:rFonts w:ascii="Arial" w:eastAsia="Times New Roman" w:hAnsi="Arial" w:cs="Arial"/>
          <w:lang w:bidi="ne-NP"/>
        </w:rPr>
        <w:t>t</w:t>
      </w:r>
      <w:r w:rsidRPr="00225D43">
        <w:rPr>
          <w:rFonts w:ascii="Arial" w:eastAsia="Times New Roman" w:hAnsi="Arial" w:cs="Arial"/>
          <w:lang w:bidi="ne-NP"/>
        </w:rPr>
        <w:t xml:space="preserve"> is available in all versions of Windows, from where you easily access</w:t>
      </w:r>
    </w:p>
    <w:p w:rsidR="00225D43" w:rsidRPr="00225D43" w:rsidRDefault="00225D43" w:rsidP="00225D43">
      <w:pPr>
        <w:widowControl/>
        <w:rPr>
          <w:rFonts w:ascii="Times New Roman" w:eastAsia="Times New Roman" w:hAnsi="Times New Roman" w:cs="Mangal"/>
          <w:color w:val="auto"/>
          <w:lang w:bidi="ne-NP"/>
        </w:rPr>
      </w:pPr>
      <w:r>
        <w:rPr>
          <w:rFonts w:ascii="Arial" w:eastAsia="Times New Roman" w:hAnsi="Arial" w:cs="Arial"/>
          <w:lang w:bidi="ne-NP"/>
        </w:rPr>
        <w:t>St</w:t>
      </w:r>
      <w:r w:rsidRPr="00225D43">
        <w:rPr>
          <w:rFonts w:ascii="Arial" w:eastAsia="Times New Roman" w:hAnsi="Arial" w:cs="Arial"/>
          <w:lang w:bidi="ne-NP"/>
        </w:rPr>
        <w:t>ep 1</w:t>
      </w:r>
      <w:r w:rsidRPr="00225D43">
        <w:rPr>
          <w:rFonts w:ascii="Arial" w:eastAsia="Times New Roman" w:hAnsi="Arial" w:cs="Arial"/>
          <w:lang w:bidi="ne-NP"/>
        </w:rPr>
        <w:tab/>
        <w:t>: Open Notepad (Windows)</w:t>
      </w:r>
    </w:p>
    <w:p w:rsidR="00225D43" w:rsidRPr="00225D43" w:rsidRDefault="00225D43" w:rsidP="00225D43">
      <w:pPr>
        <w:widowControl/>
        <w:rPr>
          <w:rFonts w:ascii="Times New Roman" w:eastAsia="Times New Roman" w:hAnsi="Times New Roman" w:cs="Mangal"/>
          <w:color w:val="auto"/>
          <w:lang w:bidi="ne-NP"/>
        </w:rPr>
      </w:pPr>
      <w:r>
        <w:rPr>
          <w:rFonts w:ascii="Arial" w:eastAsia="Times New Roman" w:hAnsi="Arial" w:cs="Arial"/>
          <w:lang w:bidi="ne-NP"/>
        </w:rPr>
        <w:t>St</w:t>
      </w:r>
      <w:r w:rsidRPr="00225D43">
        <w:rPr>
          <w:rFonts w:ascii="Arial" w:eastAsia="Times New Roman" w:hAnsi="Arial" w:cs="Arial"/>
          <w:lang w:bidi="ne-NP"/>
        </w:rPr>
        <w:t>ep 2</w:t>
      </w:r>
      <w:r w:rsidRPr="00225D43">
        <w:rPr>
          <w:rFonts w:ascii="Arial" w:eastAsia="Times New Roman" w:hAnsi="Arial" w:cs="Arial"/>
          <w:lang w:bidi="ne-NP"/>
        </w:rPr>
        <w:tab/>
        <w:t>: Write code in HTML</w:t>
      </w:r>
    </w:p>
    <w:p w:rsidR="00225D43" w:rsidRPr="00225D43" w:rsidRDefault="00225D43" w:rsidP="00225D43">
      <w:pPr>
        <w:widowControl/>
        <w:rPr>
          <w:rFonts w:ascii="Times New Roman" w:eastAsia="Times New Roman" w:hAnsi="Times New Roman" w:cs="Mangal"/>
          <w:color w:val="auto"/>
          <w:lang w:bidi="ne-NP"/>
        </w:rPr>
      </w:pPr>
      <w:r>
        <w:rPr>
          <w:rFonts w:ascii="Arial" w:eastAsia="Times New Roman" w:hAnsi="Arial" w:cs="Arial"/>
          <w:lang w:bidi="ne-NP"/>
        </w:rPr>
        <w:t>St</w:t>
      </w:r>
      <w:r w:rsidRPr="00225D43">
        <w:rPr>
          <w:rFonts w:ascii="Arial" w:eastAsia="Times New Roman" w:hAnsi="Arial" w:cs="Arial"/>
          <w:lang w:bidi="ne-NP"/>
        </w:rPr>
        <w:t>ep 3</w:t>
      </w:r>
      <w:r w:rsidRPr="00225D43">
        <w:rPr>
          <w:rFonts w:ascii="Arial" w:eastAsia="Times New Roman" w:hAnsi="Arial" w:cs="Arial"/>
          <w:lang w:bidi="ne-NP"/>
        </w:rPr>
        <w:tab/>
        <w:t>: Save the HTML file with .htm</w:t>
      </w:r>
      <w:r w:rsidR="0021134A">
        <w:rPr>
          <w:rFonts w:ascii="Arial" w:eastAsia="Times New Roman" w:hAnsi="Arial" w:cs="Arial"/>
          <w:lang w:bidi="ne-NP"/>
        </w:rPr>
        <w:t>l</w:t>
      </w:r>
      <w:r w:rsidRPr="00225D43">
        <w:rPr>
          <w:rFonts w:ascii="Arial" w:eastAsia="Times New Roman" w:hAnsi="Arial" w:cs="Arial"/>
          <w:lang w:bidi="ne-NP"/>
        </w:rPr>
        <w:t xml:space="preserve"> or .html extension.</w:t>
      </w:r>
    </w:p>
    <w:p w:rsidR="00225D43" w:rsidRDefault="00225D43" w:rsidP="00225D43">
      <w:pPr>
        <w:widowControl/>
        <w:rPr>
          <w:rFonts w:ascii="Arial" w:eastAsia="Times New Roman" w:hAnsi="Arial" w:cs="Arial"/>
          <w:lang w:bidi="ne-NP"/>
        </w:rPr>
      </w:pPr>
      <w:r>
        <w:rPr>
          <w:rFonts w:ascii="Arial" w:eastAsia="Times New Roman" w:hAnsi="Arial" w:cs="Arial"/>
          <w:lang w:bidi="ne-NP"/>
        </w:rPr>
        <w:t>St</w:t>
      </w:r>
      <w:r w:rsidRPr="00225D43">
        <w:rPr>
          <w:rFonts w:ascii="Arial" w:eastAsia="Times New Roman" w:hAnsi="Arial" w:cs="Arial"/>
          <w:lang w:bidi="ne-NP"/>
        </w:rPr>
        <w:t>ep 4</w:t>
      </w:r>
      <w:r w:rsidRPr="00225D43">
        <w:rPr>
          <w:rFonts w:ascii="Arial" w:eastAsia="Times New Roman" w:hAnsi="Arial" w:cs="Arial"/>
          <w:lang w:bidi="ne-NP"/>
        </w:rPr>
        <w:tab/>
        <w:t>: Open the HTML page in your web browser.</w:t>
      </w:r>
    </w:p>
    <w:p w:rsidR="00225D43" w:rsidRPr="00225D43" w:rsidRDefault="00225D43" w:rsidP="00225D43">
      <w:pPr>
        <w:widowControl/>
        <w:rPr>
          <w:rFonts w:ascii="Times New Roman" w:eastAsia="Times New Roman" w:hAnsi="Times New Roman" w:cs="Mangal"/>
          <w:color w:val="auto"/>
          <w:lang w:bidi="ne-NP"/>
        </w:rPr>
      </w:pPr>
    </w:p>
    <w:p w:rsidR="00225D43" w:rsidRPr="00225D43" w:rsidRDefault="00225D43" w:rsidP="00225D43">
      <w:pPr>
        <w:widowControl/>
        <w:rPr>
          <w:rFonts w:ascii="Times New Roman" w:eastAsia="Times New Roman" w:hAnsi="Times New Roman" w:cs="Mangal"/>
          <w:color w:val="auto"/>
          <w:lang w:bidi="ne-NP"/>
        </w:rPr>
      </w:pPr>
      <w:r>
        <w:rPr>
          <w:rFonts w:ascii="Arial" w:eastAsia="Times New Roman" w:hAnsi="Arial" w:cs="Arial"/>
          <w:lang w:bidi="ne-NP"/>
        </w:rPr>
        <w:t xml:space="preserve">To </w:t>
      </w:r>
      <w:r w:rsidRPr="00225D43">
        <w:rPr>
          <w:rFonts w:ascii="Arial" w:eastAsia="Times New Roman" w:hAnsi="Arial" w:cs="Arial"/>
          <w:lang w:bidi="ne-NP"/>
        </w:rPr>
        <w:t xml:space="preserve">run the HTML page, you need to open the file location, where you </w:t>
      </w:r>
      <w:r>
        <w:rPr>
          <w:rFonts w:ascii="Arial" w:eastAsia="Times New Roman" w:hAnsi="Arial" w:cs="Arial"/>
          <w:lang w:bidi="ne-NP"/>
        </w:rPr>
        <w:t>h</w:t>
      </w:r>
      <w:r w:rsidRPr="00225D43">
        <w:rPr>
          <w:rFonts w:ascii="Arial" w:eastAsia="Times New Roman" w:hAnsi="Arial" w:cs="Arial"/>
          <w:lang w:bidi="ne-NP"/>
        </w:rPr>
        <w:t>ave saved the file and then either double-click on file or click on Open</w:t>
      </w:r>
      <w:r>
        <w:rPr>
          <w:rFonts w:ascii="Arial" w:eastAsia="Times New Roman" w:hAnsi="Arial" w:cs="Arial"/>
          <w:lang w:bidi="ne-NP"/>
        </w:rPr>
        <w:t xml:space="preserve"> with </w:t>
      </w:r>
      <w:r w:rsidRPr="00225D43">
        <w:rPr>
          <w:rFonts w:ascii="Arial" w:eastAsia="Times New Roman" w:hAnsi="Arial" w:cs="Arial"/>
          <w:lang w:bidi="ne-NP"/>
        </w:rPr>
        <w:t>option.</w:t>
      </w:r>
    </w:p>
    <w:p w:rsidR="00225D43" w:rsidRPr="00225D43" w:rsidRDefault="00225D43" w:rsidP="00225D43">
      <w:pPr>
        <w:widowControl/>
        <w:rPr>
          <w:rFonts w:ascii="Times New Roman" w:eastAsia="Times New Roman" w:hAnsi="Times New Roman" w:cs="Mangal"/>
          <w:color w:val="auto"/>
          <w:lang w:bidi="ne-NP"/>
        </w:rPr>
      </w:pPr>
      <w:r>
        <w:rPr>
          <w:rFonts w:ascii="Arial" w:eastAsia="Times New Roman" w:hAnsi="Arial" w:cs="Arial"/>
          <w:b/>
          <w:bCs/>
          <w:lang w:bidi="ne-NP"/>
        </w:rPr>
        <w:t>Buil</w:t>
      </w:r>
      <w:r w:rsidRPr="00225D43">
        <w:rPr>
          <w:rFonts w:ascii="Arial" w:eastAsia="Times New Roman" w:hAnsi="Arial" w:cs="Arial"/>
          <w:b/>
          <w:bCs/>
          <w:lang w:bidi="ne-NP"/>
        </w:rPr>
        <w:t>ding blocks of HTML</w:t>
      </w:r>
    </w:p>
    <w:p w:rsidR="00225D43" w:rsidRPr="00225D43" w:rsidRDefault="00225D43" w:rsidP="00225D43">
      <w:pPr>
        <w:widowControl/>
        <w:rPr>
          <w:rFonts w:ascii="Times New Roman" w:eastAsia="Times New Roman" w:hAnsi="Times New Roman" w:cs="Mangal"/>
          <w:color w:val="auto"/>
          <w:lang w:bidi="ne-NP"/>
        </w:rPr>
      </w:pPr>
      <w:r w:rsidRPr="00225D43">
        <w:rPr>
          <w:rFonts w:ascii="Arial" w:eastAsia="Times New Roman" w:hAnsi="Arial" w:cs="Arial"/>
          <w:lang w:bidi="ne-NP"/>
        </w:rPr>
        <w:t>HTML document consist of its basic building blocks which are:</w:t>
      </w:r>
    </w:p>
    <w:p w:rsidR="00225D43" w:rsidRPr="00225D43" w:rsidRDefault="00225D43" w:rsidP="001E5CA1">
      <w:pPr>
        <w:pStyle w:val="ListParagraph"/>
        <w:widowControl/>
        <w:numPr>
          <w:ilvl w:val="0"/>
          <w:numId w:val="76"/>
        </w:numPr>
        <w:rPr>
          <w:rFonts w:ascii="Times New Roman" w:eastAsia="Times New Roman" w:hAnsi="Times New Roman" w:cs="Mangal"/>
          <w:color w:val="auto"/>
          <w:lang w:bidi="ne-NP"/>
        </w:rPr>
      </w:pPr>
      <w:r w:rsidRPr="00225D43">
        <w:rPr>
          <w:rFonts w:ascii="Arial" w:eastAsia="Times New Roman" w:hAnsi="Arial" w:cs="Arial"/>
          <w:lang w:bidi="ne-NP"/>
        </w:rPr>
        <w:t>Tags: An HTML tag surrounds the content and apply meaning to it. It is written between &lt; and &gt; brackets.</w:t>
      </w:r>
    </w:p>
    <w:p w:rsidR="00225D43" w:rsidRPr="00225D43" w:rsidRDefault="00225D43" w:rsidP="001E5CA1">
      <w:pPr>
        <w:pStyle w:val="ListParagraph"/>
        <w:widowControl/>
        <w:numPr>
          <w:ilvl w:val="0"/>
          <w:numId w:val="76"/>
        </w:numPr>
        <w:rPr>
          <w:rFonts w:ascii="Times New Roman" w:eastAsia="Times New Roman" w:hAnsi="Times New Roman" w:cs="Mangal"/>
          <w:color w:val="auto"/>
          <w:lang w:bidi="ne-NP"/>
        </w:rPr>
      </w:pPr>
      <w:r w:rsidRPr="00225D43">
        <w:rPr>
          <w:rFonts w:ascii="Arial" w:eastAsia="Times New Roman" w:hAnsi="Arial" w:cs="Arial"/>
          <w:lang w:bidi="ne-NP"/>
        </w:rPr>
        <w:t>Attribute: An attribute in HTML provides extra information about</w:t>
      </w:r>
    </w:p>
    <w:p w:rsidR="00225D43" w:rsidRDefault="00225D43">
      <w:pPr>
        <w:rPr>
          <w:rFonts w:ascii="Arial" w:eastAsia="Times New Roman" w:hAnsi="Arial" w:cs="Arial"/>
          <w:lang w:bidi="ne-NP"/>
        </w:rPr>
      </w:pPr>
      <w:r>
        <w:rPr>
          <w:rFonts w:ascii="Arial" w:eastAsia="Times New Roman" w:hAnsi="Arial" w:cs="Arial"/>
          <w:lang w:bidi="ne-NP"/>
        </w:rPr>
        <w:br w:type="page"/>
      </w:r>
    </w:p>
    <w:p w:rsidR="00225D43" w:rsidRPr="00225D43" w:rsidRDefault="00225D43" w:rsidP="00225D43">
      <w:pPr>
        <w:widowControl/>
        <w:rPr>
          <w:rFonts w:ascii="Times New Roman" w:eastAsia="Times New Roman" w:hAnsi="Times New Roman" w:cs="Mangal"/>
          <w:color w:val="auto"/>
          <w:lang w:bidi="ne-NP"/>
        </w:rPr>
      </w:pPr>
      <w:r w:rsidRPr="00225D43">
        <w:rPr>
          <w:rFonts w:ascii="Arial" w:eastAsia="Times New Roman" w:hAnsi="Arial" w:cs="Arial"/>
          <w:lang w:bidi="ne-NP"/>
        </w:rPr>
        <w:lastRenderedPageBreak/>
        <w:t>the element, and it is applied withi</w:t>
      </w:r>
      <w:r>
        <w:rPr>
          <w:rFonts w:ascii="Arial" w:eastAsia="Times New Roman" w:hAnsi="Arial" w:cs="Arial"/>
          <w:lang w:bidi="ne-NP"/>
        </w:rPr>
        <w:t xml:space="preserve">n the start tag. An HTML attribute </w:t>
      </w:r>
      <w:r w:rsidRPr="00225D43">
        <w:rPr>
          <w:rFonts w:ascii="Arial" w:eastAsia="Times New Roman" w:hAnsi="Arial" w:cs="Arial"/>
          <w:lang w:bidi="ne-NP"/>
        </w:rPr>
        <w:t>contains two fields: name &amp; value.</w:t>
      </w:r>
    </w:p>
    <w:p w:rsidR="00225D43" w:rsidRPr="00225D43" w:rsidRDefault="00225D43" w:rsidP="00225D43">
      <w:pPr>
        <w:widowControl/>
        <w:rPr>
          <w:rFonts w:ascii="Times New Roman" w:eastAsia="Times New Roman" w:hAnsi="Times New Roman" w:cs="Mangal"/>
          <w:color w:val="auto"/>
          <w:lang w:bidi="ne-NP"/>
        </w:rPr>
      </w:pPr>
      <w:r>
        <w:rPr>
          <w:rFonts w:ascii="Arial" w:eastAsia="Times New Roman" w:hAnsi="Arial" w:cs="Arial"/>
          <w:b/>
          <w:bCs/>
          <w:lang w:bidi="ne-NP"/>
        </w:rPr>
        <w:t>Syntax</w:t>
      </w:r>
      <w:r>
        <w:rPr>
          <w:rFonts w:ascii="Arial" w:eastAsia="Times New Roman" w:hAnsi="Arial" w:cs="Arial"/>
          <w:b/>
          <w:bCs/>
          <w:lang w:bidi="ne-NP"/>
        </w:rPr>
        <w:tab/>
      </w:r>
    </w:p>
    <w:p w:rsidR="00225D43" w:rsidRPr="00225D43" w:rsidRDefault="00225D43" w:rsidP="00225D43">
      <w:pPr>
        <w:widowControl/>
        <w:rPr>
          <w:rFonts w:ascii="Times New Roman" w:eastAsia="Times New Roman" w:hAnsi="Times New Roman" w:cs="Mangal"/>
          <w:color w:val="auto"/>
          <w:lang w:bidi="ne-NP"/>
        </w:rPr>
      </w:pPr>
      <w:r w:rsidRPr="00225D43">
        <w:rPr>
          <w:rFonts w:ascii="Arial" w:eastAsia="Times New Roman" w:hAnsi="Arial" w:cs="Arial"/>
          <w:lang w:bidi="ne-NP"/>
        </w:rPr>
        <w:t xml:space="preserve">1. &lt;tag name </w:t>
      </w:r>
      <w:r w:rsidR="0021134A">
        <w:rPr>
          <w:rFonts w:ascii="Arial" w:eastAsia="Times New Roman" w:hAnsi="Arial" w:cs="Arial"/>
          <w:lang w:bidi="ne-NP"/>
        </w:rPr>
        <w:t>at ri</w:t>
      </w:r>
      <w:r>
        <w:rPr>
          <w:rFonts w:ascii="Arial" w:eastAsia="Times New Roman" w:hAnsi="Arial" w:cs="Arial"/>
          <w:lang w:bidi="ne-NP"/>
        </w:rPr>
        <w:t>bute</w:t>
      </w:r>
      <w:r w:rsidR="0021134A">
        <w:rPr>
          <w:rFonts w:ascii="Arial" w:eastAsia="Times New Roman" w:hAnsi="Arial" w:cs="Arial"/>
          <w:lang w:bidi="ne-NP"/>
        </w:rPr>
        <w:t xml:space="preserve"> </w:t>
      </w:r>
      <w:r w:rsidRPr="00225D43">
        <w:rPr>
          <w:rFonts w:ascii="Arial" w:eastAsia="Times New Roman" w:hAnsi="Arial" w:cs="Arial"/>
          <w:lang w:bidi="ne-NP"/>
        </w:rPr>
        <w:t>name= " attr_value"</w:t>
      </w:r>
      <w:r w:rsidR="0021134A">
        <w:rPr>
          <w:rFonts w:ascii="Arial" w:eastAsia="Times New Roman" w:hAnsi="Arial" w:cs="Arial"/>
          <w:lang w:bidi="ne-NP"/>
        </w:rPr>
        <w:t xml:space="preserve"> </w:t>
      </w:r>
      <w:r w:rsidRPr="00225D43">
        <w:rPr>
          <w:rFonts w:ascii="Arial" w:eastAsia="Times New Roman" w:hAnsi="Arial" w:cs="Arial"/>
          <w:lang w:bidi="ne-NP"/>
        </w:rPr>
        <w:t>&gt; content &lt;/tag name&gt; Elements: An HTML eleme</w:t>
      </w:r>
      <w:r>
        <w:rPr>
          <w:rFonts w:ascii="Arial" w:eastAsia="Times New Roman" w:hAnsi="Arial" w:cs="Arial"/>
          <w:lang w:bidi="ne-NP"/>
        </w:rPr>
        <w:t>nt is an individual component of an</w:t>
      </w:r>
    </w:p>
    <w:p w:rsidR="00225D43" w:rsidRDefault="00225D43" w:rsidP="00225D43">
      <w:pPr>
        <w:widowControl/>
        <w:rPr>
          <w:rFonts w:ascii="Arial" w:eastAsia="Times New Roman" w:hAnsi="Arial" w:cs="Arial"/>
          <w:lang w:bidi="ne-NP"/>
        </w:rPr>
      </w:pPr>
      <w:r w:rsidRPr="00225D43">
        <w:rPr>
          <w:rFonts w:ascii="Arial" w:eastAsia="Times New Roman" w:hAnsi="Arial" w:cs="Arial"/>
          <w:lang w:bidi="ne-NP"/>
        </w:rPr>
        <w:t>HTML file. In an HTML file, everything written within tags</w:t>
      </w:r>
      <w:r>
        <w:rPr>
          <w:rFonts w:ascii="Arial" w:eastAsia="Times New Roman" w:hAnsi="Arial" w:cs="Arial"/>
          <w:lang w:bidi="ne-NP"/>
        </w:rPr>
        <w:t xml:space="preserve"> are</w:t>
      </w:r>
      <w:r w:rsidRPr="00225D43">
        <w:rPr>
          <w:rFonts w:ascii="Arial" w:eastAsia="Times New Roman" w:hAnsi="Arial" w:cs="Arial"/>
          <w:lang w:bidi="ne-NP"/>
        </w:rPr>
        <w:t xml:space="preserve"> termed as HTML elements.</w:t>
      </w:r>
    </w:p>
    <w:p w:rsidR="00225D43" w:rsidRPr="00225D43" w:rsidRDefault="00225D43" w:rsidP="00225D43">
      <w:pPr>
        <w:widowControl/>
        <w:rPr>
          <w:rFonts w:ascii="Times New Roman" w:eastAsia="Times New Roman" w:hAnsi="Times New Roman" w:cs="Mangal"/>
          <w:color w:val="auto"/>
          <w:lang w:bidi="ne-NP"/>
        </w:rPr>
      </w:pPr>
    </w:p>
    <w:p w:rsidR="00225D43" w:rsidRPr="00225D43" w:rsidRDefault="00225D43" w:rsidP="00AA3D7C">
      <w:pPr>
        <w:pStyle w:val="Heading3"/>
        <w:rPr>
          <w:rFonts w:ascii="Times New Roman" w:eastAsia="Times New Roman" w:hAnsi="Times New Roman" w:cs="Mangal"/>
          <w:color w:val="auto"/>
          <w:lang w:bidi="ne-NP"/>
        </w:rPr>
      </w:pPr>
      <w:r w:rsidRPr="00225D43">
        <w:rPr>
          <w:rFonts w:eastAsia="Times New Roman"/>
          <w:lang w:bidi="ne-NP"/>
        </w:rPr>
        <w:t>HTML Tags</w:t>
      </w:r>
    </w:p>
    <w:p w:rsidR="00225D43" w:rsidRDefault="00225D43" w:rsidP="00225D43">
      <w:pPr>
        <w:widowControl/>
        <w:rPr>
          <w:rFonts w:ascii="Arial" w:eastAsia="Times New Roman" w:hAnsi="Arial" w:cs="Arial"/>
          <w:lang w:bidi="ne-NP"/>
        </w:rPr>
      </w:pPr>
      <w:r w:rsidRPr="00225D43">
        <w:rPr>
          <w:rFonts w:ascii="Arial" w:eastAsia="Times New Roman" w:hAnsi="Arial" w:cs="Arial"/>
          <w:lang w:bidi="ne-NP"/>
        </w:rPr>
        <w:t>HTML tags are like keywords which defines that how web browser format and display the content. With t</w:t>
      </w:r>
      <w:r w:rsidR="00EB184C">
        <w:rPr>
          <w:rFonts w:ascii="Arial" w:eastAsia="Times New Roman" w:hAnsi="Arial" w:cs="Arial"/>
          <w:lang w:bidi="ne-NP"/>
        </w:rPr>
        <w:t>he help of tags, a web browser can</w:t>
      </w:r>
      <w:r w:rsidRPr="00225D43">
        <w:rPr>
          <w:rFonts w:ascii="Arial" w:eastAsia="Times New Roman" w:hAnsi="Arial" w:cs="Arial"/>
          <w:lang w:bidi="ne-NP"/>
        </w:rPr>
        <w:t xml:space="preserve"> distinguish between an HTML content</w:t>
      </w:r>
      <w:r w:rsidR="00EB184C">
        <w:rPr>
          <w:rFonts w:ascii="Arial" w:eastAsia="Times New Roman" w:hAnsi="Arial" w:cs="Arial"/>
          <w:lang w:bidi="ne-NP"/>
        </w:rPr>
        <w:t xml:space="preserve"> and a simple content. HTML contain</w:t>
      </w:r>
      <w:r w:rsidRPr="00225D43">
        <w:rPr>
          <w:rFonts w:ascii="Arial" w:eastAsia="Times New Roman" w:hAnsi="Arial" w:cs="Arial"/>
          <w:lang w:bidi="ne-NP"/>
        </w:rPr>
        <w:t xml:space="preserve"> three main parts: opening tag, content and closing tag. But son! HTML tags are unclosed tags.</w:t>
      </w:r>
    </w:p>
    <w:p w:rsidR="00EB184C" w:rsidRPr="00225D43" w:rsidRDefault="00EB184C" w:rsidP="00225D43">
      <w:pPr>
        <w:widowControl/>
        <w:rPr>
          <w:rFonts w:ascii="Times New Roman" w:eastAsia="Times New Roman" w:hAnsi="Times New Roman" w:cs="Mangal"/>
          <w:color w:val="auto"/>
          <w:lang w:bidi="ne-NP"/>
        </w:rPr>
      </w:pPr>
    </w:p>
    <w:p w:rsidR="00225D43" w:rsidRPr="00225D43" w:rsidRDefault="00225D43" w:rsidP="00225D43">
      <w:pPr>
        <w:widowControl/>
        <w:rPr>
          <w:rFonts w:ascii="Times New Roman" w:eastAsia="Times New Roman" w:hAnsi="Times New Roman" w:cs="Mangal"/>
          <w:color w:val="auto"/>
          <w:lang w:bidi="ne-NP"/>
        </w:rPr>
      </w:pPr>
      <w:r w:rsidRPr="00225D43">
        <w:rPr>
          <w:rFonts w:ascii="Arial" w:eastAsia="Times New Roman" w:hAnsi="Arial" w:cs="Arial"/>
          <w:lang w:bidi="ne-NP"/>
        </w:rPr>
        <w:t xml:space="preserve">When a web browser reads an HTML </w:t>
      </w:r>
      <w:r w:rsidR="00EB184C">
        <w:rPr>
          <w:rFonts w:ascii="Arial" w:eastAsia="Times New Roman" w:hAnsi="Arial" w:cs="Arial"/>
          <w:lang w:bidi="ne-NP"/>
        </w:rPr>
        <w:t xml:space="preserve">document, browser reads it from </w:t>
      </w:r>
      <w:r w:rsidRPr="00225D43">
        <w:rPr>
          <w:rFonts w:ascii="Arial" w:eastAsia="Times New Roman" w:hAnsi="Arial" w:cs="Arial"/>
          <w:lang w:bidi="ne-NP"/>
        </w:rPr>
        <w:t>top to bottom and left to right. HT</w:t>
      </w:r>
      <w:r w:rsidR="00EB184C">
        <w:rPr>
          <w:rFonts w:ascii="Arial" w:eastAsia="Times New Roman" w:hAnsi="Arial" w:cs="Arial"/>
          <w:lang w:bidi="ne-NP"/>
        </w:rPr>
        <w:t xml:space="preserve">ML tags are used to create HTML </w:t>
      </w:r>
      <w:r w:rsidRPr="00225D43">
        <w:rPr>
          <w:rFonts w:ascii="Arial" w:eastAsia="Times New Roman" w:hAnsi="Arial" w:cs="Arial"/>
          <w:lang w:bidi="ne-NP"/>
        </w:rPr>
        <w:t>documents and render their properties. Each HTML tags have differed properties.</w:t>
      </w:r>
    </w:p>
    <w:p w:rsidR="00225D43" w:rsidRPr="00225D43" w:rsidRDefault="00225D43" w:rsidP="00225D43">
      <w:pPr>
        <w:widowControl/>
        <w:rPr>
          <w:rFonts w:ascii="Times New Roman" w:eastAsia="Times New Roman" w:hAnsi="Times New Roman" w:cs="Mangal"/>
          <w:color w:val="auto"/>
          <w:lang w:bidi="ne-NP"/>
        </w:rPr>
      </w:pPr>
      <w:r w:rsidRPr="00225D43">
        <w:rPr>
          <w:rFonts w:ascii="Arial" w:eastAsia="Times New Roman" w:hAnsi="Arial" w:cs="Arial"/>
          <w:lang w:bidi="ne-NP"/>
        </w:rPr>
        <w:t>An HTML file must have some essential tags so that web browser can differentiate between a simple text and HTML text. You can use as many tags you want as per your code requirement.</w:t>
      </w:r>
    </w:p>
    <w:p w:rsidR="00225D43" w:rsidRPr="00EB184C" w:rsidRDefault="00225D43" w:rsidP="001E5CA1">
      <w:pPr>
        <w:pStyle w:val="ListParagraph"/>
        <w:widowControl/>
        <w:numPr>
          <w:ilvl w:val="0"/>
          <w:numId w:val="78"/>
        </w:numPr>
        <w:rPr>
          <w:rFonts w:ascii="Times New Roman" w:eastAsia="Times New Roman" w:hAnsi="Times New Roman" w:cs="Mangal"/>
          <w:color w:val="auto"/>
          <w:lang w:bidi="ne-NP"/>
        </w:rPr>
      </w:pPr>
      <w:r w:rsidRPr="00EB184C">
        <w:rPr>
          <w:rFonts w:ascii="Arial" w:eastAsia="Times New Roman" w:hAnsi="Arial" w:cs="Arial"/>
          <w:lang w:bidi="ne-NP"/>
        </w:rPr>
        <w:t>All HTML tags must enclosed within &lt;&gt; these brackets.</w:t>
      </w:r>
    </w:p>
    <w:p w:rsidR="00225D43" w:rsidRPr="00EB184C" w:rsidRDefault="00225D43" w:rsidP="001E5CA1">
      <w:pPr>
        <w:pStyle w:val="ListParagraph"/>
        <w:widowControl/>
        <w:numPr>
          <w:ilvl w:val="0"/>
          <w:numId w:val="78"/>
        </w:numPr>
        <w:rPr>
          <w:rFonts w:ascii="Times New Roman" w:eastAsia="Times New Roman" w:hAnsi="Times New Roman" w:cs="Mangal"/>
          <w:color w:val="auto"/>
          <w:lang w:bidi="ne-NP"/>
        </w:rPr>
      </w:pPr>
      <w:r w:rsidRPr="00EB184C">
        <w:rPr>
          <w:rFonts w:ascii="Arial" w:eastAsia="Times New Roman" w:hAnsi="Arial" w:cs="Arial"/>
          <w:lang w:bidi="ne-NP"/>
        </w:rPr>
        <w:t>Every tag in HTML perform different tasks.</w:t>
      </w:r>
    </w:p>
    <w:p w:rsidR="00225D43" w:rsidRPr="00EB184C" w:rsidRDefault="00225D43" w:rsidP="001E5CA1">
      <w:pPr>
        <w:pStyle w:val="ListParagraph"/>
        <w:widowControl/>
        <w:numPr>
          <w:ilvl w:val="0"/>
          <w:numId w:val="78"/>
        </w:numPr>
        <w:rPr>
          <w:rFonts w:ascii="Times New Roman" w:eastAsia="Times New Roman" w:hAnsi="Times New Roman" w:cs="Mangal"/>
          <w:color w:val="auto"/>
          <w:lang w:bidi="ne-NP"/>
        </w:rPr>
      </w:pPr>
      <w:r w:rsidRPr="00EB184C">
        <w:rPr>
          <w:rFonts w:ascii="Arial" w:eastAsia="Times New Roman" w:hAnsi="Arial" w:cs="Arial"/>
          <w:lang w:bidi="ne-NP"/>
        </w:rPr>
        <w:t>If you have used an open tag &lt;tag&gt;, then you must use a close ta</w:t>
      </w:r>
      <w:r w:rsidR="0021134A">
        <w:rPr>
          <w:rFonts w:ascii="Arial" w:eastAsia="Times New Roman" w:hAnsi="Arial" w:cs="Arial"/>
          <w:lang w:bidi="ne-NP"/>
        </w:rPr>
        <w:t>b</w:t>
      </w:r>
      <w:r w:rsidRPr="00EB184C">
        <w:rPr>
          <w:rFonts w:ascii="Arial" w:eastAsia="Times New Roman" w:hAnsi="Arial" w:cs="Arial"/>
          <w:lang w:bidi="ne-NP"/>
        </w:rPr>
        <w:t>;</w:t>
      </w:r>
    </w:p>
    <w:p w:rsidR="00225D43" w:rsidRPr="00EB184C" w:rsidRDefault="00225D43" w:rsidP="00EB184C">
      <w:pPr>
        <w:widowControl/>
        <w:ind w:firstLine="720"/>
        <w:rPr>
          <w:rFonts w:ascii="Times New Roman" w:eastAsia="Times New Roman" w:hAnsi="Times New Roman" w:cs="Mangal"/>
          <w:color w:val="auto"/>
          <w:lang w:bidi="ne-NP"/>
        </w:rPr>
      </w:pPr>
      <w:r w:rsidRPr="00EB184C">
        <w:rPr>
          <w:rFonts w:ascii="Arial" w:eastAsia="Times New Roman" w:hAnsi="Arial" w:cs="Arial"/>
          <w:lang w:bidi="ne-NP"/>
        </w:rPr>
        <w:t>&lt;/tag&gt; (except some tags)</w:t>
      </w:r>
    </w:p>
    <w:p w:rsidR="00EB184C" w:rsidRDefault="00EB184C">
      <w:pPr>
        <w:rPr>
          <w:rFonts w:ascii="Arial" w:eastAsia="Times New Roman" w:hAnsi="Arial" w:cs="Arial"/>
          <w:lang w:bidi="ne-NP"/>
        </w:rPr>
      </w:pPr>
      <w:r>
        <w:rPr>
          <w:rFonts w:ascii="Arial" w:eastAsia="Times New Roman" w:hAnsi="Arial" w:cs="Arial"/>
          <w:lang w:bidi="ne-NP"/>
        </w:rPr>
        <w:br w:type="page"/>
      </w:r>
    </w:p>
    <w:p w:rsidR="00EB184C" w:rsidRPr="00EB184C" w:rsidRDefault="00EB184C" w:rsidP="00EB184C">
      <w:pPr>
        <w:widowControl/>
        <w:rPr>
          <w:rFonts w:ascii="Times New Roman" w:eastAsia="Times New Roman" w:hAnsi="Times New Roman" w:cs="Mangal"/>
          <w:color w:val="auto"/>
          <w:lang w:bidi="ne-NP"/>
        </w:rPr>
      </w:pPr>
      <w:r w:rsidRPr="00EB184C">
        <w:rPr>
          <w:rFonts w:ascii="Arial" w:eastAsia="Times New Roman" w:hAnsi="Arial" w:cs="Arial"/>
          <w:b/>
          <w:bCs/>
          <w:lang w:bidi="ne-NP"/>
        </w:rPr>
        <w:lastRenderedPageBreak/>
        <w:t>Syntax</w:t>
      </w:r>
    </w:p>
    <w:p w:rsidR="00EB184C" w:rsidRDefault="00EB184C" w:rsidP="00EB184C">
      <w:pPr>
        <w:widowControl/>
        <w:rPr>
          <w:rFonts w:ascii="Arial" w:eastAsia="Times New Roman" w:hAnsi="Arial" w:cs="Arial"/>
          <w:lang w:bidi="ne-NP"/>
        </w:rPr>
      </w:pPr>
      <w:r w:rsidRPr="00EB184C">
        <w:rPr>
          <w:rFonts w:ascii="Arial" w:eastAsia="Times New Roman" w:hAnsi="Arial" w:cs="Arial"/>
          <w:lang w:bidi="ne-NP"/>
        </w:rPr>
        <w:t>&lt;tag&gt; content &lt;/tag&gt;</w:t>
      </w:r>
    </w:p>
    <w:p w:rsidR="00EB184C" w:rsidRPr="00EB184C" w:rsidRDefault="00EB184C" w:rsidP="00EB184C">
      <w:pPr>
        <w:widowControl/>
        <w:rPr>
          <w:rFonts w:ascii="Times New Roman" w:eastAsia="Times New Roman" w:hAnsi="Times New Roman" w:cs="Mangal"/>
          <w:color w:val="auto"/>
          <w:lang w:bidi="ne-NP"/>
        </w:rPr>
      </w:pPr>
      <w:r w:rsidRPr="00EB184C">
        <w:rPr>
          <w:rFonts w:ascii="Arial" w:eastAsia="Times New Roman" w:hAnsi="Arial" w:cs="Arial"/>
          <w:lang w:bidi="ne-NP"/>
        </w:rPr>
        <w:t xml:space="preserve"> HTML Tag Examples</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lang w:bidi="ne-NP"/>
        </w:rPr>
        <w:t>note</w:t>
      </w:r>
      <w:r w:rsidRPr="00EB184C">
        <w:rPr>
          <w:rFonts w:ascii="Arial" w:eastAsia="Times New Roman" w:hAnsi="Arial" w:cs="Arial"/>
          <w:lang w:bidi="ne-NP"/>
        </w:rPr>
        <w:t>: HTML Tags are always written in lowercase letters. The basic HTML tags are</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lang w:bidi="ne-NP"/>
        </w:rPr>
        <w:t>G</w:t>
      </w:r>
      <w:r w:rsidRPr="00EB184C">
        <w:rPr>
          <w:rFonts w:ascii="Arial" w:eastAsia="Times New Roman" w:hAnsi="Arial" w:cs="Arial"/>
          <w:lang w:bidi="ne-NP"/>
        </w:rPr>
        <w:t>iven below:</w:t>
      </w:r>
    </w:p>
    <w:p w:rsidR="00EB184C" w:rsidRPr="00EB184C" w:rsidRDefault="00EB184C" w:rsidP="00EB184C">
      <w:pPr>
        <w:widowControl/>
        <w:rPr>
          <w:rFonts w:ascii="Times New Roman" w:eastAsia="Times New Roman" w:hAnsi="Times New Roman" w:cs="Mangal"/>
          <w:color w:val="auto"/>
          <w:lang w:bidi="ne-NP"/>
        </w:rPr>
      </w:pPr>
      <w:r w:rsidRPr="00EB184C">
        <w:rPr>
          <w:rFonts w:ascii="Arial" w:eastAsia="Times New Roman" w:hAnsi="Arial" w:cs="Arial"/>
          <w:lang w:bidi="ne-NP"/>
        </w:rPr>
        <w:t>&lt;p&gt; Paragraph Tag &lt;/p&gt;</w:t>
      </w:r>
    </w:p>
    <w:p w:rsidR="00EB184C" w:rsidRPr="00EB184C" w:rsidRDefault="00EB184C" w:rsidP="00EB184C">
      <w:pPr>
        <w:widowControl/>
        <w:rPr>
          <w:rFonts w:ascii="Times New Roman" w:eastAsia="Times New Roman" w:hAnsi="Times New Roman" w:cs="Mangal"/>
          <w:color w:val="auto"/>
          <w:lang w:bidi="ne-NP"/>
        </w:rPr>
      </w:pPr>
      <w:r w:rsidRPr="00EB184C">
        <w:rPr>
          <w:rFonts w:ascii="Arial" w:eastAsia="Times New Roman" w:hAnsi="Arial" w:cs="Arial"/>
          <w:lang w:bidi="ne-NP"/>
        </w:rPr>
        <w:t>&lt;h</w:t>
      </w:r>
      <w:r w:rsidR="0021134A">
        <w:rPr>
          <w:rFonts w:ascii="Arial" w:eastAsia="Times New Roman" w:hAnsi="Arial" w:cs="Arial"/>
          <w:lang w:bidi="ne-NP"/>
        </w:rPr>
        <w:t xml:space="preserve"> </w:t>
      </w:r>
      <w:r w:rsidRPr="00EB184C">
        <w:rPr>
          <w:rFonts w:ascii="Arial" w:eastAsia="Times New Roman" w:hAnsi="Arial" w:cs="Arial"/>
          <w:lang w:bidi="ne-NP"/>
        </w:rPr>
        <w:t>2&gt; Heading Tag &lt;/h</w:t>
      </w:r>
      <w:r w:rsidR="0021134A">
        <w:rPr>
          <w:rFonts w:ascii="Arial" w:eastAsia="Times New Roman" w:hAnsi="Arial" w:cs="Arial"/>
          <w:lang w:bidi="ne-NP"/>
        </w:rPr>
        <w:t xml:space="preserve"> </w:t>
      </w:r>
      <w:r w:rsidRPr="00EB184C">
        <w:rPr>
          <w:rFonts w:ascii="Arial" w:eastAsia="Times New Roman" w:hAnsi="Arial" w:cs="Arial"/>
          <w:lang w:bidi="ne-NP"/>
        </w:rPr>
        <w:t>2&gt;</w:t>
      </w:r>
    </w:p>
    <w:p w:rsidR="00EB184C" w:rsidRPr="00EB184C" w:rsidRDefault="00EB184C" w:rsidP="00EB184C">
      <w:pPr>
        <w:widowControl/>
        <w:rPr>
          <w:rFonts w:ascii="Times New Roman" w:eastAsia="Times New Roman" w:hAnsi="Times New Roman" w:cs="Mangal"/>
          <w:color w:val="auto"/>
          <w:lang w:bidi="ne-NP"/>
        </w:rPr>
      </w:pPr>
      <w:r w:rsidRPr="00EB184C">
        <w:rPr>
          <w:rFonts w:ascii="Arial" w:eastAsia="Times New Roman" w:hAnsi="Arial" w:cs="Arial"/>
          <w:lang w:bidi="ne-NP"/>
        </w:rPr>
        <w:t>&lt;b&gt; Bold Tag &lt;/b&gt;</w:t>
      </w:r>
    </w:p>
    <w:p w:rsidR="00EB184C" w:rsidRPr="00EB184C" w:rsidRDefault="008C5408" w:rsidP="00EB184C">
      <w:pPr>
        <w:widowControl/>
        <w:rPr>
          <w:rFonts w:ascii="Arial" w:eastAsia="Times New Roman" w:hAnsi="Arial" w:cs="Arial"/>
          <w:lang w:bidi="ne-NP"/>
        </w:rPr>
      </w:pPr>
      <w:r>
        <w:rPr>
          <w:rFonts w:ascii="Arial" w:eastAsia="Times New Roman" w:hAnsi="Arial" w:cs="Arial"/>
          <w:lang w:bidi="ne-NP"/>
        </w:rPr>
        <w:t>&lt;I</w:t>
      </w:r>
      <w:r w:rsidR="00EB184C" w:rsidRPr="00EB184C">
        <w:rPr>
          <w:rFonts w:ascii="Arial" w:eastAsia="Times New Roman" w:hAnsi="Arial" w:cs="Arial"/>
          <w:lang w:bidi="ne-NP"/>
        </w:rPr>
        <w:t>&gt; Italic Tag &lt;/i&gt;</w:t>
      </w:r>
    </w:p>
    <w:p w:rsidR="00EB184C" w:rsidRPr="00EB184C" w:rsidRDefault="00EB184C" w:rsidP="00EB184C">
      <w:pPr>
        <w:widowControl/>
        <w:rPr>
          <w:rFonts w:ascii="Arial" w:eastAsia="Times New Roman" w:hAnsi="Arial" w:cs="Arial"/>
          <w:lang w:bidi="ne-NP"/>
        </w:rPr>
      </w:pPr>
      <w:r>
        <w:rPr>
          <w:rFonts w:ascii="Arial" w:eastAsia="Times New Roman" w:hAnsi="Arial" w:cs="Arial"/>
          <w:lang w:bidi="ne-NP"/>
        </w:rPr>
        <w:t>&lt;u</w:t>
      </w:r>
      <w:r w:rsidRPr="00EB184C">
        <w:rPr>
          <w:rFonts w:ascii="Arial" w:eastAsia="Times New Roman" w:hAnsi="Arial" w:cs="Arial"/>
          <w:lang w:bidi="ne-NP"/>
        </w:rPr>
        <w:t>&gt;</w:t>
      </w:r>
      <w:r w:rsidRPr="00EB184C">
        <w:rPr>
          <w:rFonts w:ascii="Arial" w:eastAsia="Times New Roman" w:hAnsi="Arial" w:cs="Arial"/>
          <w:u w:val="single"/>
          <w:lang w:bidi="ne-NP"/>
        </w:rPr>
        <w:t>Under</w:t>
      </w:r>
      <w:r w:rsidRPr="00EB184C">
        <w:rPr>
          <w:rFonts w:ascii="Arial" w:eastAsia="Times New Roman" w:hAnsi="Arial" w:cs="Arial"/>
          <w:lang w:bidi="ne-NP"/>
        </w:rPr>
        <w:t>l</w:t>
      </w:r>
      <w:r w:rsidRPr="00EB184C">
        <w:rPr>
          <w:rFonts w:ascii="Arial" w:eastAsia="Times New Roman" w:hAnsi="Arial" w:cs="Arial"/>
          <w:u w:val="single"/>
          <w:lang w:bidi="ne-NP"/>
        </w:rPr>
        <w:t>ine Tag</w:t>
      </w:r>
      <w:r w:rsidRPr="00EB184C">
        <w:rPr>
          <w:rFonts w:ascii="Arial" w:eastAsia="Times New Roman" w:hAnsi="Arial" w:cs="Arial"/>
          <w:lang w:bidi="ne-NP"/>
        </w:rPr>
        <w:t>&lt;/u&gt;</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b/>
          <w:bCs/>
          <w:lang w:bidi="ne-NP"/>
        </w:rPr>
        <w:t>Un</w:t>
      </w:r>
      <w:r w:rsidRPr="00EB184C">
        <w:rPr>
          <w:rFonts w:ascii="Arial" w:eastAsia="Times New Roman" w:hAnsi="Arial" w:cs="Arial"/>
          <w:b/>
          <w:bCs/>
          <w:lang w:bidi="ne-NP"/>
        </w:rPr>
        <w:t>nclosed HTML Tags (Empty Tags)</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lang w:bidi="ne-NP"/>
        </w:rPr>
        <w:t>So</w:t>
      </w:r>
      <w:r w:rsidRPr="00EB184C">
        <w:rPr>
          <w:rFonts w:ascii="Arial" w:eastAsia="Times New Roman" w:hAnsi="Arial" w:cs="Arial"/>
          <w:lang w:bidi="ne-NP"/>
        </w:rPr>
        <w:t>me HTML tags are not closed, for example br and hr.</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lang w:bidi="ne-NP"/>
        </w:rPr>
        <w:t>&lt;b</w:t>
      </w:r>
      <w:r w:rsidRPr="00EB184C">
        <w:rPr>
          <w:rFonts w:ascii="Arial" w:eastAsia="Times New Roman" w:hAnsi="Arial" w:cs="Arial"/>
          <w:lang w:bidi="ne-NP"/>
        </w:rPr>
        <w:t>r&gt; Tag: br stands for break line, it breaks the line of the code.</w:t>
      </w:r>
    </w:p>
    <w:p w:rsidR="00EB184C" w:rsidRPr="00EB184C" w:rsidRDefault="00EB184C" w:rsidP="00EB184C">
      <w:pPr>
        <w:widowControl/>
        <w:rPr>
          <w:rFonts w:ascii="Times New Roman" w:eastAsia="Times New Roman" w:hAnsi="Times New Roman" w:cs="Mangal"/>
          <w:color w:val="auto"/>
          <w:lang w:bidi="ne-NP"/>
        </w:rPr>
      </w:pPr>
      <w:r w:rsidRPr="00EB184C">
        <w:rPr>
          <w:rFonts w:ascii="Arial" w:eastAsia="Times New Roman" w:hAnsi="Arial" w:cs="Arial"/>
          <w:lang w:bidi="ne-NP"/>
        </w:rPr>
        <w:t>&lt;hr&gt; Tag: hr stands for Horizontal Rule. This tag is used to put a line across the webpage.</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b/>
          <w:bCs/>
          <w:lang w:bidi="ne-NP"/>
        </w:rPr>
        <w:t>HT</w:t>
      </w:r>
      <w:r w:rsidRPr="00EB184C">
        <w:rPr>
          <w:rFonts w:ascii="Arial" w:eastAsia="Times New Roman" w:hAnsi="Arial" w:cs="Arial"/>
          <w:b/>
          <w:bCs/>
          <w:lang w:bidi="ne-NP"/>
        </w:rPr>
        <w:t>ML Meta Tags</w:t>
      </w:r>
    </w:p>
    <w:p w:rsidR="00EB184C" w:rsidRPr="00EB184C" w:rsidRDefault="00EB184C" w:rsidP="00EB184C">
      <w:pPr>
        <w:widowControl/>
        <w:rPr>
          <w:rFonts w:ascii="Times New Roman" w:eastAsia="Times New Roman" w:hAnsi="Times New Roman" w:cs="Mangal"/>
          <w:color w:val="auto"/>
          <w:lang w:bidi="ne-NP"/>
        </w:rPr>
      </w:pPr>
      <w:r w:rsidRPr="00EB184C">
        <w:rPr>
          <w:rFonts w:ascii="Arial" w:eastAsia="Times New Roman" w:hAnsi="Arial" w:cs="Arial"/>
          <w:lang w:bidi="ne-NP"/>
        </w:rPr>
        <w:t>COC</w:t>
      </w:r>
      <w:r w:rsidR="008C5408">
        <w:rPr>
          <w:rFonts w:ascii="Arial" w:eastAsia="Times New Roman" w:hAnsi="Arial" w:cs="Arial"/>
          <w:lang w:bidi="ne-NP"/>
        </w:rPr>
        <w:t xml:space="preserve"> </w:t>
      </w:r>
      <w:r w:rsidRPr="00EB184C">
        <w:rPr>
          <w:rFonts w:ascii="Arial" w:eastAsia="Times New Roman" w:hAnsi="Arial" w:cs="Arial"/>
          <w:lang w:bidi="ne-NP"/>
        </w:rPr>
        <w:t>TYPE, title, link, meta and style</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b/>
          <w:bCs/>
          <w:lang w:bidi="ne-NP"/>
        </w:rPr>
        <w:t>H</w:t>
      </w:r>
      <w:r w:rsidRPr="00EB184C">
        <w:rPr>
          <w:rFonts w:ascii="Arial" w:eastAsia="Times New Roman" w:hAnsi="Arial" w:cs="Arial"/>
          <w:b/>
          <w:bCs/>
          <w:lang w:bidi="ne-NP"/>
        </w:rPr>
        <w:t>TML Text Tags</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lang w:bidi="ne-NP"/>
        </w:rPr>
        <w:t>&lt;p</w:t>
      </w:r>
      <w:r w:rsidRPr="00EB184C">
        <w:rPr>
          <w:rFonts w:ascii="Arial" w:eastAsia="Times New Roman" w:hAnsi="Arial" w:cs="Arial"/>
          <w:lang w:bidi="ne-NP"/>
        </w:rPr>
        <w:t>&gt;, &lt;h</w:t>
      </w:r>
      <w:r w:rsidR="008C5408">
        <w:rPr>
          <w:rFonts w:ascii="Arial" w:eastAsia="Times New Roman" w:hAnsi="Arial" w:cs="Arial"/>
          <w:lang w:bidi="ne-NP"/>
        </w:rPr>
        <w:t xml:space="preserve"> </w:t>
      </w:r>
      <w:r w:rsidRPr="00EB184C">
        <w:rPr>
          <w:rFonts w:ascii="Arial" w:eastAsia="Times New Roman" w:hAnsi="Arial" w:cs="Arial"/>
          <w:lang w:bidi="ne-NP"/>
        </w:rPr>
        <w:t>1&gt;, &lt;h</w:t>
      </w:r>
      <w:r w:rsidR="008C5408">
        <w:rPr>
          <w:rFonts w:ascii="Arial" w:eastAsia="Times New Roman" w:hAnsi="Arial" w:cs="Arial"/>
          <w:lang w:bidi="ne-NP"/>
        </w:rPr>
        <w:t xml:space="preserve"> </w:t>
      </w:r>
      <w:r w:rsidRPr="00EB184C">
        <w:rPr>
          <w:rFonts w:ascii="Arial" w:eastAsia="Times New Roman" w:hAnsi="Arial" w:cs="Arial"/>
          <w:lang w:bidi="ne-NP"/>
        </w:rPr>
        <w:t>2&gt;, &lt;h</w:t>
      </w:r>
      <w:r w:rsidR="008C5408">
        <w:rPr>
          <w:rFonts w:ascii="Arial" w:eastAsia="Times New Roman" w:hAnsi="Arial" w:cs="Arial"/>
          <w:lang w:bidi="ne-NP"/>
        </w:rPr>
        <w:t xml:space="preserve"> </w:t>
      </w:r>
      <w:r w:rsidRPr="00EB184C">
        <w:rPr>
          <w:rFonts w:ascii="Arial" w:eastAsia="Times New Roman" w:hAnsi="Arial" w:cs="Arial"/>
          <w:lang w:bidi="ne-NP"/>
        </w:rPr>
        <w:t>3&gt;, &lt;h</w:t>
      </w:r>
      <w:r w:rsidR="008C5408">
        <w:rPr>
          <w:rFonts w:ascii="Arial" w:eastAsia="Times New Roman" w:hAnsi="Arial" w:cs="Arial"/>
          <w:lang w:bidi="ne-NP"/>
        </w:rPr>
        <w:t xml:space="preserve"> </w:t>
      </w:r>
      <w:r w:rsidRPr="00EB184C">
        <w:rPr>
          <w:rFonts w:ascii="Arial" w:eastAsia="Times New Roman" w:hAnsi="Arial" w:cs="Arial"/>
          <w:lang w:bidi="ne-NP"/>
        </w:rPr>
        <w:t>4&gt;, &lt;h</w:t>
      </w:r>
      <w:r w:rsidR="008C5408">
        <w:rPr>
          <w:rFonts w:ascii="Arial" w:eastAsia="Times New Roman" w:hAnsi="Arial" w:cs="Arial"/>
          <w:lang w:bidi="ne-NP"/>
        </w:rPr>
        <w:t xml:space="preserve"> </w:t>
      </w:r>
      <w:r w:rsidRPr="00EB184C">
        <w:rPr>
          <w:rFonts w:ascii="Arial" w:eastAsia="Times New Roman" w:hAnsi="Arial" w:cs="Arial"/>
          <w:lang w:bidi="ne-NP"/>
        </w:rPr>
        <w:t>5&gt;, &lt;h</w:t>
      </w:r>
      <w:r w:rsidR="008C5408">
        <w:rPr>
          <w:rFonts w:ascii="Arial" w:eastAsia="Times New Roman" w:hAnsi="Arial" w:cs="Arial"/>
          <w:lang w:bidi="ne-NP"/>
        </w:rPr>
        <w:t xml:space="preserve"> </w:t>
      </w:r>
      <w:r w:rsidRPr="00EB184C">
        <w:rPr>
          <w:rFonts w:ascii="Arial" w:eastAsia="Times New Roman" w:hAnsi="Arial" w:cs="Arial"/>
          <w:lang w:bidi="ne-NP"/>
        </w:rPr>
        <w:t>6&gt;</w:t>
      </w:r>
      <w:r>
        <w:rPr>
          <w:rFonts w:ascii="Arial" w:eastAsia="Times New Roman" w:hAnsi="Arial" w:cs="Arial"/>
          <w:lang w:bidi="ne-NP"/>
        </w:rPr>
        <w:t>, &lt;strong&gt;, &lt;em&gt;, &lt;abbr&gt;, &lt;acron</w:t>
      </w:r>
      <w:r w:rsidRPr="00EB184C">
        <w:rPr>
          <w:rFonts w:ascii="Arial" w:eastAsia="Times New Roman" w:hAnsi="Arial" w:cs="Arial"/>
          <w:lang w:bidi="ne-NP"/>
        </w:rPr>
        <w:t xml:space="preserve">ym&gt;, &lt;address&gt;, &lt;bdo&gt;, &lt;blockquote&gt;, &lt;cite&gt;, &lt;q&gt;, &lt;code&gt;, &lt;ins&gt;, &lt;del&gt;, </w:t>
      </w:r>
      <w:r>
        <w:rPr>
          <w:rFonts w:ascii="Arial" w:eastAsia="Times New Roman" w:hAnsi="Arial" w:cs="Arial"/>
          <w:lang w:bidi="ne-NP"/>
        </w:rPr>
        <w:t>&lt;d</w:t>
      </w:r>
      <w:r w:rsidRPr="00EB184C">
        <w:rPr>
          <w:rFonts w:ascii="Arial" w:eastAsia="Times New Roman" w:hAnsi="Arial" w:cs="Arial"/>
          <w:lang w:bidi="ne-NP"/>
        </w:rPr>
        <w:t>fn&gt;, &lt;kbd&gt;, &lt;pre&gt;, &lt;samp&gt;, &lt;var&gt; and &lt;br&gt;</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b/>
          <w:bCs/>
          <w:lang w:bidi="ne-NP"/>
        </w:rPr>
        <w:t>HT</w:t>
      </w:r>
      <w:r w:rsidRPr="00EB184C">
        <w:rPr>
          <w:rFonts w:ascii="Arial" w:eastAsia="Times New Roman" w:hAnsi="Arial" w:cs="Arial"/>
          <w:b/>
          <w:bCs/>
          <w:lang w:bidi="ne-NP"/>
        </w:rPr>
        <w:t>ML Link Tags</w:t>
      </w:r>
    </w:p>
    <w:p w:rsidR="00EB184C" w:rsidRPr="00EB184C" w:rsidRDefault="00EB184C" w:rsidP="00EB184C">
      <w:pPr>
        <w:widowControl/>
        <w:rPr>
          <w:rFonts w:ascii="Times New Roman" w:eastAsia="Times New Roman" w:hAnsi="Times New Roman" w:cs="Mangal"/>
          <w:color w:val="auto"/>
          <w:lang w:bidi="ne-NP"/>
        </w:rPr>
      </w:pPr>
      <w:r>
        <w:rPr>
          <w:rFonts w:ascii="Arial" w:eastAsia="Times New Roman" w:hAnsi="Arial" w:cs="Arial"/>
          <w:lang w:bidi="ne-NP"/>
        </w:rPr>
        <w:t>&lt;a</w:t>
      </w:r>
      <w:r w:rsidRPr="00EB184C">
        <w:rPr>
          <w:rFonts w:ascii="Arial" w:eastAsia="Times New Roman" w:hAnsi="Arial" w:cs="Arial"/>
          <w:lang w:bidi="ne-NP"/>
        </w:rPr>
        <w:t>&gt; and &lt;base&gt;</w:t>
      </w:r>
    </w:p>
    <w:p w:rsidR="00EB184C" w:rsidRDefault="00EB184C">
      <w:pPr>
        <w:rPr>
          <w:rFonts w:ascii="Arial" w:eastAsia="Times New Roman" w:hAnsi="Arial" w:cs="Arial"/>
          <w:lang w:bidi="ne-NP"/>
        </w:rPr>
      </w:pPr>
      <w:r>
        <w:rPr>
          <w:rFonts w:ascii="Arial" w:eastAsia="Times New Roman" w:hAnsi="Arial" w:cs="Arial"/>
          <w:lang w:bidi="ne-NP"/>
        </w:rPr>
        <w:br w:type="page"/>
      </w:r>
    </w:p>
    <w:p w:rsidR="00AC49CA" w:rsidRPr="00AC49CA" w:rsidRDefault="00AC49CA" w:rsidP="00AC49CA">
      <w:pPr>
        <w:widowControl/>
        <w:rPr>
          <w:rFonts w:ascii="Times New Roman" w:eastAsia="Times New Roman" w:hAnsi="Times New Roman" w:cs="Mangal"/>
          <w:color w:val="auto"/>
          <w:lang w:bidi="ne-NP"/>
        </w:rPr>
      </w:pPr>
      <w:r w:rsidRPr="00AC49CA">
        <w:rPr>
          <w:rFonts w:ascii="Arial" w:eastAsia="Times New Roman" w:hAnsi="Arial" w:cs="Arial"/>
          <w:b/>
          <w:bCs/>
          <w:lang w:bidi="ne-NP"/>
        </w:rPr>
        <w:lastRenderedPageBreak/>
        <w:t>HTML Image and Object Tags</w:t>
      </w:r>
    </w:p>
    <w:p w:rsidR="00AC49CA" w:rsidRPr="00AC49CA" w:rsidRDefault="00AC49CA" w:rsidP="00AC49CA">
      <w:pPr>
        <w:widowControl/>
        <w:rPr>
          <w:rFonts w:ascii="Times New Roman" w:eastAsia="Times New Roman" w:hAnsi="Times New Roman" w:cs="Mangal"/>
          <w:color w:val="auto"/>
          <w:lang w:bidi="ne-NP"/>
        </w:rPr>
      </w:pPr>
      <w:r w:rsidRPr="00AC49CA">
        <w:rPr>
          <w:rFonts w:ascii="Arial" w:eastAsia="Times New Roman" w:hAnsi="Arial" w:cs="Arial"/>
          <w:lang w:bidi="ne-NP"/>
        </w:rPr>
        <w:t>&lt;img&gt;, &lt;area&gt;, &lt;map&gt;, &lt;param&gt; and &lt;object&gt;</w:t>
      </w:r>
    </w:p>
    <w:p w:rsidR="00AC49CA" w:rsidRPr="00AC49CA" w:rsidRDefault="00AC49CA" w:rsidP="00AC49CA">
      <w:pPr>
        <w:widowControl/>
        <w:rPr>
          <w:rFonts w:ascii="Times New Roman" w:eastAsia="Times New Roman" w:hAnsi="Times New Roman" w:cs="Mangal"/>
          <w:color w:val="auto"/>
          <w:lang w:bidi="ne-NP"/>
        </w:rPr>
      </w:pPr>
      <w:r w:rsidRPr="00AC49CA">
        <w:rPr>
          <w:rFonts w:ascii="Arial" w:eastAsia="Times New Roman" w:hAnsi="Arial" w:cs="Arial"/>
          <w:b/>
          <w:bCs/>
          <w:lang w:bidi="ne-NP"/>
        </w:rPr>
        <w:t>HTML List Tags</w:t>
      </w:r>
    </w:p>
    <w:p w:rsidR="00AC49CA" w:rsidRPr="00AC49CA" w:rsidRDefault="00AC49CA" w:rsidP="00AC49CA">
      <w:pPr>
        <w:widowControl/>
        <w:rPr>
          <w:rFonts w:ascii="Times New Roman" w:eastAsia="Times New Roman" w:hAnsi="Times New Roman" w:cs="Mangal"/>
          <w:color w:val="auto"/>
          <w:lang w:bidi="ne-NP"/>
        </w:rPr>
      </w:pPr>
      <w:r w:rsidRPr="00AC49CA">
        <w:rPr>
          <w:rFonts w:ascii="Arial" w:eastAsia="Times New Roman" w:hAnsi="Arial" w:cs="Arial"/>
          <w:lang w:bidi="ne-NP"/>
        </w:rPr>
        <w:t>&lt;ul&gt;, &lt;ol&gt;, &lt;li&gt;, &lt;dl&gt;, &lt;dt&gt; and &lt;dd&gt;</w:t>
      </w:r>
    </w:p>
    <w:p w:rsidR="00AC49CA" w:rsidRPr="00AC49CA" w:rsidRDefault="00AC49CA" w:rsidP="00AC49CA">
      <w:pPr>
        <w:widowControl/>
        <w:rPr>
          <w:rFonts w:ascii="Times New Roman" w:eastAsia="Times New Roman" w:hAnsi="Times New Roman" w:cs="Mangal"/>
          <w:color w:val="auto"/>
          <w:lang w:bidi="ne-NP"/>
        </w:rPr>
      </w:pPr>
      <w:r>
        <w:rPr>
          <w:rFonts w:ascii="Arial" w:eastAsia="Times New Roman" w:hAnsi="Arial" w:cs="Arial"/>
          <w:b/>
          <w:bCs/>
          <w:lang w:bidi="ne-NP"/>
        </w:rPr>
        <w:t>HTML Table Tags</w:t>
      </w:r>
      <w:r>
        <w:rPr>
          <w:rFonts w:ascii="Arial" w:eastAsia="Times New Roman" w:hAnsi="Arial" w:cs="Arial"/>
          <w:b/>
          <w:bCs/>
          <w:lang w:bidi="ne-NP"/>
        </w:rPr>
        <w:tab/>
      </w:r>
    </w:p>
    <w:p w:rsidR="00AC49CA" w:rsidRPr="00AC49CA" w:rsidRDefault="00AC49CA" w:rsidP="00AC49CA">
      <w:pPr>
        <w:widowControl/>
        <w:rPr>
          <w:rFonts w:ascii="Times New Roman" w:eastAsia="Times New Roman" w:hAnsi="Times New Roman" w:cs="Mangal"/>
          <w:color w:val="auto"/>
          <w:lang w:bidi="ne-NP"/>
        </w:rPr>
      </w:pPr>
      <w:r w:rsidRPr="00AC49CA">
        <w:rPr>
          <w:rFonts w:ascii="Arial" w:eastAsia="Times New Roman" w:hAnsi="Arial" w:cs="Arial"/>
          <w:lang w:bidi="ne-NP"/>
        </w:rPr>
        <w:t>table, tr, td, th, tbody, thead, tfoot, col, colgroup and caption</w:t>
      </w:r>
    </w:p>
    <w:p w:rsidR="00AC49CA" w:rsidRPr="00AC49CA" w:rsidRDefault="00AC49CA" w:rsidP="00AC49CA">
      <w:pPr>
        <w:widowControl/>
        <w:rPr>
          <w:rFonts w:ascii="Times New Roman" w:eastAsia="Times New Roman" w:hAnsi="Times New Roman" w:cs="Mangal"/>
          <w:color w:val="auto"/>
          <w:lang w:bidi="ne-NP"/>
        </w:rPr>
      </w:pPr>
      <w:r>
        <w:rPr>
          <w:rFonts w:ascii="Arial" w:eastAsia="Times New Roman" w:hAnsi="Arial" w:cs="Arial"/>
          <w:b/>
          <w:bCs/>
          <w:lang w:bidi="ne-NP"/>
        </w:rPr>
        <w:t>HTML Form Tags</w:t>
      </w:r>
      <w:r>
        <w:rPr>
          <w:rFonts w:ascii="Arial" w:eastAsia="Times New Roman" w:hAnsi="Arial" w:cs="Arial"/>
          <w:b/>
          <w:bCs/>
          <w:lang w:bidi="ne-NP"/>
        </w:rPr>
        <w:tab/>
      </w:r>
    </w:p>
    <w:p w:rsidR="00AC49CA" w:rsidRPr="00AC49CA" w:rsidRDefault="00AC49CA" w:rsidP="00AC49CA">
      <w:pPr>
        <w:widowControl/>
        <w:rPr>
          <w:rFonts w:ascii="Times New Roman" w:eastAsia="Times New Roman" w:hAnsi="Times New Roman" w:cs="Mangal"/>
          <w:color w:val="auto"/>
          <w:lang w:bidi="ne-NP"/>
        </w:rPr>
      </w:pPr>
      <w:r w:rsidRPr="00AC49CA">
        <w:rPr>
          <w:rFonts w:ascii="Arial" w:eastAsia="Times New Roman" w:hAnsi="Arial" w:cs="Arial"/>
          <w:lang w:bidi="ne-NP"/>
        </w:rPr>
        <w:t>form, input, textarea, select, option, optgro</w:t>
      </w:r>
      <w:r w:rsidR="006F7829">
        <w:rPr>
          <w:rFonts w:ascii="Arial" w:eastAsia="Times New Roman" w:hAnsi="Arial" w:cs="Arial"/>
          <w:lang w:bidi="ne-NP"/>
        </w:rPr>
        <w:t xml:space="preserve">up, button, label, fieldset and </w:t>
      </w:r>
      <w:r w:rsidRPr="00AC49CA">
        <w:rPr>
          <w:rFonts w:ascii="Arial" w:eastAsia="Times New Roman" w:hAnsi="Arial" w:cs="Arial"/>
          <w:lang w:bidi="ne-NP"/>
        </w:rPr>
        <w:t>legend</w:t>
      </w:r>
    </w:p>
    <w:p w:rsidR="00AC49CA" w:rsidRPr="00AC49CA" w:rsidRDefault="00AC49CA" w:rsidP="00AC49CA">
      <w:pPr>
        <w:widowControl/>
        <w:rPr>
          <w:rFonts w:ascii="Times New Roman" w:eastAsia="Times New Roman" w:hAnsi="Times New Roman" w:cs="Mangal"/>
          <w:color w:val="auto"/>
          <w:lang w:bidi="ne-NP"/>
        </w:rPr>
      </w:pPr>
      <w:r w:rsidRPr="00AC49CA">
        <w:rPr>
          <w:rFonts w:ascii="Arial" w:eastAsia="Times New Roman" w:hAnsi="Arial" w:cs="Arial"/>
          <w:b/>
          <w:bCs/>
          <w:lang w:bidi="ne-NP"/>
        </w:rPr>
        <w:t>HTML Scripting Tags</w:t>
      </w:r>
    </w:p>
    <w:p w:rsidR="00AC49CA" w:rsidRPr="00AC49CA" w:rsidRDefault="00AC49CA" w:rsidP="00AC49CA">
      <w:pPr>
        <w:widowControl/>
        <w:rPr>
          <w:rFonts w:ascii="Times New Roman" w:eastAsia="Times New Roman" w:hAnsi="Times New Roman" w:cs="Mangal"/>
          <w:color w:val="auto"/>
          <w:lang w:bidi="ne-NP"/>
        </w:rPr>
      </w:pPr>
      <w:r w:rsidRPr="00AC49CA">
        <w:rPr>
          <w:rFonts w:ascii="Arial" w:eastAsia="Times New Roman" w:hAnsi="Arial" w:cs="Arial"/>
          <w:lang w:bidi="ne-NP"/>
        </w:rPr>
        <w:t>script and noscript</w:t>
      </w:r>
    </w:p>
    <w:p w:rsidR="00C572F1" w:rsidRDefault="00AC49CA" w:rsidP="00AA3D7C">
      <w:pPr>
        <w:pStyle w:val="Heading3"/>
        <w:rPr>
          <w:rFonts w:ascii="Times New Roman" w:eastAsia="Times New Roman" w:hAnsi="Times New Roman" w:cs="Mangal"/>
          <w:color w:val="auto"/>
          <w:lang w:bidi="ne-NP"/>
        </w:rPr>
      </w:pPr>
      <w:r w:rsidRPr="00AC49CA">
        <w:rPr>
          <w:rFonts w:eastAsia="Times New Roman"/>
          <w:lang w:bidi="ne-NP"/>
        </w:rPr>
        <w:t>HTML Attribute</w:t>
      </w:r>
    </w:p>
    <w:p w:rsidR="00AC49CA" w:rsidRPr="006F7829" w:rsidRDefault="00AC49CA" w:rsidP="001E5CA1">
      <w:pPr>
        <w:pStyle w:val="ListParagraph"/>
        <w:widowControl/>
        <w:numPr>
          <w:ilvl w:val="0"/>
          <w:numId w:val="79"/>
        </w:numPr>
        <w:rPr>
          <w:rFonts w:ascii="Times New Roman" w:eastAsia="Times New Roman" w:hAnsi="Times New Roman" w:cs="Mangal"/>
          <w:color w:val="auto"/>
          <w:lang w:bidi="ne-NP"/>
        </w:rPr>
      </w:pPr>
      <w:r w:rsidRPr="006F7829">
        <w:rPr>
          <w:rFonts w:ascii="Arial" w:eastAsia="Times New Roman" w:hAnsi="Arial" w:cs="Arial"/>
          <w:lang w:bidi="ne-NP"/>
        </w:rPr>
        <w:t>HTML attributes are special words which provide a</w:t>
      </w:r>
      <w:r w:rsidR="006F7829" w:rsidRPr="006F7829">
        <w:rPr>
          <w:rFonts w:ascii="Arial" w:eastAsia="Times New Roman" w:hAnsi="Arial" w:cs="Arial"/>
          <w:lang w:bidi="ne-NP"/>
        </w:rPr>
        <w:t>dditional information</w:t>
      </w:r>
      <w:r w:rsidRPr="006F7829">
        <w:rPr>
          <w:rFonts w:ascii="Arial" w:eastAsia="Times New Roman" w:hAnsi="Arial" w:cs="Arial"/>
          <w:lang w:bidi="ne-NP"/>
        </w:rPr>
        <w:t xml:space="preserve"> about the elements or attributes are the modifier of th</w:t>
      </w:r>
      <w:r w:rsidR="006F7829" w:rsidRPr="006F7829">
        <w:rPr>
          <w:rFonts w:ascii="Arial" w:eastAsia="Times New Roman" w:hAnsi="Arial" w:cs="Arial"/>
          <w:lang w:bidi="ne-NP"/>
        </w:rPr>
        <w:t>e</w:t>
      </w:r>
      <w:r w:rsidRPr="006F7829">
        <w:rPr>
          <w:rFonts w:ascii="Arial" w:eastAsia="Times New Roman" w:hAnsi="Arial" w:cs="Arial"/>
          <w:lang w:bidi="ne-NP"/>
        </w:rPr>
        <w:t xml:space="preserve"> HTML element.</w:t>
      </w:r>
    </w:p>
    <w:p w:rsidR="00AC49CA" w:rsidRPr="006F7829" w:rsidRDefault="00AC49CA" w:rsidP="001E5CA1">
      <w:pPr>
        <w:pStyle w:val="ListParagraph"/>
        <w:widowControl/>
        <w:numPr>
          <w:ilvl w:val="0"/>
          <w:numId w:val="79"/>
        </w:numPr>
        <w:rPr>
          <w:rFonts w:ascii="Times New Roman" w:eastAsia="Times New Roman" w:hAnsi="Times New Roman" w:cs="Mangal"/>
          <w:color w:val="auto"/>
          <w:lang w:bidi="ne-NP"/>
        </w:rPr>
      </w:pPr>
      <w:r w:rsidRPr="006F7829">
        <w:rPr>
          <w:rFonts w:ascii="Arial" w:eastAsia="Times New Roman" w:hAnsi="Arial" w:cs="Arial"/>
          <w:lang w:bidi="ne-NP"/>
        </w:rPr>
        <w:t>Each element or tag can have a</w:t>
      </w:r>
      <w:r w:rsidR="006F7829" w:rsidRPr="006F7829">
        <w:rPr>
          <w:rFonts w:ascii="Arial" w:eastAsia="Times New Roman" w:hAnsi="Arial" w:cs="Arial"/>
          <w:lang w:bidi="ne-NP"/>
        </w:rPr>
        <w:t>ttributes, which defines the behavior</w:t>
      </w:r>
      <w:r w:rsidRPr="006F7829">
        <w:rPr>
          <w:rFonts w:ascii="Arial" w:eastAsia="Times New Roman" w:hAnsi="Arial" w:cs="Arial"/>
          <w:lang w:bidi="ne-NP"/>
        </w:rPr>
        <w:t xml:space="preserve"> of that element.</w:t>
      </w:r>
    </w:p>
    <w:p w:rsidR="00AC49CA" w:rsidRPr="006F7829" w:rsidRDefault="00AC49CA" w:rsidP="001E5CA1">
      <w:pPr>
        <w:pStyle w:val="ListParagraph"/>
        <w:widowControl/>
        <w:numPr>
          <w:ilvl w:val="0"/>
          <w:numId w:val="79"/>
        </w:numPr>
        <w:rPr>
          <w:rFonts w:ascii="Times New Roman" w:eastAsia="Times New Roman" w:hAnsi="Times New Roman" w:cs="Mangal"/>
          <w:color w:val="auto"/>
          <w:lang w:bidi="ne-NP"/>
        </w:rPr>
      </w:pPr>
      <w:r w:rsidRPr="006F7829">
        <w:rPr>
          <w:rFonts w:ascii="Arial" w:eastAsia="Times New Roman" w:hAnsi="Arial" w:cs="Arial"/>
          <w:lang w:bidi="ne-NP"/>
        </w:rPr>
        <w:t>Attributes should always be applied with start tag.</w:t>
      </w:r>
    </w:p>
    <w:p w:rsidR="00AC49CA" w:rsidRPr="006F7829" w:rsidRDefault="00AC49CA" w:rsidP="001E5CA1">
      <w:pPr>
        <w:pStyle w:val="ListParagraph"/>
        <w:widowControl/>
        <w:numPr>
          <w:ilvl w:val="0"/>
          <w:numId w:val="79"/>
        </w:numPr>
        <w:rPr>
          <w:rFonts w:ascii="Times New Roman" w:eastAsia="Times New Roman" w:hAnsi="Times New Roman" w:cs="Mangal"/>
          <w:color w:val="auto"/>
          <w:lang w:bidi="ne-NP"/>
        </w:rPr>
      </w:pPr>
      <w:r w:rsidRPr="006F7829">
        <w:rPr>
          <w:rFonts w:ascii="Arial" w:eastAsia="Times New Roman" w:hAnsi="Arial" w:cs="Arial"/>
          <w:lang w:bidi="ne-NP"/>
        </w:rPr>
        <w:t>The Attribute should always be applied with its name and val</w:t>
      </w:r>
      <w:r w:rsidR="006F7829" w:rsidRPr="006F7829">
        <w:rPr>
          <w:rFonts w:ascii="Arial" w:eastAsia="Times New Roman" w:hAnsi="Arial" w:cs="Arial"/>
          <w:lang w:bidi="ne-NP"/>
        </w:rPr>
        <w:t>ue</w:t>
      </w:r>
      <w:r w:rsidRPr="006F7829">
        <w:rPr>
          <w:rFonts w:ascii="Arial" w:eastAsia="Times New Roman" w:hAnsi="Arial" w:cs="Arial"/>
          <w:lang w:bidi="ne-NP"/>
        </w:rPr>
        <w:t xml:space="preserve"> pair.</w:t>
      </w:r>
    </w:p>
    <w:p w:rsidR="00AC49CA" w:rsidRPr="006F7829" w:rsidRDefault="00AC49CA" w:rsidP="001E5CA1">
      <w:pPr>
        <w:pStyle w:val="ListParagraph"/>
        <w:widowControl/>
        <w:numPr>
          <w:ilvl w:val="0"/>
          <w:numId w:val="79"/>
        </w:numPr>
        <w:rPr>
          <w:rFonts w:ascii="Times New Roman" w:eastAsia="Times New Roman" w:hAnsi="Times New Roman" w:cs="Mangal"/>
          <w:color w:val="auto"/>
          <w:lang w:bidi="ne-NP"/>
        </w:rPr>
      </w:pPr>
      <w:r w:rsidRPr="006F7829">
        <w:rPr>
          <w:rFonts w:ascii="Arial" w:eastAsia="Times New Roman" w:hAnsi="Arial" w:cs="Arial"/>
          <w:lang w:bidi="ne-NP"/>
        </w:rPr>
        <w:t>The Attributes name and values are</w:t>
      </w:r>
      <w:r w:rsidR="006F7829" w:rsidRPr="006F7829">
        <w:rPr>
          <w:rFonts w:ascii="Arial" w:eastAsia="Times New Roman" w:hAnsi="Arial" w:cs="Arial"/>
          <w:lang w:bidi="ne-NP"/>
        </w:rPr>
        <w:t xml:space="preserve"> case sensitive, and it is recommended</w:t>
      </w:r>
      <w:r w:rsidRPr="006F7829">
        <w:rPr>
          <w:rFonts w:ascii="Arial" w:eastAsia="Times New Roman" w:hAnsi="Arial" w:cs="Arial"/>
          <w:lang w:bidi="ne-NP"/>
        </w:rPr>
        <w:t xml:space="preserve"> by W</w:t>
      </w:r>
      <w:r w:rsidR="00F85C02">
        <w:rPr>
          <w:rFonts w:ascii="Arial" w:eastAsia="Times New Roman" w:hAnsi="Arial" w:cs="Arial"/>
          <w:lang w:bidi="ne-NP"/>
        </w:rPr>
        <w:t xml:space="preserve"> </w:t>
      </w:r>
      <w:r w:rsidRPr="006F7829">
        <w:rPr>
          <w:rFonts w:ascii="Arial" w:eastAsia="Times New Roman" w:hAnsi="Arial" w:cs="Arial"/>
          <w:lang w:bidi="ne-NP"/>
        </w:rPr>
        <w:t>3</w:t>
      </w:r>
      <w:r w:rsidR="00F85C02">
        <w:rPr>
          <w:rFonts w:ascii="Arial" w:eastAsia="Times New Roman" w:hAnsi="Arial" w:cs="Arial"/>
          <w:lang w:bidi="ne-NP"/>
        </w:rPr>
        <w:t xml:space="preserve"> </w:t>
      </w:r>
      <w:r w:rsidRPr="006F7829">
        <w:rPr>
          <w:rFonts w:ascii="Arial" w:eastAsia="Times New Roman" w:hAnsi="Arial" w:cs="Arial"/>
          <w:lang w:bidi="ne-NP"/>
        </w:rPr>
        <w:t>C that it should be written in Lowercase only.</w:t>
      </w:r>
    </w:p>
    <w:p w:rsidR="006F7829" w:rsidRDefault="006F7829">
      <w:pPr>
        <w:rPr>
          <w:rFonts w:ascii="Arial" w:eastAsia="Times New Roman" w:hAnsi="Arial" w:cs="Arial"/>
          <w:lang w:bidi="ne-NP"/>
        </w:rPr>
      </w:pPr>
      <w:r>
        <w:rPr>
          <w:rFonts w:ascii="Arial" w:eastAsia="Times New Roman" w:hAnsi="Arial" w:cs="Arial"/>
          <w:lang w:bidi="ne-NP"/>
        </w:rPr>
        <w:br w:type="page"/>
      </w:r>
    </w:p>
    <w:p w:rsidR="006F7829" w:rsidRPr="006F7829" w:rsidRDefault="006F7829" w:rsidP="001E5CA1">
      <w:pPr>
        <w:pStyle w:val="ListParagraph"/>
        <w:widowControl/>
        <w:numPr>
          <w:ilvl w:val="0"/>
          <w:numId w:val="80"/>
        </w:numPr>
        <w:rPr>
          <w:rFonts w:ascii="Times New Roman" w:eastAsia="Times New Roman" w:hAnsi="Times New Roman" w:cs="Mangal"/>
          <w:color w:val="auto"/>
          <w:lang w:bidi="ne-NP"/>
        </w:rPr>
      </w:pPr>
      <w:r w:rsidRPr="006F7829">
        <w:rPr>
          <w:rFonts w:ascii="Arial" w:eastAsia="Times New Roman" w:hAnsi="Arial" w:cs="Arial"/>
          <w:lang w:bidi="ne-NP"/>
        </w:rPr>
        <w:lastRenderedPageBreak/>
        <w:t>You can add multiple attributes in one HTML element, but need to</w:t>
      </w:r>
    </w:p>
    <w:p w:rsidR="006F7829" w:rsidRPr="006F7829" w:rsidRDefault="006F7829" w:rsidP="006F7829">
      <w:pPr>
        <w:widowControl/>
        <w:ind w:firstLine="720"/>
        <w:rPr>
          <w:rFonts w:ascii="Times New Roman" w:eastAsia="Times New Roman" w:hAnsi="Times New Roman" w:cs="Mangal"/>
          <w:color w:val="auto"/>
          <w:lang w:bidi="ne-NP"/>
        </w:rPr>
      </w:pPr>
      <w:r w:rsidRPr="006F7829">
        <w:rPr>
          <w:rFonts w:ascii="Arial" w:eastAsia="Times New Roman" w:hAnsi="Arial" w:cs="Arial"/>
          <w:lang w:bidi="ne-NP"/>
        </w:rPr>
        <w:t>give space between two attributes.</w:t>
      </w:r>
    </w:p>
    <w:p w:rsidR="006F7829" w:rsidRPr="006F7829" w:rsidRDefault="006F7829" w:rsidP="006F7829">
      <w:pPr>
        <w:widowControl/>
        <w:rPr>
          <w:rFonts w:ascii="Times New Roman" w:eastAsia="Times New Roman" w:hAnsi="Times New Roman" w:cs="Mangal"/>
          <w:color w:val="auto"/>
          <w:lang w:bidi="ne-NP"/>
        </w:rPr>
      </w:pPr>
      <w:r>
        <w:rPr>
          <w:rFonts w:ascii="Arial" w:eastAsia="Times New Roman" w:hAnsi="Arial" w:cs="Arial"/>
          <w:b/>
          <w:bCs/>
          <w:lang w:bidi="ne-NP"/>
        </w:rPr>
        <w:t>Sy</w:t>
      </w:r>
      <w:r w:rsidRPr="006F7829">
        <w:rPr>
          <w:rFonts w:ascii="Arial" w:eastAsia="Times New Roman" w:hAnsi="Arial" w:cs="Arial"/>
          <w:b/>
          <w:bCs/>
          <w:lang w:bidi="ne-NP"/>
        </w:rPr>
        <w:t>ntax</w:t>
      </w:r>
    </w:p>
    <w:p w:rsidR="006F7829" w:rsidRPr="006F7829" w:rsidRDefault="006F7829" w:rsidP="006F7829">
      <w:pPr>
        <w:widowControl/>
        <w:rPr>
          <w:rFonts w:ascii="Times New Roman" w:eastAsia="Times New Roman" w:hAnsi="Times New Roman" w:cs="Mangal"/>
          <w:color w:val="auto"/>
          <w:lang w:bidi="ne-NP"/>
        </w:rPr>
      </w:pPr>
      <w:r>
        <w:rPr>
          <w:rFonts w:ascii="Arial" w:eastAsia="Times New Roman" w:hAnsi="Arial" w:cs="Arial"/>
          <w:lang w:bidi="ne-NP"/>
        </w:rPr>
        <w:t>&lt;</w:t>
      </w:r>
      <w:r w:rsidRPr="006F7829">
        <w:rPr>
          <w:rFonts w:ascii="Arial" w:eastAsia="Times New Roman" w:hAnsi="Arial" w:cs="Arial"/>
          <w:lang w:bidi="ne-NP"/>
        </w:rPr>
        <w:t>element attribute_name="value"&gt;content&lt;/element&gt;</w:t>
      </w:r>
    </w:p>
    <w:p w:rsidR="006F7829" w:rsidRPr="006F7829" w:rsidRDefault="006F7829" w:rsidP="006F7829">
      <w:pPr>
        <w:widowControl/>
        <w:rPr>
          <w:rFonts w:ascii="Times New Roman" w:eastAsia="Times New Roman" w:hAnsi="Times New Roman" w:cs="Mangal"/>
          <w:color w:val="auto"/>
          <w:lang w:bidi="ne-NP"/>
        </w:rPr>
      </w:pPr>
      <w:r>
        <w:rPr>
          <w:rFonts w:ascii="Arial" w:eastAsia="Times New Roman" w:hAnsi="Arial" w:cs="Arial"/>
          <w:b/>
          <w:bCs/>
          <w:lang w:bidi="ne-NP"/>
        </w:rPr>
        <w:t>Ex</w:t>
      </w:r>
      <w:r w:rsidRPr="006F7829">
        <w:rPr>
          <w:rFonts w:ascii="Arial" w:eastAsia="Times New Roman" w:hAnsi="Arial" w:cs="Arial"/>
          <w:b/>
          <w:bCs/>
          <w:lang w:bidi="ne-NP"/>
        </w:rPr>
        <w:t>ample</w:t>
      </w:r>
    </w:p>
    <w:p w:rsidR="006F7829" w:rsidRPr="006F7829" w:rsidRDefault="006F7829" w:rsidP="006F7829">
      <w:pPr>
        <w:widowControl/>
        <w:rPr>
          <w:rFonts w:ascii="Times New Roman" w:eastAsia="Times New Roman" w:hAnsi="Times New Roman" w:cs="Mangal"/>
          <w:color w:val="auto"/>
          <w:lang w:bidi="ne-NP"/>
        </w:rPr>
      </w:pPr>
      <w:r w:rsidRPr="006F7829">
        <w:rPr>
          <w:rFonts w:ascii="Arial" w:eastAsia="Times New Roman" w:hAnsi="Arial" w:cs="Arial"/>
          <w:lang w:bidi="ne-NP"/>
        </w:rPr>
        <w:t>&lt;html&gt;</w:t>
      </w:r>
    </w:p>
    <w:p w:rsidR="006F7829" w:rsidRPr="006F7829" w:rsidRDefault="00662BEC" w:rsidP="006F7829">
      <w:pPr>
        <w:widowControl/>
        <w:rPr>
          <w:rFonts w:ascii="Times New Roman" w:eastAsia="Times New Roman" w:hAnsi="Times New Roman" w:cs="Mangal"/>
          <w:color w:val="auto"/>
          <w:lang w:bidi="ne-NP"/>
        </w:rPr>
      </w:pPr>
      <w:r>
        <w:rPr>
          <w:rFonts w:ascii="Arial" w:eastAsia="Times New Roman" w:hAnsi="Arial" w:cs="Arial"/>
          <w:lang w:bidi="ne-NP"/>
        </w:rPr>
        <w:t>&lt;</w:t>
      </w:r>
      <w:r w:rsidR="006F7829" w:rsidRPr="006F7829">
        <w:rPr>
          <w:rFonts w:ascii="Arial" w:eastAsia="Times New Roman" w:hAnsi="Arial" w:cs="Arial"/>
          <w:lang w:bidi="ne-NP"/>
        </w:rPr>
        <w:t>head&gt;</w:t>
      </w:r>
    </w:p>
    <w:p w:rsidR="006F7829" w:rsidRPr="006F7829" w:rsidRDefault="006F7829" w:rsidP="006F7829">
      <w:pPr>
        <w:widowControl/>
        <w:rPr>
          <w:rFonts w:ascii="Times New Roman" w:eastAsia="Times New Roman" w:hAnsi="Times New Roman" w:cs="Mangal"/>
          <w:color w:val="auto"/>
          <w:lang w:bidi="ne-NP"/>
        </w:rPr>
      </w:pPr>
      <w:r>
        <w:rPr>
          <w:rFonts w:ascii="Arial" w:eastAsia="Times New Roman" w:hAnsi="Arial" w:cs="Arial"/>
          <w:lang w:bidi="ne-NP"/>
        </w:rPr>
        <w:t>&lt;</w:t>
      </w:r>
      <w:r w:rsidR="00662BEC">
        <w:rPr>
          <w:rFonts w:ascii="Arial" w:eastAsia="Times New Roman" w:hAnsi="Arial" w:cs="Arial"/>
          <w:lang w:bidi="ne-NP"/>
        </w:rPr>
        <w:t>/</w:t>
      </w:r>
      <w:r w:rsidRPr="006F7829">
        <w:rPr>
          <w:rFonts w:ascii="Arial" w:eastAsia="Times New Roman" w:hAnsi="Arial" w:cs="Arial"/>
          <w:lang w:bidi="ne-NP"/>
        </w:rPr>
        <w:t>head&gt;</w:t>
      </w:r>
    </w:p>
    <w:p w:rsidR="006F7829" w:rsidRPr="006F7829" w:rsidRDefault="006F7829" w:rsidP="006F7829">
      <w:pPr>
        <w:widowControl/>
        <w:rPr>
          <w:rFonts w:ascii="Times New Roman" w:eastAsia="Times New Roman" w:hAnsi="Times New Roman" w:cs="Mangal"/>
          <w:color w:val="auto"/>
          <w:lang w:bidi="ne-NP"/>
        </w:rPr>
      </w:pPr>
      <w:r>
        <w:rPr>
          <w:rFonts w:ascii="Arial" w:eastAsia="Times New Roman" w:hAnsi="Arial" w:cs="Arial"/>
          <w:lang w:bidi="ne-NP"/>
        </w:rPr>
        <w:t>&lt;b</w:t>
      </w:r>
      <w:r w:rsidRPr="006F7829">
        <w:rPr>
          <w:rFonts w:ascii="Arial" w:eastAsia="Times New Roman" w:hAnsi="Arial" w:cs="Arial"/>
          <w:lang w:bidi="ne-NP"/>
        </w:rPr>
        <w:t>ody&gt;</w:t>
      </w:r>
    </w:p>
    <w:p w:rsidR="006F7829" w:rsidRPr="006F7829" w:rsidRDefault="00662BEC" w:rsidP="006F7829">
      <w:pPr>
        <w:widowControl/>
        <w:rPr>
          <w:rFonts w:ascii="Times New Roman" w:eastAsia="Times New Roman" w:hAnsi="Times New Roman" w:cs="Mangal"/>
          <w:color w:val="auto"/>
          <w:lang w:bidi="ne-NP"/>
        </w:rPr>
      </w:pPr>
      <w:r>
        <w:rPr>
          <w:rFonts w:ascii="Arial" w:eastAsia="Times New Roman" w:hAnsi="Arial" w:cs="Arial"/>
          <w:lang w:bidi="ne-NP"/>
        </w:rPr>
        <w:t>&lt;h1 &gt;This is Style attribute&lt;/h</w:t>
      </w:r>
      <w:r w:rsidR="00F85C02">
        <w:rPr>
          <w:rFonts w:ascii="Arial" w:eastAsia="Times New Roman" w:hAnsi="Arial" w:cs="Arial"/>
          <w:lang w:bidi="ne-NP"/>
        </w:rPr>
        <w:t xml:space="preserve"> </w:t>
      </w:r>
      <w:r>
        <w:rPr>
          <w:rFonts w:ascii="Arial" w:eastAsia="Times New Roman" w:hAnsi="Arial" w:cs="Arial"/>
          <w:lang w:bidi="ne-NP"/>
        </w:rPr>
        <w:t>1</w:t>
      </w:r>
      <w:r w:rsidR="006F7829" w:rsidRPr="006F7829">
        <w:rPr>
          <w:rFonts w:ascii="Arial" w:eastAsia="Times New Roman" w:hAnsi="Arial" w:cs="Arial"/>
          <w:lang w:bidi="ne-NP"/>
        </w:rPr>
        <w:t>&gt;</w:t>
      </w:r>
    </w:p>
    <w:p w:rsidR="00662BEC" w:rsidRDefault="006F7829" w:rsidP="006F7829">
      <w:pPr>
        <w:widowControl/>
        <w:rPr>
          <w:rFonts w:ascii="Arial" w:eastAsia="Times New Roman" w:hAnsi="Arial" w:cs="Arial"/>
          <w:lang w:bidi="ne-NP"/>
        </w:rPr>
      </w:pPr>
      <w:r w:rsidRPr="006F7829">
        <w:rPr>
          <w:rFonts w:ascii="Arial" w:eastAsia="Times New Roman" w:hAnsi="Arial" w:cs="Arial"/>
          <w:lang w:bidi="ne-NP"/>
        </w:rPr>
        <w:t>&lt;p style="height: 50</w:t>
      </w:r>
      <w:r w:rsidR="00F85C02">
        <w:rPr>
          <w:rFonts w:ascii="Arial" w:eastAsia="Times New Roman" w:hAnsi="Arial" w:cs="Arial"/>
          <w:lang w:bidi="ne-NP"/>
        </w:rPr>
        <w:t xml:space="preserve"> </w:t>
      </w:r>
      <w:r w:rsidRPr="006F7829">
        <w:rPr>
          <w:rFonts w:ascii="Arial" w:eastAsia="Times New Roman" w:hAnsi="Arial" w:cs="Arial"/>
          <w:lang w:bidi="ne-NP"/>
        </w:rPr>
        <w:t>px; color: blue"&gt;lt will ad</w:t>
      </w:r>
      <w:r>
        <w:rPr>
          <w:rFonts w:ascii="Arial" w:eastAsia="Times New Roman" w:hAnsi="Arial" w:cs="Arial"/>
          <w:lang w:bidi="ne-NP"/>
        </w:rPr>
        <w:t>d style property in element&lt;/p&gt;</w:t>
      </w:r>
    </w:p>
    <w:p w:rsidR="00662BEC" w:rsidRDefault="00662BEC" w:rsidP="006F7829">
      <w:pPr>
        <w:widowControl/>
        <w:rPr>
          <w:rFonts w:ascii="Arial" w:eastAsia="Times New Roman" w:hAnsi="Arial" w:cs="Arial"/>
          <w:lang w:bidi="ne-NP"/>
        </w:rPr>
      </w:pPr>
      <w:r>
        <w:rPr>
          <w:rFonts w:ascii="Arial" w:eastAsia="Times New Roman" w:hAnsi="Arial" w:cs="Arial"/>
          <w:lang w:bidi="ne-NP"/>
        </w:rPr>
        <w:t>&lt;p</w:t>
      </w:r>
      <w:r w:rsidR="006F7829" w:rsidRPr="006F7829">
        <w:rPr>
          <w:rFonts w:ascii="Arial" w:eastAsia="Times New Roman" w:hAnsi="Arial" w:cs="Arial"/>
          <w:lang w:bidi="ne-NP"/>
        </w:rPr>
        <w:t xml:space="preserve"> style="color: red"&gt;lt will change the</w:t>
      </w:r>
      <w:r w:rsidR="006F7829">
        <w:rPr>
          <w:rFonts w:ascii="Arial" w:eastAsia="Times New Roman" w:hAnsi="Arial" w:cs="Arial"/>
          <w:lang w:bidi="ne-NP"/>
        </w:rPr>
        <w:t xml:space="preserve"> color of content&lt;/p&gt;</w:t>
      </w:r>
    </w:p>
    <w:p w:rsidR="00662BEC" w:rsidRDefault="006F7829" w:rsidP="006F7829">
      <w:pPr>
        <w:widowControl/>
        <w:rPr>
          <w:rFonts w:ascii="Arial" w:eastAsia="Times New Roman" w:hAnsi="Arial" w:cs="Arial"/>
          <w:lang w:bidi="ne-NP"/>
        </w:rPr>
      </w:pPr>
      <w:r>
        <w:rPr>
          <w:rFonts w:ascii="Arial" w:eastAsia="Times New Roman" w:hAnsi="Arial" w:cs="Arial"/>
          <w:lang w:bidi="ne-NP"/>
        </w:rPr>
        <w:t>&lt;/body&gt;</w:t>
      </w:r>
    </w:p>
    <w:p w:rsidR="006F7829" w:rsidRPr="006F7829" w:rsidRDefault="006F7829" w:rsidP="006F7829">
      <w:pPr>
        <w:widowControl/>
        <w:rPr>
          <w:rFonts w:ascii="Times New Roman" w:eastAsia="Times New Roman" w:hAnsi="Times New Roman" w:cs="Mangal"/>
          <w:color w:val="auto"/>
          <w:lang w:bidi="ne-NP"/>
        </w:rPr>
      </w:pPr>
      <w:r>
        <w:rPr>
          <w:rFonts w:ascii="Arial" w:eastAsia="Times New Roman" w:hAnsi="Arial" w:cs="Arial"/>
          <w:lang w:bidi="ne-NP"/>
        </w:rPr>
        <w:t>&lt;/</w:t>
      </w:r>
      <w:r w:rsidRPr="006F7829">
        <w:rPr>
          <w:rFonts w:ascii="Arial" w:eastAsia="Times New Roman" w:hAnsi="Arial" w:cs="Arial"/>
          <w:lang w:bidi="ne-NP"/>
        </w:rPr>
        <w:t>html&gt;</w:t>
      </w:r>
    </w:p>
    <w:p w:rsidR="006F7829" w:rsidRPr="006F7829" w:rsidRDefault="006F7829" w:rsidP="00AA3D7C">
      <w:pPr>
        <w:pStyle w:val="Heading3"/>
        <w:rPr>
          <w:rFonts w:ascii="Times New Roman" w:eastAsia="Times New Roman" w:hAnsi="Times New Roman" w:cs="Mangal"/>
          <w:color w:val="auto"/>
          <w:lang w:bidi="ne-NP"/>
        </w:rPr>
      </w:pPr>
      <w:r>
        <w:rPr>
          <w:rFonts w:eastAsia="Times New Roman"/>
          <w:lang w:bidi="ne-NP"/>
        </w:rPr>
        <w:t>H</w:t>
      </w:r>
      <w:r w:rsidRPr="006F7829">
        <w:rPr>
          <w:rFonts w:eastAsia="Times New Roman"/>
          <w:lang w:bidi="ne-NP"/>
        </w:rPr>
        <w:t>TML Elements</w:t>
      </w:r>
    </w:p>
    <w:p w:rsidR="006F7829" w:rsidRPr="006F7829" w:rsidRDefault="006F7829" w:rsidP="006F7829">
      <w:pPr>
        <w:widowControl/>
        <w:rPr>
          <w:rFonts w:ascii="Times New Roman" w:eastAsia="Times New Roman" w:hAnsi="Times New Roman" w:cs="Mangal"/>
          <w:color w:val="auto"/>
          <w:lang w:bidi="ne-NP"/>
        </w:rPr>
      </w:pPr>
      <w:r>
        <w:rPr>
          <w:rFonts w:ascii="Arial" w:eastAsia="Times New Roman" w:hAnsi="Arial" w:cs="Arial"/>
          <w:lang w:bidi="ne-NP"/>
        </w:rPr>
        <w:t>An</w:t>
      </w:r>
      <w:r w:rsidRPr="006F7829">
        <w:rPr>
          <w:rFonts w:ascii="Arial" w:eastAsia="Times New Roman" w:hAnsi="Arial" w:cs="Arial"/>
          <w:lang w:bidi="ne-NP"/>
        </w:rPr>
        <w:t xml:space="preserve"> HTML file is made of elements. These elements are responsible for </w:t>
      </w:r>
      <w:r>
        <w:rPr>
          <w:rFonts w:ascii="Arial" w:eastAsia="Times New Roman" w:hAnsi="Arial" w:cs="Arial"/>
          <w:lang w:bidi="ne-NP"/>
        </w:rPr>
        <w:t>format</w:t>
      </w:r>
      <w:r w:rsidRPr="006F7829">
        <w:rPr>
          <w:rFonts w:ascii="Arial" w:eastAsia="Times New Roman" w:hAnsi="Arial" w:cs="Arial"/>
          <w:lang w:bidi="ne-NP"/>
        </w:rPr>
        <w:t>ting web pages and define content in that webpage. An element in</w:t>
      </w:r>
    </w:p>
    <w:p w:rsidR="006F7829" w:rsidRPr="006F7829" w:rsidRDefault="006F7829" w:rsidP="006F7829">
      <w:pPr>
        <w:widowControl/>
        <w:rPr>
          <w:rFonts w:ascii="Times New Roman" w:eastAsia="Times New Roman" w:hAnsi="Times New Roman" w:cs="Mangal"/>
          <w:color w:val="auto"/>
          <w:lang w:bidi="ne-NP"/>
        </w:rPr>
      </w:pPr>
      <w:r w:rsidRPr="006F7829">
        <w:rPr>
          <w:rFonts w:ascii="Arial" w:eastAsia="Times New Roman" w:hAnsi="Arial" w:cs="Arial"/>
          <w:lang w:bidi="ne-NP"/>
        </w:rPr>
        <w:t>ML usually consist of a start tag &lt;tag</w:t>
      </w:r>
      <w:r w:rsidR="00D50085">
        <w:rPr>
          <w:rFonts w:ascii="Arial" w:eastAsia="Times New Roman" w:hAnsi="Arial" w:cs="Arial"/>
          <w:lang w:bidi="ne-NP"/>
        </w:rPr>
        <w:t xml:space="preserve"> name&gt;, close tag &lt;/tag name&gt; and </w:t>
      </w:r>
      <w:r w:rsidRPr="006F7829">
        <w:rPr>
          <w:rFonts w:ascii="Arial" w:eastAsia="Times New Roman" w:hAnsi="Arial" w:cs="Arial"/>
          <w:lang w:bidi="ne-NP"/>
        </w:rPr>
        <w:t>content inserted between them. Technically, an element is a collec</w:t>
      </w:r>
      <w:r w:rsidR="00D50085">
        <w:rPr>
          <w:rFonts w:ascii="Arial" w:eastAsia="Times New Roman" w:hAnsi="Arial" w:cs="Arial"/>
          <w:lang w:bidi="ne-NP"/>
        </w:rPr>
        <w:t>tion</w:t>
      </w:r>
      <w:r w:rsidRPr="006F7829">
        <w:rPr>
          <w:rFonts w:ascii="Arial" w:eastAsia="Times New Roman" w:hAnsi="Arial" w:cs="Arial"/>
          <w:lang w:bidi="ne-NP"/>
        </w:rPr>
        <w:t xml:space="preserve"> n of start tag, attributes, end tag, content between them.</w:t>
      </w:r>
    </w:p>
    <w:p w:rsidR="006F7829" w:rsidRPr="006F7829" w:rsidRDefault="00662BEC" w:rsidP="006F7829">
      <w:pPr>
        <w:widowControl/>
        <w:rPr>
          <w:rFonts w:ascii="Times New Roman" w:eastAsia="Times New Roman" w:hAnsi="Times New Roman" w:cs="Mangal"/>
          <w:color w:val="auto"/>
          <w:lang w:bidi="ne-NP"/>
        </w:rPr>
      </w:pPr>
      <w:r>
        <w:rPr>
          <w:rFonts w:ascii="Arial" w:eastAsia="Times New Roman" w:hAnsi="Arial" w:cs="Arial"/>
          <w:lang w:bidi="ne-NP"/>
        </w:rPr>
        <w:t>No</w:t>
      </w:r>
      <w:r w:rsidR="006F7829" w:rsidRPr="006F7829">
        <w:rPr>
          <w:rFonts w:ascii="Arial" w:eastAsia="Times New Roman" w:hAnsi="Arial" w:cs="Arial"/>
          <w:lang w:bidi="ne-NP"/>
        </w:rPr>
        <w:t xml:space="preserve">te: Some elements does not have end </w:t>
      </w:r>
      <w:r>
        <w:rPr>
          <w:rFonts w:ascii="Arial" w:eastAsia="Times New Roman" w:hAnsi="Arial" w:cs="Arial"/>
          <w:lang w:bidi="ne-NP"/>
        </w:rPr>
        <w:t>tag and content, these element</w:t>
      </w:r>
      <w:r w:rsidR="00F85C02">
        <w:rPr>
          <w:rFonts w:ascii="Arial" w:eastAsia="Times New Roman" w:hAnsi="Arial" w:cs="Arial"/>
          <w:lang w:bidi="ne-NP"/>
        </w:rPr>
        <w:t xml:space="preserve"> </w:t>
      </w:r>
      <w:r>
        <w:rPr>
          <w:rFonts w:ascii="Arial" w:eastAsia="Times New Roman" w:hAnsi="Arial" w:cs="Arial"/>
          <w:lang w:bidi="ne-NP"/>
        </w:rPr>
        <w:t>sare</w:t>
      </w:r>
      <w:r w:rsidR="006F7829" w:rsidRPr="006F7829">
        <w:rPr>
          <w:rFonts w:ascii="Arial" w:eastAsia="Times New Roman" w:hAnsi="Arial" w:cs="Arial"/>
          <w:lang w:bidi="ne-NP"/>
        </w:rPr>
        <w:t xml:space="preserve"> termed as empty elements or self-closing element or void elements.</w:t>
      </w:r>
    </w:p>
    <w:p w:rsidR="006F7829" w:rsidRPr="006F7829" w:rsidRDefault="006F7829" w:rsidP="006F7829">
      <w:pPr>
        <w:widowControl/>
        <w:rPr>
          <w:rFonts w:ascii="Times New Roman" w:eastAsia="Times New Roman" w:hAnsi="Times New Roman" w:cs="Mangal"/>
          <w:color w:val="auto"/>
          <w:sz w:val="36"/>
          <w:szCs w:val="36"/>
          <w:lang w:bidi="ne-NP"/>
        </w:rPr>
      </w:pPr>
    </w:p>
    <w:p w:rsidR="00662BEC" w:rsidRDefault="00662BEC">
      <w:pPr>
        <w:rPr>
          <w:rFonts w:ascii="Arial" w:eastAsia="Times New Roman" w:hAnsi="Arial" w:cs="Arial"/>
          <w:lang w:bidi="ne-NP"/>
        </w:rPr>
      </w:pPr>
      <w:r>
        <w:rPr>
          <w:rFonts w:ascii="Arial" w:eastAsia="Times New Roman" w:hAnsi="Arial" w:cs="Arial"/>
          <w:lang w:bidi="ne-NP"/>
        </w:rPr>
        <w:br w:type="page"/>
      </w:r>
    </w:p>
    <w:p w:rsidR="00662BEC" w:rsidRPr="00662BEC" w:rsidRDefault="00662BEC" w:rsidP="00662BEC">
      <w:pPr>
        <w:widowControl/>
        <w:rPr>
          <w:rFonts w:ascii="Times New Roman" w:eastAsia="Times New Roman" w:hAnsi="Times New Roman" w:cs="Mangal"/>
          <w:color w:val="auto"/>
          <w:lang w:bidi="ne-NP"/>
        </w:rPr>
      </w:pPr>
      <w:r w:rsidRPr="00662BEC">
        <w:rPr>
          <w:rFonts w:ascii="Arial" w:eastAsia="Times New Roman" w:hAnsi="Arial" w:cs="Arial"/>
          <w:b/>
          <w:bCs/>
          <w:lang w:bidi="ne-NP"/>
        </w:rPr>
        <w:lastRenderedPageBreak/>
        <w:t>Such as:</w:t>
      </w:r>
    </w:p>
    <w:p w:rsidR="00662BEC" w:rsidRPr="00662BEC" w:rsidRDefault="00662BEC" w:rsidP="00662BEC">
      <w:pPr>
        <w:widowControl/>
        <w:rPr>
          <w:rFonts w:ascii="Times New Roman" w:eastAsia="Times New Roman" w:hAnsi="Times New Roman" w:cs="Mangal"/>
          <w:color w:val="auto"/>
          <w:lang w:bidi="ne-NP"/>
        </w:rPr>
      </w:pPr>
      <w:r w:rsidRPr="00662BEC">
        <w:rPr>
          <w:rFonts w:ascii="Arial" w:eastAsia="Times New Roman" w:hAnsi="Arial" w:cs="Arial"/>
          <w:lang w:bidi="ne-NP"/>
        </w:rPr>
        <w:t>&lt;p&gt; Hello world!!! &lt;/p&gt;</w:t>
      </w:r>
    </w:p>
    <w:p w:rsidR="00662BEC" w:rsidRPr="00662BEC" w:rsidRDefault="00662BEC" w:rsidP="00AE2FA4">
      <w:pPr>
        <w:pStyle w:val="Heading3"/>
        <w:rPr>
          <w:rFonts w:ascii="Times New Roman" w:eastAsia="Times New Roman" w:hAnsi="Times New Roman" w:cs="Mangal"/>
          <w:color w:val="auto"/>
          <w:lang w:bidi="ne-NP"/>
        </w:rPr>
      </w:pPr>
      <w:r w:rsidRPr="00662BEC">
        <w:rPr>
          <w:rFonts w:eastAsia="Times New Roman"/>
          <w:lang w:bidi="ne-NP"/>
        </w:rPr>
        <w:t>HTML Heading</w:t>
      </w:r>
    </w:p>
    <w:p w:rsidR="00662BEC" w:rsidRPr="00662BEC" w:rsidRDefault="00662BEC" w:rsidP="00662BEC">
      <w:pPr>
        <w:widowControl/>
        <w:rPr>
          <w:rFonts w:ascii="Times New Roman" w:eastAsia="Times New Roman" w:hAnsi="Times New Roman" w:cs="Mangal"/>
          <w:color w:val="auto"/>
          <w:lang w:bidi="ne-NP"/>
        </w:rPr>
      </w:pPr>
      <w:r w:rsidRPr="00662BEC">
        <w:rPr>
          <w:rFonts w:ascii="Arial" w:eastAsia="Times New Roman" w:hAnsi="Arial" w:cs="Arial"/>
          <w:lang w:bidi="ne-NP"/>
        </w:rPr>
        <w:t>A HTML heading or HTML h tag can be defined as a title or a subtit</w:t>
      </w:r>
      <w:r>
        <w:rPr>
          <w:rFonts w:ascii="Arial" w:eastAsia="Times New Roman" w:hAnsi="Arial" w:cs="Arial"/>
          <w:lang w:bidi="ne-NP"/>
        </w:rPr>
        <w:t>le</w:t>
      </w:r>
      <w:r w:rsidRPr="00662BEC">
        <w:rPr>
          <w:rFonts w:ascii="Arial" w:eastAsia="Times New Roman" w:hAnsi="Arial" w:cs="Arial"/>
          <w:lang w:bidi="ne-NP"/>
        </w:rPr>
        <w:t xml:space="preserve"> a which you want to display on the webpage. When you place the t</w:t>
      </w:r>
      <w:r>
        <w:rPr>
          <w:rFonts w:ascii="Arial" w:eastAsia="Times New Roman" w:hAnsi="Arial" w:cs="Arial"/>
          <w:lang w:bidi="ne-NP"/>
        </w:rPr>
        <w:t>ext within the heading tags &lt;h1&gt;…….</w:t>
      </w:r>
      <w:r w:rsidRPr="00662BEC">
        <w:rPr>
          <w:rFonts w:ascii="Arial" w:eastAsia="Times New Roman" w:hAnsi="Arial" w:cs="Arial"/>
          <w:lang w:bidi="ne-NP"/>
        </w:rPr>
        <w:t>&lt;/h1</w:t>
      </w:r>
      <w:r>
        <w:rPr>
          <w:rFonts w:ascii="Arial" w:eastAsia="Times New Roman" w:hAnsi="Arial" w:cs="Arial"/>
          <w:lang w:bidi="ne-NP"/>
        </w:rPr>
        <w:t>&gt;, it is displayed on the browser</w:t>
      </w:r>
    </w:p>
    <w:p w:rsidR="00662BEC" w:rsidRPr="00662BEC" w:rsidRDefault="00662BEC" w:rsidP="00662BEC">
      <w:pPr>
        <w:widowControl/>
        <w:rPr>
          <w:rFonts w:ascii="Times New Roman" w:eastAsia="Times New Roman" w:hAnsi="Times New Roman" w:cs="Mangal"/>
          <w:color w:val="auto"/>
          <w:lang w:bidi="ne-NP"/>
        </w:rPr>
      </w:pPr>
      <w:r w:rsidRPr="00662BEC">
        <w:rPr>
          <w:rFonts w:ascii="Arial" w:eastAsia="Times New Roman" w:hAnsi="Arial" w:cs="Arial"/>
          <w:lang w:bidi="ne-NP"/>
        </w:rPr>
        <w:t>in the bold format and size of the text depend</w:t>
      </w:r>
      <w:r>
        <w:rPr>
          <w:rFonts w:ascii="Arial" w:eastAsia="Times New Roman" w:hAnsi="Arial" w:cs="Arial"/>
          <w:lang w:bidi="ne-NP"/>
        </w:rPr>
        <w:t>s on the number of head</w:t>
      </w:r>
      <w:r w:rsidRPr="00662BEC">
        <w:rPr>
          <w:rFonts w:ascii="Arial" w:eastAsia="Times New Roman" w:hAnsi="Arial" w:cs="Arial"/>
          <w:lang w:bidi="ne-NP"/>
        </w:rPr>
        <w:t>ing.</w:t>
      </w:r>
    </w:p>
    <w:p w:rsidR="00662BEC" w:rsidRPr="00662BEC" w:rsidRDefault="00662BEC" w:rsidP="00662BEC">
      <w:pPr>
        <w:widowControl/>
        <w:rPr>
          <w:rFonts w:ascii="Times New Roman" w:eastAsia="Times New Roman" w:hAnsi="Times New Roman" w:cs="Mangal"/>
          <w:color w:val="auto"/>
          <w:lang w:bidi="ne-NP"/>
        </w:rPr>
      </w:pPr>
      <w:r w:rsidRPr="00662BEC">
        <w:rPr>
          <w:rFonts w:ascii="Arial" w:eastAsia="Times New Roman" w:hAnsi="Arial" w:cs="Arial"/>
          <w:lang w:bidi="ne-NP"/>
        </w:rPr>
        <w:t xml:space="preserve">There are six different HTML headings which are defined with the &lt;h1 to </w:t>
      </w:r>
      <w:r>
        <w:rPr>
          <w:rFonts w:ascii="Arial" w:eastAsia="Times New Roman" w:hAnsi="Arial" w:cs="Arial"/>
          <w:lang w:bidi="ne-NP"/>
        </w:rPr>
        <w:t>&lt;h6&gt; tags, from highest level h1</w:t>
      </w:r>
      <w:r w:rsidRPr="00662BEC">
        <w:rPr>
          <w:rFonts w:ascii="Arial" w:eastAsia="Times New Roman" w:hAnsi="Arial" w:cs="Arial"/>
          <w:lang w:bidi="ne-NP"/>
        </w:rPr>
        <w:t xml:space="preserve"> (main heading) to the least level h</w:t>
      </w:r>
      <w:r>
        <w:rPr>
          <w:rFonts w:ascii="Arial" w:eastAsia="Times New Roman" w:hAnsi="Arial" w:cs="Arial"/>
          <w:lang w:bidi="ne-NP"/>
        </w:rPr>
        <w:t>6</w:t>
      </w:r>
      <w:r w:rsidRPr="00662BEC">
        <w:rPr>
          <w:rFonts w:ascii="Arial" w:eastAsia="Times New Roman" w:hAnsi="Arial" w:cs="Arial"/>
          <w:lang w:bidi="ne-NP"/>
        </w:rPr>
        <w:t xml:space="preserve"> (least important heading).</w:t>
      </w:r>
    </w:p>
    <w:p w:rsidR="00662BEC" w:rsidRPr="00662BEC" w:rsidRDefault="008D667E" w:rsidP="00662BEC">
      <w:pPr>
        <w:widowControl/>
        <w:rPr>
          <w:rFonts w:ascii="Times New Roman" w:eastAsia="Times New Roman" w:hAnsi="Times New Roman" w:cs="Mangal"/>
          <w:color w:val="auto"/>
          <w:lang w:bidi="ne-NP"/>
        </w:rPr>
      </w:pPr>
      <w:r>
        <w:rPr>
          <w:rFonts w:ascii="Arial" w:eastAsia="Times New Roman" w:hAnsi="Arial" w:cs="Arial"/>
          <w:lang w:bidi="ne-NP"/>
        </w:rPr>
        <w:t>H1</w:t>
      </w:r>
      <w:r w:rsidR="00662BEC" w:rsidRPr="00662BEC">
        <w:rPr>
          <w:rFonts w:ascii="Arial" w:eastAsia="Times New Roman" w:hAnsi="Arial" w:cs="Arial"/>
          <w:lang w:bidi="ne-NP"/>
        </w:rPr>
        <w:t xml:space="preserve"> is the largest heading tag and h6 is the smallest one. So hi is used for most important heading and h6 is used for least important.</w:t>
      </w:r>
    </w:p>
    <w:p w:rsidR="00662BEC" w:rsidRPr="00662BEC" w:rsidRDefault="00662BEC" w:rsidP="00662BEC">
      <w:pPr>
        <w:widowControl/>
        <w:rPr>
          <w:rFonts w:ascii="Times New Roman" w:eastAsia="Times New Roman" w:hAnsi="Times New Roman" w:cs="Mangal"/>
          <w:color w:val="auto"/>
          <w:lang w:bidi="ne-NP"/>
        </w:rPr>
      </w:pPr>
    </w:p>
    <w:p w:rsidR="00662BEC" w:rsidRDefault="00662BEC" w:rsidP="00662BEC">
      <w:pPr>
        <w:widowControl/>
        <w:rPr>
          <w:rFonts w:ascii="Arial" w:eastAsia="Times New Roman" w:hAnsi="Arial" w:cs="Arial"/>
          <w:lang w:bidi="ne-NP"/>
        </w:rPr>
      </w:pPr>
      <w:r w:rsidRPr="00662BEC">
        <w:rPr>
          <w:rFonts w:ascii="Arial" w:eastAsia="Times New Roman" w:hAnsi="Arial" w:cs="Arial"/>
          <w:lang w:bidi="ne-NP"/>
        </w:rPr>
        <w:t>Headings in HTML helps the search engine to understand and index the structure of web page.</w:t>
      </w:r>
    </w:p>
    <w:p w:rsidR="008D667E" w:rsidRPr="00662BEC" w:rsidRDefault="008D667E" w:rsidP="00662BEC">
      <w:pPr>
        <w:widowControl/>
        <w:rPr>
          <w:rFonts w:ascii="Times New Roman" w:eastAsia="Times New Roman" w:hAnsi="Times New Roman" w:cs="Mangal"/>
          <w:color w:val="auto"/>
          <w:lang w:bidi="ne-NP"/>
        </w:rPr>
      </w:pPr>
    </w:p>
    <w:p w:rsidR="00662BEC" w:rsidRPr="00662BEC" w:rsidRDefault="00662BEC" w:rsidP="00662BEC">
      <w:pPr>
        <w:widowControl/>
        <w:rPr>
          <w:rFonts w:ascii="Times New Roman" w:eastAsia="Times New Roman" w:hAnsi="Times New Roman" w:cs="Mangal"/>
          <w:color w:val="auto"/>
          <w:lang w:bidi="ne-NP"/>
        </w:rPr>
      </w:pPr>
      <w:r w:rsidRPr="00662BEC">
        <w:rPr>
          <w:rFonts w:ascii="Arial" w:eastAsia="Times New Roman" w:hAnsi="Arial" w:cs="Arial"/>
          <w:lang w:bidi="ne-NP"/>
        </w:rPr>
        <w:t>Note: The main keyword of the whole content of a webpage should display by hl heading tag.</w:t>
      </w:r>
    </w:p>
    <w:p w:rsidR="00662BEC" w:rsidRPr="00662BEC" w:rsidRDefault="00662BEC" w:rsidP="00662BEC">
      <w:pPr>
        <w:widowControl/>
        <w:rPr>
          <w:rFonts w:ascii="Times New Roman" w:eastAsia="Times New Roman" w:hAnsi="Times New Roman" w:cs="Mangal"/>
          <w:color w:val="auto"/>
          <w:lang w:bidi="ne-NP"/>
        </w:rPr>
      </w:pPr>
      <w:r w:rsidRPr="00662BEC">
        <w:rPr>
          <w:rFonts w:ascii="Arial" w:eastAsia="Times New Roman" w:hAnsi="Arial" w:cs="Arial"/>
          <w:b/>
          <w:bCs/>
          <w:lang w:bidi="ne-NP"/>
        </w:rPr>
        <w:t>See this example:</w:t>
      </w:r>
    </w:p>
    <w:p w:rsidR="008D667E" w:rsidRDefault="00662BEC" w:rsidP="00662BEC">
      <w:pPr>
        <w:widowControl/>
        <w:rPr>
          <w:rFonts w:ascii="Arial" w:eastAsia="Times New Roman" w:hAnsi="Arial" w:cs="Arial"/>
          <w:lang w:bidi="ne-NP"/>
        </w:rPr>
      </w:pPr>
      <w:r w:rsidRPr="00662BEC">
        <w:rPr>
          <w:rFonts w:ascii="Arial" w:eastAsia="Times New Roman" w:hAnsi="Arial" w:cs="Arial"/>
          <w:lang w:bidi="ne-NP"/>
        </w:rPr>
        <w:t>&lt;h1&gt;Heading no. 1 &lt;/h1 &gt;</w:t>
      </w:r>
    </w:p>
    <w:p w:rsidR="008D667E" w:rsidRDefault="00662BEC" w:rsidP="00662BEC">
      <w:pPr>
        <w:widowControl/>
        <w:rPr>
          <w:rFonts w:ascii="Arial" w:eastAsia="Times New Roman" w:hAnsi="Arial" w:cs="Arial"/>
          <w:lang w:bidi="ne-NP"/>
        </w:rPr>
      </w:pPr>
      <w:r w:rsidRPr="00662BEC">
        <w:rPr>
          <w:rFonts w:ascii="Arial" w:eastAsia="Times New Roman" w:hAnsi="Arial" w:cs="Arial"/>
          <w:lang w:bidi="ne-NP"/>
        </w:rPr>
        <w:t>&lt;h2&gt;Heading no. 2&lt;/h2&gt;</w:t>
      </w:r>
    </w:p>
    <w:p w:rsidR="008D667E" w:rsidRDefault="00662BEC" w:rsidP="00662BEC">
      <w:pPr>
        <w:widowControl/>
        <w:rPr>
          <w:rFonts w:ascii="Arial" w:eastAsia="Times New Roman" w:hAnsi="Arial" w:cs="Arial"/>
          <w:lang w:bidi="ne-NP"/>
        </w:rPr>
      </w:pPr>
      <w:r w:rsidRPr="00662BEC">
        <w:rPr>
          <w:rFonts w:ascii="Arial" w:eastAsia="Times New Roman" w:hAnsi="Arial" w:cs="Arial"/>
          <w:lang w:bidi="ne-NP"/>
        </w:rPr>
        <w:t>&lt;h3&gt;Heading no. 3&lt;/h3&gt;</w:t>
      </w:r>
    </w:p>
    <w:p w:rsidR="008D667E" w:rsidRDefault="00662BEC" w:rsidP="00662BEC">
      <w:pPr>
        <w:widowControl/>
        <w:rPr>
          <w:rFonts w:ascii="Arial" w:eastAsia="Times New Roman" w:hAnsi="Arial" w:cs="Arial"/>
          <w:lang w:bidi="ne-NP"/>
        </w:rPr>
      </w:pPr>
      <w:r w:rsidRPr="00662BEC">
        <w:rPr>
          <w:rFonts w:ascii="Arial" w:eastAsia="Times New Roman" w:hAnsi="Arial" w:cs="Arial"/>
          <w:lang w:bidi="ne-NP"/>
        </w:rPr>
        <w:t>&lt;h4&gt;Heading no. 4&lt;/h4&gt;</w:t>
      </w:r>
    </w:p>
    <w:p w:rsidR="008D667E" w:rsidRDefault="00662BEC" w:rsidP="00662BEC">
      <w:pPr>
        <w:widowControl/>
        <w:rPr>
          <w:rFonts w:ascii="Arial" w:eastAsia="Times New Roman" w:hAnsi="Arial" w:cs="Arial"/>
          <w:lang w:bidi="ne-NP"/>
        </w:rPr>
      </w:pPr>
      <w:r w:rsidRPr="00662BEC">
        <w:rPr>
          <w:rFonts w:ascii="Arial" w:eastAsia="Times New Roman" w:hAnsi="Arial" w:cs="Arial"/>
          <w:lang w:bidi="ne-NP"/>
        </w:rPr>
        <w:t>&lt;h5&gt;Heading no. 5&lt;/h5&gt;</w:t>
      </w:r>
    </w:p>
    <w:p w:rsidR="00662BEC" w:rsidRPr="00662BEC" w:rsidRDefault="00662BEC" w:rsidP="00662BEC">
      <w:pPr>
        <w:widowControl/>
        <w:rPr>
          <w:rFonts w:ascii="Times New Roman" w:eastAsia="Times New Roman" w:hAnsi="Times New Roman" w:cs="Mangal"/>
          <w:color w:val="auto"/>
          <w:lang w:bidi="ne-NP"/>
        </w:rPr>
      </w:pPr>
      <w:r w:rsidRPr="00662BEC">
        <w:rPr>
          <w:rFonts w:ascii="Arial" w:eastAsia="Times New Roman" w:hAnsi="Arial" w:cs="Arial"/>
          <w:lang w:bidi="ne-NP"/>
        </w:rPr>
        <w:t>&lt;h6&gt;Heading no. 6&lt;/h6&gt;</w:t>
      </w:r>
    </w:p>
    <w:p w:rsidR="008D667E" w:rsidRDefault="008D667E">
      <w:pPr>
        <w:rPr>
          <w:rFonts w:ascii="Arial" w:eastAsia="Times New Roman" w:hAnsi="Arial" w:cs="Arial"/>
          <w:lang w:bidi="ne-NP"/>
        </w:rPr>
      </w:pPr>
      <w:r>
        <w:rPr>
          <w:rFonts w:ascii="Arial" w:eastAsia="Times New Roman" w:hAnsi="Arial" w:cs="Arial"/>
          <w:lang w:bidi="ne-NP"/>
        </w:rPr>
        <w:br w:type="page"/>
      </w:r>
    </w:p>
    <w:p w:rsidR="008D667E" w:rsidRPr="008D667E" w:rsidRDefault="008D667E" w:rsidP="00AE2FA4">
      <w:pPr>
        <w:pStyle w:val="Heading3"/>
        <w:rPr>
          <w:rFonts w:ascii="Times New Roman" w:eastAsia="Times New Roman" w:hAnsi="Times New Roman" w:cs="Mangal"/>
          <w:color w:val="auto"/>
          <w:lang w:bidi="ne-NP"/>
        </w:rPr>
      </w:pPr>
      <w:r>
        <w:rPr>
          <w:rFonts w:eastAsia="Times New Roman"/>
          <w:lang w:bidi="ne-NP"/>
        </w:rPr>
        <w:lastRenderedPageBreak/>
        <w:t xml:space="preserve">HTML </w:t>
      </w:r>
      <w:r w:rsidRPr="008D667E">
        <w:rPr>
          <w:rFonts w:eastAsia="Times New Roman"/>
          <w:lang w:bidi="ne-NP"/>
        </w:rPr>
        <w:t>Paragraph</w:t>
      </w:r>
    </w:p>
    <w:p w:rsidR="008D667E" w:rsidRPr="008D667E" w:rsidRDefault="008D667E" w:rsidP="008D667E">
      <w:pPr>
        <w:widowControl/>
        <w:rPr>
          <w:rFonts w:ascii="Times New Roman" w:eastAsia="Times New Roman" w:hAnsi="Times New Roman" w:cs="Mangal"/>
          <w:color w:val="auto"/>
          <w:lang w:bidi="ne-NP"/>
        </w:rPr>
      </w:pPr>
      <w:r>
        <w:rPr>
          <w:rFonts w:ascii="Arial" w:eastAsia="Times New Roman" w:hAnsi="Arial" w:cs="Arial"/>
          <w:lang w:bidi="ne-NP"/>
        </w:rPr>
        <w:t>HTML</w:t>
      </w:r>
      <w:r w:rsidRPr="008D667E">
        <w:rPr>
          <w:rFonts w:ascii="Arial" w:eastAsia="Times New Roman" w:hAnsi="Arial" w:cs="Arial"/>
          <w:lang w:bidi="ne-NP"/>
        </w:rPr>
        <w:t xml:space="preserve"> paragraph or HTML p tag is used to define a paragraph in a web-</w:t>
      </w:r>
    </w:p>
    <w:p w:rsidR="008D667E" w:rsidRPr="008D667E" w:rsidRDefault="008D667E" w:rsidP="008D667E">
      <w:pPr>
        <w:widowControl/>
        <w:rPr>
          <w:rFonts w:ascii="Times New Roman" w:eastAsia="Times New Roman" w:hAnsi="Times New Roman" w:cs="Mangal"/>
          <w:color w:val="auto"/>
          <w:lang w:bidi="ne-NP"/>
        </w:rPr>
      </w:pPr>
      <w:r w:rsidRPr="008D667E">
        <w:rPr>
          <w:rFonts w:ascii="Arial" w:eastAsia="Times New Roman" w:hAnsi="Arial" w:cs="Arial"/>
          <w:lang w:bidi="ne-NP"/>
        </w:rPr>
        <w:t xml:space="preserve">Let's take a simple example to see how it work. It is a notable point a browser itself add an empty line before and after a paragraph. An </w:t>
      </w:r>
      <w:r>
        <w:rPr>
          <w:rFonts w:ascii="Arial" w:eastAsia="Times New Roman" w:hAnsi="Arial" w:cs="Arial"/>
          <w:lang w:bidi="ne-NP"/>
        </w:rPr>
        <w:t>HTM</w:t>
      </w:r>
      <w:r w:rsidRPr="008D667E">
        <w:rPr>
          <w:rFonts w:ascii="Arial" w:eastAsia="Times New Roman" w:hAnsi="Arial" w:cs="Arial"/>
          <w:lang w:bidi="ne-NP"/>
        </w:rPr>
        <w:t>L &lt;p&gt; tag indicates starting of new paragraph.</w:t>
      </w:r>
    </w:p>
    <w:p w:rsidR="00385AE2" w:rsidRDefault="00385AE2" w:rsidP="008D667E">
      <w:pPr>
        <w:widowControl/>
        <w:rPr>
          <w:rFonts w:ascii="Arial" w:eastAsia="Times New Roman" w:hAnsi="Arial" w:cs="Arial"/>
          <w:lang w:bidi="ne-NP"/>
        </w:rPr>
      </w:pPr>
    </w:p>
    <w:p w:rsidR="008D667E" w:rsidRPr="008D667E" w:rsidRDefault="00385AE2" w:rsidP="008D667E">
      <w:pPr>
        <w:widowControl/>
        <w:rPr>
          <w:rFonts w:ascii="Times New Roman" w:eastAsia="Times New Roman" w:hAnsi="Times New Roman" w:cs="Mangal"/>
          <w:color w:val="auto"/>
          <w:lang w:bidi="ne-NP"/>
        </w:rPr>
      </w:pPr>
      <w:r>
        <w:rPr>
          <w:rFonts w:ascii="Arial" w:eastAsia="Times New Roman" w:hAnsi="Arial" w:cs="Arial"/>
          <w:lang w:bidi="ne-NP"/>
        </w:rPr>
        <w:t>Note</w:t>
      </w:r>
      <w:r w:rsidR="008D667E" w:rsidRPr="008D667E">
        <w:rPr>
          <w:rFonts w:ascii="Arial" w:eastAsia="Times New Roman" w:hAnsi="Arial" w:cs="Arial"/>
          <w:lang w:bidi="ne-NP"/>
        </w:rPr>
        <w:t>: If we are using various &lt;p&gt; tags in</w:t>
      </w:r>
      <w:r>
        <w:rPr>
          <w:rFonts w:ascii="Arial" w:eastAsia="Times New Roman" w:hAnsi="Arial" w:cs="Arial"/>
          <w:lang w:bidi="ne-NP"/>
        </w:rPr>
        <w:t xml:space="preserve"> one HTML file then browser automa</w:t>
      </w:r>
      <w:r w:rsidR="008D667E" w:rsidRPr="008D667E">
        <w:rPr>
          <w:rFonts w:ascii="Arial" w:eastAsia="Times New Roman" w:hAnsi="Arial" w:cs="Arial"/>
          <w:lang w:bidi="ne-NP"/>
        </w:rPr>
        <w:t>tically adds a single blank line between the two paragraphs.</w:t>
      </w:r>
    </w:p>
    <w:p w:rsidR="008D667E" w:rsidRPr="008D667E" w:rsidRDefault="00385AE2" w:rsidP="008D667E">
      <w:pPr>
        <w:widowControl/>
        <w:rPr>
          <w:rFonts w:ascii="Times New Roman" w:eastAsia="Times New Roman" w:hAnsi="Times New Roman" w:cs="Mangal"/>
          <w:color w:val="auto"/>
          <w:lang w:bidi="ne-NP"/>
        </w:rPr>
      </w:pPr>
      <w:r>
        <w:rPr>
          <w:rFonts w:ascii="Arial" w:eastAsia="Times New Roman" w:hAnsi="Arial" w:cs="Arial"/>
          <w:b/>
          <w:bCs/>
          <w:lang w:bidi="ne-NP"/>
        </w:rPr>
        <w:t xml:space="preserve">See </w:t>
      </w:r>
      <w:r w:rsidR="008D667E" w:rsidRPr="008D667E">
        <w:rPr>
          <w:rFonts w:ascii="Arial" w:eastAsia="Times New Roman" w:hAnsi="Arial" w:cs="Arial"/>
          <w:b/>
          <w:bCs/>
          <w:lang w:bidi="ne-NP"/>
        </w:rPr>
        <w:t>this example:</w:t>
      </w:r>
    </w:p>
    <w:p w:rsidR="008D667E" w:rsidRPr="008D667E" w:rsidRDefault="00385AE2" w:rsidP="008D667E">
      <w:pPr>
        <w:widowControl/>
        <w:rPr>
          <w:rFonts w:ascii="Times New Roman" w:eastAsia="Times New Roman" w:hAnsi="Times New Roman" w:cs="Mangal"/>
          <w:color w:val="auto"/>
          <w:lang w:bidi="ne-NP"/>
        </w:rPr>
      </w:pPr>
      <w:r>
        <w:rPr>
          <w:rFonts w:ascii="Arial" w:eastAsia="Times New Roman" w:hAnsi="Arial" w:cs="Arial"/>
          <w:lang w:bidi="ne-NP"/>
        </w:rPr>
        <w:t>&lt;p&gt;</w:t>
      </w:r>
      <w:r w:rsidR="008D667E" w:rsidRPr="008D667E">
        <w:rPr>
          <w:rFonts w:ascii="Arial" w:eastAsia="Times New Roman" w:hAnsi="Arial" w:cs="Arial"/>
          <w:lang w:bidi="ne-NP"/>
        </w:rPr>
        <w:t>his is first paragraph.&lt;/p&gt;</w:t>
      </w:r>
    </w:p>
    <w:p w:rsidR="008D667E" w:rsidRPr="008D667E" w:rsidRDefault="00385AE2" w:rsidP="008D667E">
      <w:pPr>
        <w:widowControl/>
        <w:rPr>
          <w:rFonts w:ascii="Times New Roman" w:eastAsia="Times New Roman" w:hAnsi="Times New Roman" w:cs="Mangal"/>
          <w:color w:val="auto"/>
          <w:lang w:bidi="ne-NP"/>
        </w:rPr>
      </w:pPr>
      <w:r>
        <w:rPr>
          <w:rFonts w:ascii="Arial" w:eastAsia="Times New Roman" w:hAnsi="Arial" w:cs="Arial"/>
          <w:lang w:bidi="ne-NP"/>
        </w:rPr>
        <w:t>&lt;p&gt;</w:t>
      </w:r>
      <w:r w:rsidR="008D667E" w:rsidRPr="008D667E">
        <w:rPr>
          <w:rFonts w:ascii="Arial" w:eastAsia="Times New Roman" w:hAnsi="Arial" w:cs="Arial"/>
          <w:lang w:bidi="ne-NP"/>
        </w:rPr>
        <w:t>Phis is second paragraph.&lt;/p&gt;</w:t>
      </w:r>
    </w:p>
    <w:p w:rsidR="008D667E" w:rsidRPr="008D667E" w:rsidRDefault="00385AE2" w:rsidP="008D667E">
      <w:pPr>
        <w:widowControl/>
        <w:rPr>
          <w:rFonts w:ascii="Times New Roman" w:eastAsia="Times New Roman" w:hAnsi="Times New Roman" w:cs="Mangal"/>
          <w:color w:val="auto"/>
          <w:lang w:bidi="ne-NP"/>
        </w:rPr>
      </w:pPr>
      <w:r>
        <w:rPr>
          <w:rFonts w:ascii="Arial" w:eastAsia="Times New Roman" w:hAnsi="Arial" w:cs="Arial"/>
          <w:lang w:bidi="ne-NP"/>
        </w:rPr>
        <w:t>&lt;p&gt;</w:t>
      </w:r>
      <w:r w:rsidR="008D667E" w:rsidRPr="008D667E">
        <w:rPr>
          <w:rFonts w:ascii="Arial" w:eastAsia="Times New Roman" w:hAnsi="Arial" w:cs="Arial"/>
          <w:lang w:bidi="ne-NP"/>
        </w:rPr>
        <w:t>Phis is third paragraph.&lt;/p&gt;</w:t>
      </w:r>
    </w:p>
    <w:p w:rsidR="008D667E" w:rsidRPr="008D667E" w:rsidRDefault="00385AE2" w:rsidP="008D667E">
      <w:pPr>
        <w:widowControl/>
        <w:rPr>
          <w:rFonts w:ascii="Times New Roman" w:eastAsia="Times New Roman" w:hAnsi="Times New Roman" w:cs="Mangal"/>
          <w:color w:val="auto"/>
          <w:lang w:bidi="ne-NP"/>
        </w:rPr>
      </w:pPr>
      <w:r>
        <w:rPr>
          <w:rFonts w:ascii="Arial" w:eastAsia="Times New Roman" w:hAnsi="Arial" w:cs="Arial"/>
          <w:lang w:bidi="ne-NP"/>
        </w:rPr>
        <w:t xml:space="preserve">HTML </w:t>
      </w:r>
      <w:r w:rsidR="008D667E" w:rsidRPr="008D667E">
        <w:rPr>
          <w:rFonts w:ascii="Arial" w:eastAsia="Times New Roman" w:hAnsi="Arial" w:cs="Arial"/>
          <w:lang w:bidi="ne-NP"/>
        </w:rPr>
        <w:t>Anchor</w:t>
      </w:r>
    </w:p>
    <w:p w:rsidR="00144980" w:rsidRDefault="00385AE2" w:rsidP="008D667E">
      <w:pPr>
        <w:widowControl/>
        <w:rPr>
          <w:rFonts w:ascii="Times New Roman" w:eastAsia="Times New Roman" w:hAnsi="Times New Roman" w:cs="Mangal"/>
          <w:color w:val="auto"/>
          <w:lang w:bidi="ne-NP"/>
        </w:rPr>
      </w:pPr>
      <w:r>
        <w:rPr>
          <w:rFonts w:ascii="Arial" w:eastAsia="Times New Roman" w:hAnsi="Arial" w:cs="Arial"/>
          <w:lang w:bidi="ne-NP"/>
        </w:rPr>
        <w:t xml:space="preserve">The </w:t>
      </w:r>
      <w:r w:rsidR="008D667E" w:rsidRPr="008D667E">
        <w:rPr>
          <w:rFonts w:ascii="Arial" w:eastAsia="Times New Roman" w:hAnsi="Arial" w:cs="Arial"/>
          <w:lang w:bidi="ne-NP"/>
        </w:rPr>
        <w:t xml:space="preserve">HTML anchor tag defines a hyperlink that links one page to another </w:t>
      </w:r>
      <w:r>
        <w:rPr>
          <w:rFonts w:ascii="Arial" w:eastAsia="Times New Roman" w:hAnsi="Arial" w:cs="Arial"/>
          <w:lang w:bidi="ne-NP"/>
        </w:rPr>
        <w:t>pa</w:t>
      </w:r>
      <w:r w:rsidR="008D667E" w:rsidRPr="008D667E">
        <w:rPr>
          <w:rFonts w:ascii="Arial" w:eastAsia="Times New Roman" w:hAnsi="Arial" w:cs="Arial"/>
          <w:lang w:bidi="ne-NP"/>
        </w:rPr>
        <w:t xml:space="preserve">ge. It can create hyperlink to other web page as well as files, location, </w:t>
      </w:r>
      <w:r>
        <w:rPr>
          <w:rFonts w:ascii="Arial" w:eastAsia="Times New Roman" w:hAnsi="Arial" w:cs="Arial"/>
          <w:b/>
          <w:bCs/>
          <w:lang w:bidi="ne-NP"/>
        </w:rPr>
        <w:t xml:space="preserve">or </w:t>
      </w:r>
      <w:r w:rsidR="008D667E" w:rsidRPr="008D667E">
        <w:rPr>
          <w:rFonts w:ascii="Arial" w:eastAsia="Times New Roman" w:hAnsi="Arial" w:cs="Arial"/>
          <w:lang w:bidi="ne-NP"/>
        </w:rPr>
        <w:t>any URL. The "href" attribute is the mos</w:t>
      </w:r>
      <w:r>
        <w:rPr>
          <w:rFonts w:ascii="Arial" w:eastAsia="Times New Roman" w:hAnsi="Arial" w:cs="Arial"/>
          <w:lang w:bidi="ne-NP"/>
        </w:rPr>
        <w:t>t important attribute of the HTML</w:t>
      </w:r>
      <w:r w:rsidR="008D667E" w:rsidRPr="008D667E">
        <w:rPr>
          <w:rFonts w:ascii="Arial" w:eastAsia="Times New Roman" w:hAnsi="Arial" w:cs="Arial"/>
          <w:lang w:bidi="ne-NP"/>
        </w:rPr>
        <w:t xml:space="preserve"> a tag. and which links to destination page or URL.</w:t>
      </w:r>
    </w:p>
    <w:p w:rsidR="008D667E" w:rsidRPr="008D667E" w:rsidRDefault="00144980" w:rsidP="008D667E">
      <w:pPr>
        <w:widowControl/>
        <w:rPr>
          <w:rFonts w:ascii="Times New Roman" w:eastAsia="Times New Roman" w:hAnsi="Times New Roman" w:cs="Mangal"/>
          <w:color w:val="auto"/>
          <w:lang w:bidi="ne-NP"/>
        </w:rPr>
      </w:pPr>
      <w:r>
        <w:rPr>
          <w:rFonts w:ascii="Arial" w:eastAsia="Times New Roman" w:hAnsi="Arial" w:cs="Arial"/>
          <w:b/>
          <w:bCs/>
          <w:lang w:bidi="ne-NP"/>
        </w:rPr>
        <w:t>hr</w:t>
      </w:r>
      <w:r w:rsidR="008D667E" w:rsidRPr="008D667E">
        <w:rPr>
          <w:rFonts w:ascii="Arial" w:eastAsia="Times New Roman" w:hAnsi="Arial" w:cs="Arial"/>
          <w:b/>
          <w:bCs/>
          <w:lang w:bidi="ne-NP"/>
        </w:rPr>
        <w:t>ef attribute of HTML anchor tag</w:t>
      </w:r>
    </w:p>
    <w:p w:rsidR="008D667E" w:rsidRPr="008D667E" w:rsidRDefault="008D667E" w:rsidP="008D667E">
      <w:pPr>
        <w:widowControl/>
        <w:rPr>
          <w:rFonts w:ascii="Times New Roman" w:eastAsia="Times New Roman" w:hAnsi="Times New Roman" w:cs="Mangal"/>
          <w:color w:val="auto"/>
          <w:lang w:bidi="ne-NP"/>
        </w:rPr>
      </w:pPr>
      <w:r w:rsidRPr="008D667E">
        <w:rPr>
          <w:rFonts w:ascii="Arial" w:eastAsia="Times New Roman" w:hAnsi="Arial" w:cs="Arial"/>
          <w:lang w:bidi="ne-NP"/>
        </w:rPr>
        <w:t>he href attribute is used to define the address of the file to be linked. In rer words, it points out the destination page.</w:t>
      </w:r>
    </w:p>
    <w:p w:rsidR="008D667E" w:rsidRPr="008D667E" w:rsidRDefault="00144980" w:rsidP="008D667E">
      <w:pPr>
        <w:widowControl/>
        <w:rPr>
          <w:rFonts w:ascii="Times New Roman" w:eastAsia="Times New Roman" w:hAnsi="Times New Roman" w:cs="Mangal"/>
          <w:color w:val="auto"/>
          <w:lang w:bidi="ne-NP"/>
        </w:rPr>
      </w:pPr>
      <w:r>
        <w:rPr>
          <w:rFonts w:ascii="Arial" w:eastAsia="Times New Roman" w:hAnsi="Arial" w:cs="Arial"/>
          <w:b/>
          <w:bCs/>
          <w:lang w:bidi="ne-NP"/>
        </w:rPr>
        <w:t xml:space="preserve">The </w:t>
      </w:r>
      <w:r w:rsidR="008D667E" w:rsidRPr="008D667E">
        <w:rPr>
          <w:rFonts w:ascii="Arial" w:eastAsia="Times New Roman" w:hAnsi="Arial" w:cs="Arial"/>
          <w:b/>
          <w:bCs/>
          <w:lang w:bidi="ne-NP"/>
        </w:rPr>
        <w:t>syntax of HTML anchor tag is given below.</w:t>
      </w:r>
    </w:p>
    <w:p w:rsidR="008D667E" w:rsidRPr="008D667E" w:rsidRDefault="00144980" w:rsidP="008D667E">
      <w:pPr>
        <w:widowControl/>
        <w:rPr>
          <w:rFonts w:ascii="Times New Roman" w:eastAsia="Times New Roman" w:hAnsi="Times New Roman" w:cs="Mangal"/>
          <w:color w:val="auto"/>
          <w:lang w:bidi="ne-NP"/>
        </w:rPr>
      </w:pPr>
      <w:r>
        <w:rPr>
          <w:rFonts w:ascii="Arial" w:eastAsia="Times New Roman" w:hAnsi="Arial" w:cs="Arial"/>
          <w:lang w:bidi="ne-NP"/>
        </w:rPr>
        <w:t>&lt;a href = "…………</w:t>
      </w:r>
      <w:r w:rsidR="008D667E" w:rsidRPr="008D667E">
        <w:rPr>
          <w:rFonts w:ascii="Arial" w:eastAsia="Times New Roman" w:hAnsi="Arial" w:cs="Arial"/>
          <w:lang w:bidi="ne-NP"/>
        </w:rPr>
        <w:t>"&gt;</w:t>
      </w:r>
      <w:r w:rsidR="008D667E" w:rsidRPr="008D667E">
        <w:rPr>
          <w:rFonts w:ascii="Arial" w:eastAsia="Times New Roman" w:hAnsi="Arial" w:cs="Arial"/>
          <w:lang w:bidi="ne-NP"/>
        </w:rPr>
        <w:tab/>
        <w:t>Link Text &lt;/a&gt;</w:t>
      </w:r>
    </w:p>
    <w:p w:rsidR="008D667E" w:rsidRPr="008D667E" w:rsidRDefault="00144980" w:rsidP="008D667E">
      <w:pPr>
        <w:widowControl/>
        <w:rPr>
          <w:rFonts w:ascii="Times New Roman" w:eastAsia="Times New Roman" w:hAnsi="Times New Roman" w:cs="Mangal"/>
          <w:color w:val="auto"/>
          <w:lang w:bidi="ne-NP"/>
        </w:rPr>
      </w:pPr>
      <w:r>
        <w:rPr>
          <w:rFonts w:ascii="Arial" w:eastAsia="Times New Roman" w:hAnsi="Arial" w:cs="Arial"/>
          <w:lang w:bidi="ne-NP"/>
        </w:rPr>
        <w:t>Let’s</w:t>
      </w:r>
      <w:r w:rsidR="008D667E" w:rsidRPr="008D667E">
        <w:rPr>
          <w:rFonts w:ascii="Arial" w:eastAsia="Times New Roman" w:hAnsi="Arial" w:cs="Arial"/>
          <w:lang w:bidi="ne-NP"/>
        </w:rPr>
        <w:t xml:space="preserve"> see an example of HTML anchor tag.</w:t>
      </w:r>
    </w:p>
    <w:p w:rsidR="008D667E" w:rsidRPr="008D667E" w:rsidRDefault="00144980" w:rsidP="008D667E">
      <w:pPr>
        <w:widowControl/>
        <w:rPr>
          <w:rFonts w:ascii="Times New Roman" w:eastAsia="Times New Roman" w:hAnsi="Times New Roman" w:cs="Mangal"/>
          <w:color w:val="auto"/>
          <w:lang w:bidi="ne-NP"/>
        </w:rPr>
      </w:pPr>
      <w:r>
        <w:rPr>
          <w:rFonts w:ascii="Arial" w:eastAsia="Times New Roman" w:hAnsi="Arial" w:cs="Arial"/>
          <w:lang w:bidi="ne-NP"/>
        </w:rPr>
        <w:t>&lt;a h</w:t>
      </w:r>
      <w:r w:rsidR="008D667E" w:rsidRPr="008D667E">
        <w:rPr>
          <w:rFonts w:ascii="Arial" w:eastAsia="Times New Roman" w:hAnsi="Arial" w:cs="Arial"/>
          <w:lang w:bidi="ne-NP"/>
        </w:rPr>
        <w:t>ref="second.html"&gt;Click for Second Page&lt;/a&gt;</w:t>
      </w:r>
    </w:p>
    <w:p w:rsidR="00144980" w:rsidRDefault="00144980">
      <w:pPr>
        <w:rPr>
          <w:rFonts w:ascii="Arial" w:eastAsia="Times New Roman" w:hAnsi="Arial" w:cs="Arial"/>
          <w:lang w:bidi="ne-NP"/>
        </w:rPr>
      </w:pPr>
      <w:r>
        <w:rPr>
          <w:rFonts w:ascii="Arial" w:eastAsia="Times New Roman" w:hAnsi="Arial" w:cs="Arial"/>
          <w:lang w:bidi="ne-NP"/>
        </w:rPr>
        <w:br w:type="page"/>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b/>
          <w:bCs/>
          <w:lang w:bidi="ne-NP"/>
        </w:rPr>
        <w:lastRenderedPageBreak/>
        <w:t>Example:</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&lt;html&gt;</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&lt;head&gt;</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&lt;title&gt;&lt;/title&gt;</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&lt;/head&gt;</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&lt;body&gt;</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 xml:space="preserve">&lt;p&gt;Click on &lt;a href="https:// </w:t>
      </w:r>
      <w:hyperlink r:id="rId206" w:history="1">
        <w:r w:rsidRPr="00144980">
          <w:rPr>
            <w:rFonts w:ascii="Arial" w:eastAsia="Times New Roman" w:hAnsi="Arial" w:cs="Arial"/>
            <w:lang w:bidi="ne-NP"/>
          </w:rPr>
          <w:t>www.facebook.com/</w:t>
        </w:r>
      </w:hyperlink>
      <w:r>
        <w:rPr>
          <w:rFonts w:ascii="Arial" w:eastAsia="Times New Roman" w:hAnsi="Arial" w:cs="Arial"/>
          <w:lang w:bidi="ne-NP"/>
        </w:rPr>
        <w:t>" target=</w:t>
      </w:r>
      <w:r w:rsidRPr="00144980">
        <w:rPr>
          <w:rFonts w:ascii="Arial" w:eastAsia="Times New Roman" w:hAnsi="Arial" w:cs="Arial"/>
          <w:lang w:bidi="ne-NP"/>
        </w:rPr>
        <w:t>' blank"&gt;thi</w:t>
      </w:r>
      <w:r>
        <w:rPr>
          <w:rFonts w:ascii="Arial" w:eastAsia="Times New Roman" w:hAnsi="Arial" w:cs="Arial"/>
          <w:lang w:bidi="ne-NP"/>
        </w:rPr>
        <w:t>s-</w:t>
      </w:r>
      <w:r w:rsidRPr="00144980">
        <w:rPr>
          <w:rFonts w:ascii="Arial" w:eastAsia="Times New Roman" w:hAnsi="Arial" w:cs="Arial"/>
          <w:lang w:bidi="ne-NP"/>
        </w:rPr>
        <w:t>link &lt;/a&gt;to go on home page of Facebook</w:t>
      </w:r>
      <w:r w:rsidR="00A51755" w:rsidRPr="00144980">
        <w:rPr>
          <w:rFonts w:ascii="Arial" w:eastAsia="Times New Roman" w:hAnsi="Arial" w:cs="Arial"/>
          <w:lang w:bidi="ne-NP"/>
        </w:rPr>
        <w:t>. &lt;</w:t>
      </w:r>
      <w:r w:rsidRPr="00144980">
        <w:rPr>
          <w:rFonts w:ascii="Arial" w:eastAsia="Times New Roman" w:hAnsi="Arial" w:cs="Arial"/>
          <w:lang w:bidi="ne-NP"/>
        </w:rPr>
        <w:t>/p&gt;</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&lt;/body&gt;</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&lt;/html&gt;</w:t>
      </w:r>
    </w:p>
    <w:p w:rsidR="00144980" w:rsidRPr="00144980" w:rsidRDefault="00144980" w:rsidP="00AE2FA4">
      <w:pPr>
        <w:pStyle w:val="Heading3"/>
        <w:rPr>
          <w:rFonts w:ascii="Times New Roman" w:eastAsia="Times New Roman" w:hAnsi="Times New Roman" w:cs="Mangal"/>
          <w:color w:val="auto"/>
          <w:lang w:bidi="ne-NP"/>
        </w:rPr>
      </w:pPr>
      <w:r w:rsidRPr="00144980">
        <w:rPr>
          <w:rFonts w:eastAsia="Times New Roman"/>
          <w:lang w:bidi="ne-NP"/>
        </w:rPr>
        <w:t>HTML Image</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HTML img tag is used to display image on the web page. HTML img t</w:t>
      </w:r>
      <w:r>
        <w:rPr>
          <w:rFonts w:ascii="Arial" w:eastAsia="Times New Roman" w:hAnsi="Arial" w:cs="Arial"/>
          <w:lang w:bidi="ne-NP"/>
        </w:rPr>
        <w:t>ag</w:t>
      </w:r>
      <w:r w:rsidRPr="00144980">
        <w:rPr>
          <w:rFonts w:ascii="Arial" w:eastAsia="Times New Roman" w:hAnsi="Arial" w:cs="Arial"/>
          <w:lang w:bidi="ne-NP"/>
        </w:rPr>
        <w:t xml:space="preserve"> is an empty tag that contains attributes only, closing tags are not used HTML image element.</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b/>
          <w:bCs/>
          <w:lang w:bidi="ne-NP"/>
        </w:rPr>
        <w:t>Let's see an example of HTML image.</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&lt;h2&gt;HTML Image Example&lt;/h2&gt;</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&lt;imgsrc="good_morning.jpg" alt="Good Morning Friends"/&gt;</w:t>
      </w:r>
    </w:p>
    <w:p w:rsidR="00144980" w:rsidRPr="00144980" w:rsidRDefault="00144980" w:rsidP="00AE2FA4">
      <w:pPr>
        <w:pStyle w:val="Heading4"/>
        <w:rPr>
          <w:rFonts w:ascii="Times New Roman" w:eastAsia="Times New Roman" w:hAnsi="Times New Roman" w:cs="Mangal"/>
          <w:color w:val="auto"/>
          <w:lang w:bidi="ne-NP"/>
        </w:rPr>
      </w:pPr>
      <w:r w:rsidRPr="00144980">
        <w:rPr>
          <w:rFonts w:eastAsia="Times New Roman"/>
          <w:lang w:bidi="ne-NP"/>
        </w:rPr>
        <w:t>Attributes of HTML img t</w:t>
      </w:r>
      <w:r>
        <w:rPr>
          <w:rFonts w:eastAsia="Times New Roman"/>
          <w:lang w:bidi="ne-NP"/>
        </w:rPr>
        <w:t>ag</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The src and alt are important attributes of HTML img tag. All attributes HTML image tag are given below.</w:t>
      </w:r>
    </w:p>
    <w:p w:rsidR="00144980" w:rsidRPr="00144980" w:rsidRDefault="00144980" w:rsidP="00AE2FA4">
      <w:pPr>
        <w:pStyle w:val="Heading5"/>
        <w:rPr>
          <w:rFonts w:ascii="Times New Roman" w:eastAsia="Times New Roman" w:hAnsi="Times New Roman" w:cs="Mangal"/>
          <w:color w:val="auto"/>
          <w:lang w:bidi="ne-NP"/>
        </w:rPr>
      </w:pPr>
      <w:r w:rsidRPr="00144980">
        <w:rPr>
          <w:rFonts w:eastAsia="Times New Roman"/>
          <w:lang w:bidi="ne-NP"/>
        </w:rPr>
        <w:t>1) src</w:t>
      </w:r>
    </w:p>
    <w:p w:rsidR="00144980" w:rsidRPr="00144980" w:rsidRDefault="00144980" w:rsidP="00144980">
      <w:pPr>
        <w:widowControl/>
        <w:rPr>
          <w:rFonts w:ascii="Times New Roman" w:eastAsia="Times New Roman" w:hAnsi="Times New Roman" w:cs="Mangal"/>
          <w:color w:val="auto"/>
          <w:lang w:bidi="ne-NP"/>
        </w:rPr>
      </w:pPr>
      <w:r w:rsidRPr="00144980">
        <w:rPr>
          <w:rFonts w:ascii="Arial" w:eastAsia="Times New Roman" w:hAnsi="Arial" w:cs="Arial"/>
          <w:lang w:bidi="ne-NP"/>
        </w:rPr>
        <w:t>It is a necessary attribute that describes the source or path of the imag</w:t>
      </w:r>
      <w:r>
        <w:rPr>
          <w:rFonts w:ascii="Arial" w:eastAsia="Times New Roman" w:hAnsi="Arial" w:cs="Arial"/>
          <w:lang w:bidi="ne-NP"/>
        </w:rPr>
        <w:t>e.</w:t>
      </w:r>
      <w:r w:rsidRPr="00144980">
        <w:rPr>
          <w:rFonts w:ascii="Arial" w:eastAsia="Times New Roman" w:hAnsi="Arial" w:cs="Arial"/>
          <w:lang w:bidi="ne-NP"/>
        </w:rPr>
        <w:t xml:space="preserve"> It instructs the browser where to look </w:t>
      </w:r>
      <w:r>
        <w:rPr>
          <w:rFonts w:ascii="Arial" w:eastAsia="Times New Roman" w:hAnsi="Arial" w:cs="Arial"/>
          <w:lang w:bidi="ne-NP"/>
        </w:rPr>
        <w:t xml:space="preserve">for the image on the server. The </w:t>
      </w:r>
      <w:r w:rsidRPr="00144980">
        <w:rPr>
          <w:rFonts w:ascii="Arial" w:eastAsia="Times New Roman" w:hAnsi="Arial" w:cs="Arial"/>
          <w:lang w:bidi="ne-NP"/>
        </w:rPr>
        <w:t>location of image may be on the same directory or another server.</w:t>
      </w:r>
    </w:p>
    <w:p w:rsidR="00144980" w:rsidRPr="00144980" w:rsidRDefault="00144980" w:rsidP="00144980">
      <w:pPr>
        <w:widowControl/>
        <w:rPr>
          <w:rFonts w:ascii="Times New Roman" w:eastAsia="Times New Roman" w:hAnsi="Times New Roman" w:cs="Mangal"/>
          <w:color w:val="auto"/>
          <w:lang w:bidi="ne-NP"/>
        </w:rPr>
      </w:pPr>
    </w:p>
    <w:p w:rsidR="00B40344" w:rsidRDefault="00B40344">
      <w:pPr>
        <w:rPr>
          <w:rFonts w:ascii="Arial" w:eastAsia="Times New Roman" w:hAnsi="Arial" w:cs="Arial"/>
          <w:lang w:bidi="ne-NP"/>
        </w:rPr>
      </w:pPr>
      <w:r>
        <w:rPr>
          <w:rFonts w:ascii="Arial" w:eastAsia="Times New Roman" w:hAnsi="Arial" w:cs="Arial"/>
          <w:lang w:bidi="ne-NP"/>
        </w:rPr>
        <w:br w:type="page"/>
      </w:r>
    </w:p>
    <w:p w:rsidR="00B40344" w:rsidRDefault="00B40344" w:rsidP="00AE2FA4">
      <w:pPr>
        <w:pStyle w:val="Heading5"/>
        <w:rPr>
          <w:rFonts w:eastAsia="Times New Roman"/>
          <w:lang w:bidi="ne-NP"/>
        </w:rPr>
      </w:pPr>
      <w:r>
        <w:rPr>
          <w:rFonts w:eastAsia="Times New Roman"/>
          <w:lang w:bidi="ne-NP"/>
        </w:rPr>
        <w:lastRenderedPageBreak/>
        <w:t>2</w:t>
      </w:r>
      <w:r w:rsidRPr="00B40344">
        <w:rPr>
          <w:rFonts w:eastAsia="Times New Roman"/>
          <w:lang w:bidi="ne-NP"/>
        </w:rPr>
        <w:t>) alt</w:t>
      </w:r>
    </w:p>
    <w:p w:rsidR="00B40344" w:rsidRPr="00B40344" w:rsidRDefault="00B40344" w:rsidP="00B40344">
      <w:pPr>
        <w:widowControl/>
        <w:rPr>
          <w:rFonts w:ascii="Times New Roman" w:eastAsia="Times New Roman" w:hAnsi="Times New Roman" w:cs="Mangal"/>
          <w:color w:val="auto"/>
          <w:lang w:bidi="ne-NP"/>
        </w:rPr>
      </w:pPr>
      <w:r>
        <w:rPr>
          <w:rFonts w:ascii="Arial" w:eastAsia="Times New Roman" w:hAnsi="Arial" w:cs="Arial"/>
          <w:lang w:bidi="ne-NP"/>
        </w:rPr>
        <w:t>T</w:t>
      </w:r>
      <w:r w:rsidRPr="00B40344">
        <w:rPr>
          <w:rFonts w:ascii="Arial" w:eastAsia="Times New Roman" w:hAnsi="Arial" w:cs="Arial"/>
          <w:lang w:bidi="ne-NP"/>
        </w:rPr>
        <w:t>he alt attribute defines an alternate text for the image, if it can't be displayed. The value of the alt attribute describe the image in words. The</w:t>
      </w:r>
      <w:r>
        <w:rPr>
          <w:rFonts w:ascii="Arial" w:eastAsia="Times New Roman" w:hAnsi="Arial" w:cs="Arial"/>
          <w:lang w:bidi="ne-NP"/>
        </w:rPr>
        <w:t xml:space="preserve"> alt</w:t>
      </w:r>
      <w:r w:rsidRPr="00B40344">
        <w:rPr>
          <w:rFonts w:ascii="Arial" w:eastAsia="Times New Roman" w:hAnsi="Arial" w:cs="Arial"/>
          <w:lang w:bidi="ne-NP"/>
        </w:rPr>
        <w:t xml:space="preserve"> attribute is considered good for SEO prospective.</w:t>
      </w:r>
    </w:p>
    <w:p w:rsidR="00B40344" w:rsidRPr="00B40344" w:rsidRDefault="00B40344" w:rsidP="00B40344">
      <w:pPr>
        <w:widowControl/>
        <w:rPr>
          <w:rFonts w:ascii="Times New Roman" w:eastAsia="Times New Roman" w:hAnsi="Times New Roman" w:cs="Mangal"/>
          <w:color w:val="auto"/>
          <w:lang w:bidi="ne-NP"/>
        </w:rPr>
      </w:pPr>
    </w:p>
    <w:p w:rsidR="00B40344" w:rsidRDefault="00B40344" w:rsidP="00AE2FA4">
      <w:pPr>
        <w:pStyle w:val="Heading5"/>
        <w:rPr>
          <w:rFonts w:eastAsia="Times New Roman"/>
          <w:lang w:bidi="ne-NP"/>
        </w:rPr>
      </w:pPr>
      <w:r>
        <w:rPr>
          <w:rFonts w:eastAsia="Times New Roman"/>
          <w:lang w:bidi="ne-NP"/>
        </w:rPr>
        <w:t>3</w:t>
      </w:r>
      <w:r w:rsidRPr="00B40344">
        <w:rPr>
          <w:rFonts w:eastAsia="Times New Roman"/>
          <w:lang w:bidi="ne-NP"/>
        </w:rPr>
        <w:t>) width</w:t>
      </w:r>
    </w:p>
    <w:p w:rsidR="006F18D6" w:rsidRPr="006F18D6" w:rsidRDefault="006F18D6" w:rsidP="006F18D6">
      <w:pPr>
        <w:widowControl/>
        <w:rPr>
          <w:rFonts w:ascii="Times New Roman" w:eastAsia="Times New Roman" w:hAnsi="Times New Roman" w:cs="Mangal"/>
          <w:color w:val="auto"/>
          <w:lang w:bidi="ne-NP"/>
        </w:rPr>
      </w:pPr>
      <w:r>
        <w:rPr>
          <w:rFonts w:ascii="Arial" w:eastAsia="Times New Roman" w:hAnsi="Arial" w:cs="Arial"/>
          <w:lang w:bidi="ne-NP"/>
        </w:rPr>
        <w:t xml:space="preserve">It </w:t>
      </w:r>
      <w:r w:rsidRPr="006F18D6">
        <w:rPr>
          <w:rFonts w:ascii="Arial" w:eastAsia="Times New Roman" w:hAnsi="Arial" w:cs="Arial"/>
          <w:lang w:bidi="ne-NP"/>
        </w:rPr>
        <w:t xml:space="preserve">is an optional attribute which is used to specify the width to display </w:t>
      </w:r>
      <w:r>
        <w:rPr>
          <w:rFonts w:ascii="Arial" w:eastAsia="Times New Roman" w:hAnsi="Arial" w:cs="Arial"/>
          <w:lang w:bidi="ne-NP"/>
        </w:rPr>
        <w:t xml:space="preserve">the </w:t>
      </w:r>
      <w:r w:rsidRPr="006F18D6">
        <w:rPr>
          <w:rFonts w:ascii="Arial" w:eastAsia="Times New Roman" w:hAnsi="Arial" w:cs="Arial"/>
          <w:lang w:bidi="ne-NP"/>
        </w:rPr>
        <w:t>image. It is not recommended now. Yo</w:t>
      </w:r>
      <w:r>
        <w:rPr>
          <w:rFonts w:ascii="Arial" w:eastAsia="Times New Roman" w:hAnsi="Arial" w:cs="Arial"/>
          <w:lang w:bidi="ne-NP"/>
        </w:rPr>
        <w:t>u should apply CSS in place of w</w:t>
      </w:r>
      <w:r w:rsidRPr="006F18D6">
        <w:rPr>
          <w:rFonts w:ascii="Arial" w:eastAsia="Times New Roman" w:hAnsi="Arial" w:cs="Arial"/>
          <w:lang w:bidi="ne-NP"/>
        </w:rPr>
        <w:t>idth attribute.</w:t>
      </w:r>
    </w:p>
    <w:p w:rsidR="006F18D6" w:rsidRPr="00B40344" w:rsidRDefault="006F18D6" w:rsidP="00B40344">
      <w:pPr>
        <w:widowControl/>
        <w:rPr>
          <w:rFonts w:ascii="Times New Roman" w:eastAsia="Times New Roman" w:hAnsi="Times New Roman" w:cs="Mangal"/>
          <w:color w:val="auto"/>
          <w:lang w:bidi="ne-NP"/>
        </w:rPr>
      </w:pPr>
    </w:p>
    <w:p w:rsidR="00B40344" w:rsidRPr="00B40344" w:rsidRDefault="006F18D6" w:rsidP="00AE2FA4">
      <w:pPr>
        <w:pStyle w:val="Heading5"/>
        <w:rPr>
          <w:rFonts w:ascii="Times New Roman" w:eastAsia="Times New Roman" w:hAnsi="Times New Roman" w:cs="Mangal"/>
          <w:color w:val="auto"/>
          <w:lang w:bidi="ne-NP"/>
        </w:rPr>
      </w:pPr>
      <w:r>
        <w:rPr>
          <w:rFonts w:eastAsia="Times New Roman"/>
          <w:lang w:bidi="ne-NP"/>
        </w:rPr>
        <w:t>4)</w:t>
      </w:r>
      <w:r w:rsidR="00B40344" w:rsidRPr="00B40344">
        <w:rPr>
          <w:rFonts w:eastAsia="Times New Roman"/>
          <w:lang w:bidi="ne-NP"/>
        </w:rPr>
        <w:t>height</w:t>
      </w:r>
    </w:p>
    <w:p w:rsidR="00B40344" w:rsidRPr="00B40344" w:rsidRDefault="00B40344" w:rsidP="00B40344">
      <w:pPr>
        <w:widowControl/>
        <w:rPr>
          <w:rFonts w:ascii="Times New Roman" w:eastAsia="Times New Roman" w:hAnsi="Times New Roman" w:cs="Mangal"/>
          <w:color w:val="auto"/>
          <w:lang w:bidi="ne-NP"/>
        </w:rPr>
      </w:pPr>
      <w:r w:rsidRPr="00B40344">
        <w:rPr>
          <w:rFonts w:ascii="Arial" w:eastAsia="Times New Roman" w:hAnsi="Arial" w:cs="Arial"/>
          <w:lang w:bidi="ne-NP"/>
        </w:rPr>
        <w:t>I</w:t>
      </w:r>
      <w:r w:rsidR="006F18D6">
        <w:rPr>
          <w:rFonts w:ascii="Arial" w:eastAsia="Times New Roman" w:hAnsi="Arial" w:cs="Arial"/>
          <w:lang w:bidi="ne-NP"/>
        </w:rPr>
        <w:t>t</w:t>
      </w:r>
      <w:r w:rsidRPr="00B40344">
        <w:rPr>
          <w:rFonts w:ascii="Arial" w:eastAsia="Times New Roman" w:hAnsi="Arial" w:cs="Arial"/>
          <w:lang w:bidi="ne-NP"/>
        </w:rPr>
        <w:t xml:space="preserve"> h3 the height of the image. The HTML </w:t>
      </w:r>
      <w:r w:rsidR="006F18D6">
        <w:rPr>
          <w:rFonts w:ascii="Arial" w:eastAsia="Times New Roman" w:hAnsi="Arial" w:cs="Arial"/>
          <w:lang w:bidi="ne-NP"/>
        </w:rPr>
        <w:t xml:space="preserve">height attribute also supports </w:t>
      </w:r>
      <w:r w:rsidR="00A51755">
        <w:rPr>
          <w:rFonts w:ascii="Arial" w:eastAsia="Times New Roman" w:hAnsi="Arial" w:cs="Arial"/>
          <w:lang w:bidi="ne-NP"/>
        </w:rPr>
        <w:t xml:space="preserve">I </w:t>
      </w:r>
      <w:r w:rsidR="006F18D6">
        <w:rPr>
          <w:rFonts w:ascii="Arial" w:eastAsia="Times New Roman" w:hAnsi="Arial" w:cs="Arial"/>
          <w:lang w:bidi="ne-NP"/>
        </w:rPr>
        <w:t>fr</w:t>
      </w:r>
      <w:r w:rsidRPr="00B40344">
        <w:rPr>
          <w:rFonts w:ascii="Arial" w:eastAsia="Times New Roman" w:hAnsi="Arial" w:cs="Arial"/>
          <w:lang w:bidi="ne-NP"/>
        </w:rPr>
        <w:t xml:space="preserve">ame, image and object elements. </w:t>
      </w:r>
      <w:r w:rsidR="006F18D6">
        <w:rPr>
          <w:rFonts w:ascii="Arial" w:eastAsia="Times New Roman" w:hAnsi="Arial" w:cs="Arial"/>
          <w:lang w:bidi="ne-NP"/>
        </w:rPr>
        <w:t>It is not recommended now. You sh</w:t>
      </w:r>
      <w:r w:rsidRPr="00B40344">
        <w:rPr>
          <w:rFonts w:ascii="Arial" w:eastAsia="Times New Roman" w:hAnsi="Arial" w:cs="Arial"/>
          <w:lang w:bidi="ne-NP"/>
        </w:rPr>
        <w:t>ould apply CSS in place of height attribute.</w:t>
      </w:r>
    </w:p>
    <w:p w:rsidR="00EF3E35" w:rsidRDefault="006F18D6" w:rsidP="00B40344">
      <w:pPr>
        <w:widowControl/>
        <w:rPr>
          <w:rFonts w:ascii="Arial" w:eastAsia="Times New Roman" w:hAnsi="Arial" w:cs="Arial"/>
          <w:b/>
          <w:bCs/>
          <w:lang w:bidi="ne-NP"/>
        </w:rPr>
      </w:pPr>
      <w:r>
        <w:rPr>
          <w:rFonts w:ascii="Arial" w:eastAsia="Times New Roman" w:hAnsi="Arial" w:cs="Arial"/>
          <w:b/>
          <w:bCs/>
          <w:lang w:bidi="ne-NP"/>
        </w:rPr>
        <w:t>E</w:t>
      </w:r>
      <w:r w:rsidR="00EF3E35">
        <w:rPr>
          <w:rFonts w:ascii="Arial" w:eastAsia="Times New Roman" w:hAnsi="Arial" w:cs="Arial"/>
          <w:b/>
          <w:bCs/>
          <w:lang w:bidi="ne-NP"/>
        </w:rPr>
        <w:t>x</w:t>
      </w:r>
      <w:r w:rsidR="00B40344" w:rsidRPr="00B40344">
        <w:rPr>
          <w:rFonts w:ascii="Arial" w:eastAsia="Times New Roman" w:hAnsi="Arial" w:cs="Arial"/>
          <w:b/>
          <w:bCs/>
          <w:lang w:bidi="ne-NP"/>
        </w:rPr>
        <w:t>ample:</w:t>
      </w:r>
    </w:p>
    <w:p w:rsidR="00B40344" w:rsidRPr="00EF3E35" w:rsidRDefault="00EF3E35" w:rsidP="00B40344">
      <w:pPr>
        <w:widowControl/>
        <w:rPr>
          <w:rFonts w:ascii="Arial" w:eastAsia="Times New Roman" w:hAnsi="Arial" w:cs="Arial"/>
          <w:b/>
          <w:bCs/>
          <w:lang w:bidi="ne-NP"/>
        </w:rPr>
      </w:pPr>
      <w:r>
        <w:rPr>
          <w:rFonts w:ascii="Arial" w:eastAsia="Times New Roman" w:hAnsi="Arial" w:cs="Arial"/>
          <w:b/>
          <w:bCs/>
          <w:lang w:bidi="ne-NP"/>
        </w:rPr>
        <w:t>&lt;img</w:t>
      </w:r>
      <w:r w:rsidR="00B40344" w:rsidRPr="00B40344">
        <w:rPr>
          <w:rFonts w:ascii="Arial" w:eastAsia="Times New Roman" w:hAnsi="Arial" w:cs="Arial"/>
          <w:lang w:bidi="ne-NP"/>
        </w:rPr>
        <w:t>src="animal.jpg" height="180" width="300" alt="animal image"&gt;</w:t>
      </w:r>
    </w:p>
    <w:p w:rsidR="00B40344" w:rsidRPr="00B40344" w:rsidRDefault="00B40344" w:rsidP="00B40344">
      <w:pPr>
        <w:widowControl/>
        <w:rPr>
          <w:rFonts w:ascii="Times New Roman" w:eastAsia="Times New Roman" w:hAnsi="Times New Roman" w:cs="Mangal"/>
          <w:color w:val="auto"/>
          <w:lang w:bidi="ne-NP"/>
        </w:rPr>
      </w:pPr>
    </w:p>
    <w:p w:rsidR="00B40344" w:rsidRPr="00B40344" w:rsidRDefault="00EF3E35" w:rsidP="00B40344">
      <w:pPr>
        <w:widowControl/>
        <w:rPr>
          <w:rFonts w:ascii="Times New Roman" w:eastAsia="Times New Roman" w:hAnsi="Times New Roman" w:cs="Mangal"/>
          <w:color w:val="auto"/>
          <w:lang w:bidi="ne-NP"/>
        </w:rPr>
      </w:pPr>
      <w:r>
        <w:rPr>
          <w:rFonts w:ascii="Arial" w:eastAsia="Times New Roman" w:hAnsi="Arial" w:cs="Arial"/>
          <w:b/>
          <w:bCs/>
          <w:lang w:bidi="ne-NP"/>
        </w:rPr>
        <w:t>ho</w:t>
      </w:r>
      <w:r w:rsidR="00B40344" w:rsidRPr="00B40344">
        <w:rPr>
          <w:rFonts w:ascii="Arial" w:eastAsia="Times New Roman" w:hAnsi="Arial" w:cs="Arial"/>
          <w:b/>
          <w:bCs/>
          <w:lang w:bidi="ne-NP"/>
        </w:rPr>
        <w:t>w to get image from another directory/folder?</w:t>
      </w:r>
    </w:p>
    <w:p w:rsidR="00EF3E35" w:rsidRDefault="00EF3E35" w:rsidP="00B40344">
      <w:pPr>
        <w:widowControl/>
        <w:rPr>
          <w:rFonts w:ascii="Arial" w:eastAsia="Times New Roman" w:hAnsi="Arial" w:cs="Arial"/>
          <w:lang w:bidi="ne-NP"/>
        </w:rPr>
      </w:pPr>
      <w:r>
        <w:rPr>
          <w:rFonts w:ascii="Arial" w:eastAsia="Times New Roman" w:hAnsi="Arial" w:cs="Arial"/>
          <w:lang w:bidi="ne-NP"/>
        </w:rPr>
        <w:t>To i</w:t>
      </w:r>
      <w:r w:rsidR="00B40344" w:rsidRPr="00B40344">
        <w:rPr>
          <w:rFonts w:ascii="Arial" w:eastAsia="Times New Roman" w:hAnsi="Arial" w:cs="Arial"/>
          <w:lang w:bidi="ne-NP"/>
        </w:rPr>
        <w:t>nsert an image in your web, that image</w:t>
      </w:r>
      <w:r>
        <w:rPr>
          <w:rFonts w:ascii="Arial" w:eastAsia="Times New Roman" w:hAnsi="Arial" w:cs="Arial"/>
          <w:lang w:bidi="ne-NP"/>
        </w:rPr>
        <w:t xml:space="preserve"> must be present in your same fold</w:t>
      </w:r>
      <w:r w:rsidR="00B40344" w:rsidRPr="00B40344">
        <w:rPr>
          <w:rFonts w:ascii="Arial" w:eastAsia="Times New Roman" w:hAnsi="Arial" w:cs="Arial"/>
          <w:lang w:bidi="ne-NP"/>
        </w:rPr>
        <w:t xml:space="preserve">er where you have put the HTML file. But if in some case image is </w:t>
      </w:r>
      <w:r>
        <w:rPr>
          <w:rFonts w:ascii="Arial" w:eastAsia="Times New Roman" w:hAnsi="Arial" w:cs="Arial"/>
          <w:lang w:bidi="ne-NP"/>
        </w:rPr>
        <w:t>avai</w:t>
      </w:r>
      <w:r w:rsidR="00B40344" w:rsidRPr="00B40344">
        <w:rPr>
          <w:rFonts w:ascii="Arial" w:eastAsia="Times New Roman" w:hAnsi="Arial" w:cs="Arial"/>
          <w:lang w:bidi="ne-NP"/>
        </w:rPr>
        <w:t>lable in some other directory then you can a</w:t>
      </w:r>
      <w:r>
        <w:rPr>
          <w:rFonts w:ascii="Arial" w:eastAsia="Times New Roman" w:hAnsi="Arial" w:cs="Arial"/>
          <w:lang w:bidi="ne-NP"/>
        </w:rPr>
        <w:t>ccess the image like this:</w:t>
      </w:r>
    </w:p>
    <w:p w:rsidR="00B40344" w:rsidRPr="00B40344" w:rsidRDefault="00EF3E35" w:rsidP="00B40344">
      <w:pPr>
        <w:widowControl/>
        <w:rPr>
          <w:rFonts w:ascii="Times New Roman" w:eastAsia="Times New Roman" w:hAnsi="Times New Roman" w:cs="Mangal"/>
          <w:color w:val="auto"/>
          <w:lang w:bidi="ne-NP"/>
        </w:rPr>
      </w:pPr>
      <w:r>
        <w:rPr>
          <w:rFonts w:ascii="Arial" w:eastAsia="Times New Roman" w:hAnsi="Arial" w:cs="Arial"/>
          <w:lang w:bidi="ne-NP"/>
        </w:rPr>
        <w:t>&lt;im</w:t>
      </w:r>
      <w:r w:rsidR="00B40344" w:rsidRPr="00B40344">
        <w:rPr>
          <w:rFonts w:ascii="Arial" w:eastAsia="Times New Roman" w:hAnsi="Arial" w:cs="Arial"/>
          <w:lang w:bidi="ne-NP"/>
        </w:rPr>
        <w:t>gsrc="E</w:t>
      </w:r>
      <w:r w:rsidR="00A51755" w:rsidRPr="00B40344">
        <w:rPr>
          <w:rFonts w:ascii="Arial" w:eastAsia="Times New Roman" w:hAnsi="Arial" w:cs="Arial"/>
          <w:lang w:bidi="ne-NP"/>
        </w:rPr>
        <w:t>: /</w:t>
      </w:r>
      <w:r w:rsidR="00B40344" w:rsidRPr="00B40344">
        <w:rPr>
          <w:rFonts w:ascii="Arial" w:eastAsia="Times New Roman" w:hAnsi="Arial" w:cs="Arial"/>
          <w:lang w:bidi="ne-NP"/>
        </w:rPr>
        <w:t>images/animal</w:t>
      </w:r>
    </w:p>
    <w:p w:rsidR="00B40344" w:rsidRPr="00B40344" w:rsidRDefault="00EF3E35" w:rsidP="00B40344">
      <w:pPr>
        <w:widowControl/>
        <w:rPr>
          <w:rFonts w:ascii="Times New Roman" w:eastAsia="Times New Roman" w:hAnsi="Times New Roman" w:cs="Mangal"/>
          <w:color w:val="auto"/>
          <w:lang w:bidi="ne-NP"/>
        </w:rPr>
      </w:pPr>
      <w:r>
        <w:rPr>
          <w:rFonts w:ascii="Arial" w:eastAsia="Times New Roman" w:hAnsi="Arial" w:cs="Arial"/>
          <w:lang w:bidi="ne-NP"/>
        </w:rPr>
        <w:t>height-"1</w:t>
      </w:r>
      <w:r w:rsidR="00B40344" w:rsidRPr="00B40344">
        <w:rPr>
          <w:rFonts w:ascii="Arial" w:eastAsia="Times New Roman" w:hAnsi="Arial" w:cs="Arial"/>
          <w:lang w:bidi="ne-NP"/>
        </w:rPr>
        <w:t>80" width="300" alt="animal image"&gt;</w:t>
      </w:r>
    </w:p>
    <w:p w:rsidR="00EF3E35" w:rsidRDefault="00EF3E35" w:rsidP="00B40344">
      <w:pPr>
        <w:widowControl/>
        <w:rPr>
          <w:rFonts w:ascii="Arial" w:eastAsia="Times New Roman" w:hAnsi="Arial" w:cs="Arial"/>
          <w:lang w:bidi="ne-NP"/>
        </w:rPr>
      </w:pPr>
      <w:r>
        <w:rPr>
          <w:rFonts w:ascii="Arial" w:eastAsia="Times New Roman" w:hAnsi="Arial" w:cs="Arial"/>
          <w:lang w:bidi="ne-NP"/>
        </w:rPr>
        <w:t xml:space="preserve">In </w:t>
      </w:r>
      <w:r w:rsidR="00B40344" w:rsidRPr="00B40344">
        <w:rPr>
          <w:rFonts w:ascii="Arial" w:eastAsia="Times New Roman" w:hAnsi="Arial" w:cs="Arial"/>
          <w:lang w:bidi="ne-NP"/>
        </w:rPr>
        <w:t xml:space="preserve">above statement we have put image in local disk </w:t>
      </w:r>
    </w:p>
    <w:p w:rsidR="00B40344" w:rsidRPr="00B40344" w:rsidRDefault="00B40344" w:rsidP="00B40344">
      <w:pPr>
        <w:widowControl/>
        <w:rPr>
          <w:rFonts w:ascii="Times New Roman" w:eastAsia="Times New Roman" w:hAnsi="Times New Roman" w:cs="Mangal"/>
          <w:color w:val="auto"/>
          <w:lang w:bidi="ne-NP"/>
        </w:rPr>
      </w:pPr>
      <w:r w:rsidRPr="00B40344">
        <w:rPr>
          <w:rFonts w:ascii="Arial" w:eastAsia="Times New Roman" w:hAnsi="Arial" w:cs="Arial"/>
          <w:lang w:bidi="ne-NP"/>
        </w:rPr>
        <w:t xml:space="preserve">&lt;imgsrc "E:/images- </w:t>
      </w:r>
      <w:r w:rsidR="00EF3E35">
        <w:rPr>
          <w:rFonts w:ascii="Arial" w:eastAsia="Times New Roman" w:hAnsi="Arial" w:cs="Arial"/>
          <w:lang w:bidi="ne-NP"/>
        </w:rPr>
        <w:t>ani</w:t>
      </w:r>
      <w:r w:rsidRPr="00B40344">
        <w:rPr>
          <w:rFonts w:ascii="Arial" w:eastAsia="Times New Roman" w:hAnsi="Arial" w:cs="Arial"/>
          <w:lang w:bidi="ne-NP"/>
        </w:rPr>
        <w:t>mal.png.</w:t>
      </w:r>
    </w:p>
    <w:p w:rsidR="00B40344" w:rsidRPr="00B40344" w:rsidRDefault="00EF3E35" w:rsidP="00B40344">
      <w:pPr>
        <w:widowControl/>
        <w:rPr>
          <w:rFonts w:ascii="Times New Roman" w:eastAsia="Times New Roman" w:hAnsi="Times New Roman" w:cs="Mangal"/>
          <w:color w:val="auto"/>
          <w:lang w:bidi="ne-NP"/>
        </w:rPr>
      </w:pPr>
      <w:r>
        <w:rPr>
          <w:rFonts w:ascii="Arial" w:eastAsia="Times New Roman" w:hAnsi="Arial" w:cs="Arial"/>
          <w:i/>
          <w:iCs/>
          <w:lang w:bidi="ne-NP"/>
        </w:rPr>
        <w:t xml:space="preserve">Note: </w:t>
      </w:r>
      <w:r w:rsidR="00B40344" w:rsidRPr="00B40344">
        <w:rPr>
          <w:rFonts w:ascii="Arial" w:eastAsia="Times New Roman" w:hAnsi="Arial" w:cs="Arial"/>
          <w:i/>
          <w:iCs/>
          <w:lang w:bidi="ne-NP"/>
        </w:rPr>
        <w:t xml:space="preserve">If src URL will be incorrect or misspell then it will not display your </w:t>
      </w:r>
      <w:r>
        <w:rPr>
          <w:rFonts w:ascii="Arial" w:eastAsia="Times New Roman" w:hAnsi="Arial" w:cs="Arial"/>
          <w:i/>
          <w:iCs/>
          <w:lang w:bidi="ne-NP"/>
        </w:rPr>
        <w:t>ima</w:t>
      </w:r>
      <w:r w:rsidR="00B40344" w:rsidRPr="00B40344">
        <w:rPr>
          <w:rFonts w:ascii="Arial" w:eastAsia="Times New Roman" w:hAnsi="Arial" w:cs="Arial"/>
          <w:lang w:bidi="ne-NP"/>
        </w:rPr>
        <w:t xml:space="preserve">ge </w:t>
      </w:r>
      <w:r w:rsidR="00B40344" w:rsidRPr="00B40344">
        <w:rPr>
          <w:rFonts w:ascii="Arial" w:eastAsia="Times New Roman" w:hAnsi="Arial" w:cs="Arial"/>
          <w:i/>
          <w:iCs/>
          <w:lang w:bidi="ne-NP"/>
        </w:rPr>
        <w:t>on web page, so try to put correct URL.</w:t>
      </w:r>
    </w:p>
    <w:p w:rsidR="00A37300" w:rsidRDefault="00A37300">
      <w:pPr>
        <w:rPr>
          <w:rFonts w:ascii="Franklin Gothic Medium" w:eastAsia="Times New Roman" w:hAnsi="Franklin Gothic Medium" w:cs="Franklin Gothic Medium"/>
          <w:lang w:bidi="ne-NP"/>
        </w:rPr>
      </w:pPr>
      <w:r>
        <w:rPr>
          <w:rFonts w:ascii="Franklin Gothic Medium" w:eastAsia="Times New Roman" w:hAnsi="Franklin Gothic Medium" w:cs="Franklin Gothic Medium"/>
          <w:lang w:bidi="ne-NP"/>
        </w:rPr>
        <w:br w:type="page"/>
      </w:r>
    </w:p>
    <w:p w:rsidR="00EF3E35" w:rsidRPr="00EF3E35" w:rsidRDefault="00EF3E35" w:rsidP="00EF3E35">
      <w:pPr>
        <w:widowControl/>
        <w:rPr>
          <w:rFonts w:ascii="Times New Roman" w:eastAsia="Times New Roman" w:hAnsi="Times New Roman" w:cs="Mangal"/>
          <w:color w:val="auto"/>
          <w:lang w:bidi="ne-NP"/>
        </w:rPr>
      </w:pPr>
      <w:r w:rsidRPr="00EF3E35">
        <w:rPr>
          <w:rFonts w:ascii="Arial" w:eastAsia="Times New Roman" w:hAnsi="Arial" w:cs="Arial"/>
          <w:lang w:bidi="ne-NP"/>
        </w:rPr>
        <w:lastRenderedPageBreak/>
        <w:t>Use &lt;img&gt;tag as a link</w:t>
      </w:r>
    </w:p>
    <w:p w:rsidR="00EF3E35" w:rsidRDefault="00EF3E35" w:rsidP="00EF3E35">
      <w:pPr>
        <w:widowControl/>
        <w:rPr>
          <w:rFonts w:ascii="Arial" w:eastAsia="Times New Roman" w:hAnsi="Arial" w:cs="Arial"/>
          <w:lang w:bidi="ne-NP"/>
        </w:rPr>
      </w:pPr>
      <w:r w:rsidRPr="00EF3E35">
        <w:rPr>
          <w:rFonts w:ascii="Arial" w:eastAsia="Times New Roman" w:hAnsi="Arial" w:cs="Arial"/>
          <w:lang w:bidi="ne-NP"/>
        </w:rPr>
        <w:t>We can also link an image with other page or we can use an image as link. To do this, put &lt;img&gt; tag inside the &lt;a&gt; tag.</w:t>
      </w:r>
    </w:p>
    <w:p w:rsidR="00EF3E35" w:rsidRDefault="00EF3E35" w:rsidP="00EF3E35">
      <w:pPr>
        <w:widowControl/>
        <w:rPr>
          <w:rFonts w:ascii="Arial" w:eastAsia="Times New Roman" w:hAnsi="Arial" w:cs="Arial"/>
          <w:lang w:bidi="ne-NP"/>
        </w:rPr>
      </w:pPr>
    </w:p>
    <w:p w:rsidR="00EF3E35" w:rsidRPr="00EF3E35" w:rsidRDefault="00EF3E35" w:rsidP="00EF3E35">
      <w:pPr>
        <w:widowControl/>
        <w:rPr>
          <w:rFonts w:ascii="Times New Roman" w:eastAsia="Times New Roman" w:hAnsi="Times New Roman" w:cs="Mangal"/>
          <w:color w:val="auto"/>
          <w:lang w:bidi="ne-NP"/>
        </w:rPr>
      </w:pPr>
      <w:r w:rsidRPr="00EF3E35">
        <w:rPr>
          <w:rFonts w:ascii="Arial" w:eastAsia="Times New Roman" w:hAnsi="Arial" w:cs="Arial"/>
          <w:b/>
          <w:bCs/>
          <w:lang w:bidi="ne-NP"/>
        </w:rPr>
        <w:t>Example:</w:t>
      </w:r>
    </w:p>
    <w:p w:rsidR="00EF3E35" w:rsidRPr="00EF3E35" w:rsidRDefault="00EF3E35" w:rsidP="00EF3E35">
      <w:pPr>
        <w:widowControl/>
        <w:rPr>
          <w:rFonts w:ascii="Times New Roman" w:eastAsia="Times New Roman" w:hAnsi="Times New Roman" w:cs="Mangal"/>
          <w:color w:val="auto"/>
          <w:lang w:bidi="ne-NP"/>
        </w:rPr>
      </w:pPr>
      <w:r w:rsidRPr="00EF3E35">
        <w:rPr>
          <w:rFonts w:ascii="Arial" w:eastAsia="Times New Roman" w:hAnsi="Arial" w:cs="Arial"/>
          <w:lang w:bidi="ne-NP"/>
        </w:rPr>
        <w:t>&lt;a href="</w:t>
      </w:r>
      <w:hyperlink r:id="rId207" w:history="1">
        <w:r w:rsidRPr="00EF3E35">
          <w:rPr>
            <w:rFonts w:ascii="Arial" w:eastAsia="Times New Roman" w:hAnsi="Arial" w:cs="Arial"/>
            <w:lang w:bidi="ne-NP"/>
          </w:rPr>
          <w:t>https://www.javatpoint.com/what-is-robotics"&gt;&lt;img</w:t>
        </w:r>
      </w:hyperlink>
      <w:r w:rsidRPr="00EF3E35">
        <w:rPr>
          <w:rFonts w:ascii="Arial" w:eastAsia="Times New Roman" w:hAnsi="Arial" w:cs="Arial"/>
          <w:lang w:bidi="ne-NP"/>
        </w:rPr>
        <w:t>src="rob jpg" height="100" width="100"&gt;&lt;/a&gt;</w:t>
      </w:r>
    </w:p>
    <w:p w:rsidR="00EF3E35" w:rsidRPr="00EF3E35" w:rsidRDefault="00EF3E35" w:rsidP="00EF3E35">
      <w:pPr>
        <w:widowControl/>
        <w:rPr>
          <w:rFonts w:ascii="Times New Roman" w:eastAsia="Times New Roman" w:hAnsi="Times New Roman" w:cs="Mangal"/>
          <w:color w:val="auto"/>
          <w:lang w:bidi="ne-NP"/>
        </w:rPr>
      </w:pPr>
    </w:p>
    <w:p w:rsidR="00EF3E35" w:rsidRDefault="00EF3E35" w:rsidP="00AE2FA4">
      <w:pPr>
        <w:pStyle w:val="Heading3"/>
        <w:rPr>
          <w:rFonts w:eastAsia="Times New Roman"/>
          <w:lang w:bidi="ne-NP"/>
        </w:rPr>
      </w:pPr>
      <w:r w:rsidRPr="00EF3E35">
        <w:rPr>
          <w:rFonts w:eastAsia="Times New Roman"/>
          <w:sz w:val="28"/>
          <w:szCs w:val="28"/>
          <w:lang w:bidi="ne-NP"/>
        </w:rPr>
        <w:t>HTML</w:t>
      </w:r>
      <w:r w:rsidRPr="00EF3E35">
        <w:rPr>
          <w:rFonts w:eastAsia="Times New Roman"/>
          <w:lang w:bidi="ne-NP"/>
        </w:rPr>
        <w:t xml:space="preserve"> Lists</w:t>
      </w:r>
    </w:p>
    <w:p w:rsidR="00EF3E35" w:rsidRDefault="00EF3E35" w:rsidP="00EF3E35">
      <w:pPr>
        <w:widowControl/>
        <w:rPr>
          <w:rFonts w:ascii="Arial" w:hAnsi="Arial" w:cs="Arial"/>
        </w:rPr>
      </w:pPr>
      <w:r>
        <w:rPr>
          <w:rFonts w:ascii="Arial" w:hAnsi="Arial" w:cs="Arial"/>
        </w:rPr>
        <w:t>HTML Lists are used to specify lists of information. All lists may conta</w:t>
      </w:r>
      <w:r w:rsidR="00A51755">
        <w:rPr>
          <w:rFonts w:ascii="Arial" w:hAnsi="Arial" w:cs="Arial"/>
        </w:rPr>
        <w:t>in</w:t>
      </w:r>
      <w:r>
        <w:rPr>
          <w:rFonts w:ascii="Arial" w:hAnsi="Arial" w:cs="Arial"/>
        </w:rPr>
        <w:t xml:space="preserve"> one or more list elements. There are three different types of HTML list</w:t>
      </w:r>
    </w:p>
    <w:p w:rsidR="00EF3E35" w:rsidRDefault="00EF3E35" w:rsidP="00EF3E35">
      <w:pPr>
        <w:widowControl/>
        <w:rPr>
          <w:rFonts w:ascii="Arial" w:hAnsi="Arial" w:cs="Arial"/>
        </w:rPr>
      </w:pPr>
    </w:p>
    <w:p w:rsidR="00EF3E35" w:rsidRPr="00EF3E35" w:rsidRDefault="00EF3E35" w:rsidP="00EF3E35">
      <w:pPr>
        <w:widowControl/>
        <w:rPr>
          <w:rFonts w:ascii="Times New Roman" w:eastAsia="Times New Roman" w:hAnsi="Times New Roman" w:cs="Mangal"/>
          <w:color w:val="auto"/>
          <w:lang w:bidi="ne-NP"/>
        </w:rPr>
      </w:pPr>
    </w:p>
    <w:p w:rsidR="00047013" w:rsidRPr="00047013" w:rsidRDefault="00047013" w:rsidP="001E5CA1">
      <w:pPr>
        <w:pStyle w:val="ListParagraph"/>
        <w:widowControl/>
        <w:numPr>
          <w:ilvl w:val="0"/>
          <w:numId w:val="81"/>
        </w:numPr>
        <w:rPr>
          <w:rFonts w:ascii="Times New Roman" w:eastAsia="Times New Roman" w:hAnsi="Times New Roman" w:cs="Mangal"/>
          <w:color w:val="auto"/>
          <w:lang w:bidi="ne-NP"/>
        </w:rPr>
      </w:pPr>
      <w:r w:rsidRPr="00047013">
        <w:rPr>
          <w:rFonts w:ascii="Arial" w:eastAsia="Times New Roman" w:hAnsi="Arial" w:cs="Arial"/>
          <w:lang w:bidi="ne-NP"/>
        </w:rPr>
        <w:t>Ordered List or Numbered List (ol)</w:t>
      </w:r>
    </w:p>
    <w:p w:rsidR="00047013" w:rsidRPr="00047013" w:rsidRDefault="00047013" w:rsidP="001E5CA1">
      <w:pPr>
        <w:pStyle w:val="ListParagraph"/>
        <w:widowControl/>
        <w:numPr>
          <w:ilvl w:val="0"/>
          <w:numId w:val="81"/>
        </w:numPr>
        <w:rPr>
          <w:rFonts w:ascii="Times New Roman" w:eastAsia="Times New Roman" w:hAnsi="Times New Roman" w:cs="Mangal"/>
          <w:color w:val="auto"/>
          <w:lang w:bidi="ne-NP"/>
        </w:rPr>
      </w:pPr>
      <w:r w:rsidRPr="00047013">
        <w:rPr>
          <w:rFonts w:ascii="Arial" w:eastAsia="Times New Roman" w:hAnsi="Arial" w:cs="Arial"/>
          <w:lang w:bidi="ne-NP"/>
        </w:rPr>
        <w:t xml:space="preserve"> Unordered List or Bulleted List (ul)</w:t>
      </w:r>
    </w:p>
    <w:p w:rsidR="00047013" w:rsidRPr="00047013" w:rsidRDefault="00047013" w:rsidP="001E5CA1">
      <w:pPr>
        <w:pStyle w:val="ListParagraph"/>
        <w:widowControl/>
        <w:numPr>
          <w:ilvl w:val="0"/>
          <w:numId w:val="81"/>
        </w:numPr>
        <w:rPr>
          <w:rFonts w:ascii="Times New Roman" w:eastAsia="Times New Roman" w:hAnsi="Times New Roman" w:cs="Mangal"/>
          <w:color w:val="auto"/>
          <w:lang w:bidi="ne-NP"/>
        </w:rPr>
      </w:pPr>
      <w:r w:rsidRPr="00047013">
        <w:rPr>
          <w:rFonts w:ascii="Arial" w:eastAsia="Times New Roman" w:hAnsi="Arial" w:cs="Arial"/>
          <w:lang w:bidi="ne-NP"/>
        </w:rPr>
        <w:t>Description List or Definition List (dl)</w:t>
      </w:r>
    </w:p>
    <w:p w:rsidR="00047013" w:rsidRDefault="00047013" w:rsidP="00047013">
      <w:pPr>
        <w:widowControl/>
        <w:rPr>
          <w:rFonts w:ascii="Arial" w:eastAsia="Times New Roman" w:hAnsi="Arial" w:cs="Arial"/>
          <w:lang w:bidi="ne-NP"/>
        </w:rPr>
      </w:pPr>
    </w:p>
    <w:p w:rsidR="00047013" w:rsidRPr="00047013" w:rsidRDefault="00047013" w:rsidP="00047013">
      <w:pPr>
        <w:widowControl/>
        <w:rPr>
          <w:rFonts w:ascii="Times New Roman" w:eastAsia="Times New Roman" w:hAnsi="Times New Roman" w:cs="Mangal"/>
          <w:color w:val="auto"/>
          <w:lang w:bidi="ne-NP"/>
        </w:rPr>
      </w:pPr>
      <w:r w:rsidRPr="00047013">
        <w:rPr>
          <w:rFonts w:ascii="Arial" w:eastAsia="Times New Roman" w:hAnsi="Arial" w:cs="Arial"/>
          <w:lang w:bidi="ne-NP"/>
        </w:rPr>
        <w:t>Note: We can create a list inside another list, which will be termed nested List.</w:t>
      </w:r>
    </w:p>
    <w:p w:rsidR="00047013" w:rsidRDefault="00047013" w:rsidP="00AE2FA4">
      <w:pPr>
        <w:pStyle w:val="Heading3"/>
        <w:rPr>
          <w:rFonts w:eastAsia="Times New Roman"/>
          <w:lang w:bidi="ne-NP"/>
        </w:rPr>
      </w:pPr>
      <w:r w:rsidRPr="00047013">
        <w:rPr>
          <w:rFonts w:eastAsia="Times New Roman"/>
          <w:lang w:bidi="ne-NP"/>
        </w:rPr>
        <w:t>HTML Ordered List or Numbered List</w:t>
      </w:r>
    </w:p>
    <w:p w:rsidR="00047013" w:rsidRPr="00047013" w:rsidRDefault="00047013" w:rsidP="00047013">
      <w:pPr>
        <w:widowControl/>
        <w:rPr>
          <w:rFonts w:ascii="Times New Roman" w:eastAsia="Times New Roman" w:hAnsi="Times New Roman" w:cs="Mangal"/>
          <w:color w:val="auto"/>
          <w:lang w:bidi="ne-NP"/>
        </w:rPr>
      </w:pPr>
      <w:r w:rsidRPr="00047013">
        <w:rPr>
          <w:rFonts w:ascii="Arial" w:eastAsia="Times New Roman" w:hAnsi="Arial" w:cs="Arial"/>
          <w:lang w:bidi="ne-NP"/>
        </w:rPr>
        <w:t>In the ordered HTML lists, all the list items are marked with numbers default. It is known as numbered list also. The ordered list starts w</w:t>
      </w:r>
      <w:r>
        <w:rPr>
          <w:rFonts w:ascii="Arial" w:eastAsia="Times New Roman" w:hAnsi="Arial" w:cs="Arial"/>
          <w:lang w:bidi="ne-NP"/>
        </w:rPr>
        <w:t>ith</w:t>
      </w:r>
      <w:r w:rsidR="007471EC">
        <w:rPr>
          <w:rFonts w:ascii="Arial" w:eastAsia="Times New Roman" w:hAnsi="Arial" w:cs="Arial"/>
          <w:lang w:bidi="ne-NP"/>
        </w:rPr>
        <w:t>&lt;all</w:t>
      </w:r>
      <w:r w:rsidRPr="00047013">
        <w:rPr>
          <w:rFonts w:ascii="Arial" w:eastAsia="Times New Roman" w:hAnsi="Arial" w:cs="Arial"/>
          <w:lang w:bidi="ne-NP"/>
        </w:rPr>
        <w:t>&gt; tag and the list items start with &lt;li&gt; tag.</w:t>
      </w:r>
    </w:p>
    <w:p w:rsidR="00047013" w:rsidRPr="00047013" w:rsidRDefault="00047013" w:rsidP="00047013">
      <w:pPr>
        <w:widowControl/>
        <w:rPr>
          <w:rFonts w:ascii="Times New Roman" w:eastAsia="Times New Roman" w:hAnsi="Times New Roman" w:cs="Mangal"/>
          <w:color w:val="auto"/>
          <w:lang w:bidi="ne-NP"/>
        </w:rPr>
      </w:pPr>
      <w:r w:rsidRPr="00047013">
        <w:rPr>
          <w:rFonts w:ascii="Arial" w:eastAsia="Times New Roman" w:hAnsi="Arial" w:cs="Arial"/>
          <w:lang w:bidi="ne-NP"/>
        </w:rPr>
        <w:t>&lt;ol&gt;</w:t>
      </w:r>
    </w:p>
    <w:p w:rsidR="00047013" w:rsidRDefault="00047013" w:rsidP="00047013">
      <w:pPr>
        <w:widowControl/>
        <w:rPr>
          <w:rFonts w:ascii="Arial" w:eastAsia="Times New Roman" w:hAnsi="Arial" w:cs="Arial"/>
          <w:lang w:bidi="ne-NP"/>
        </w:rPr>
      </w:pPr>
      <w:r w:rsidRPr="00047013">
        <w:rPr>
          <w:rFonts w:ascii="Arial" w:eastAsia="Times New Roman" w:hAnsi="Arial" w:cs="Arial"/>
          <w:lang w:bidi="ne-NP"/>
        </w:rPr>
        <w:t>&lt;li&gt;Aries&lt;/li&gt;</w:t>
      </w:r>
    </w:p>
    <w:p w:rsidR="00047013" w:rsidRDefault="00047013" w:rsidP="00047013">
      <w:pPr>
        <w:widowControl/>
        <w:rPr>
          <w:rFonts w:ascii="Arial" w:eastAsia="Times New Roman" w:hAnsi="Arial" w:cs="Arial"/>
          <w:lang w:bidi="ne-NP"/>
        </w:rPr>
      </w:pPr>
      <w:r w:rsidRPr="00047013">
        <w:rPr>
          <w:rFonts w:ascii="Arial" w:eastAsia="Times New Roman" w:hAnsi="Arial" w:cs="Arial"/>
          <w:lang w:bidi="ne-NP"/>
        </w:rPr>
        <w:t>&lt;li&gt;Bingo&lt;/li&gt;</w:t>
      </w:r>
    </w:p>
    <w:p w:rsidR="00047013" w:rsidRDefault="00047013" w:rsidP="00047013">
      <w:pPr>
        <w:widowControl/>
        <w:rPr>
          <w:rFonts w:ascii="Arial" w:eastAsia="Times New Roman" w:hAnsi="Arial" w:cs="Arial"/>
          <w:lang w:bidi="ne-NP"/>
        </w:rPr>
      </w:pPr>
      <w:r w:rsidRPr="00047013">
        <w:rPr>
          <w:rFonts w:ascii="Arial" w:eastAsia="Times New Roman" w:hAnsi="Arial" w:cs="Arial"/>
          <w:lang w:bidi="ne-NP"/>
        </w:rPr>
        <w:t>&lt;li&gt;Leo&lt;/li&gt;</w:t>
      </w:r>
    </w:p>
    <w:p w:rsidR="00047013" w:rsidRDefault="00047013" w:rsidP="00047013">
      <w:pPr>
        <w:widowControl/>
        <w:rPr>
          <w:rFonts w:ascii="Arial" w:eastAsia="Times New Roman" w:hAnsi="Arial" w:cs="Arial"/>
          <w:lang w:bidi="ne-NP"/>
        </w:rPr>
      </w:pPr>
      <w:r w:rsidRPr="00047013">
        <w:rPr>
          <w:rFonts w:ascii="Arial" w:eastAsia="Times New Roman" w:hAnsi="Arial" w:cs="Arial"/>
          <w:lang w:bidi="ne-NP"/>
        </w:rPr>
        <w:t>&lt;li&gt;Oracle&lt;/li&gt;</w:t>
      </w:r>
    </w:p>
    <w:p w:rsidR="00047013" w:rsidRPr="00047013" w:rsidRDefault="00047013" w:rsidP="00047013">
      <w:pPr>
        <w:widowControl/>
        <w:rPr>
          <w:rFonts w:ascii="Times New Roman" w:eastAsia="Times New Roman" w:hAnsi="Times New Roman" w:cs="Mangal"/>
          <w:color w:val="auto"/>
          <w:lang w:bidi="ne-NP"/>
        </w:rPr>
      </w:pPr>
      <w:r w:rsidRPr="00047013">
        <w:rPr>
          <w:rFonts w:ascii="Arial" w:eastAsia="Times New Roman" w:hAnsi="Arial" w:cs="Arial"/>
          <w:lang w:bidi="ne-NP"/>
        </w:rPr>
        <w:t>&lt;/ol&gt;</w:t>
      </w:r>
    </w:p>
    <w:p w:rsidR="001948AA" w:rsidRDefault="001948AA">
      <w:pPr>
        <w:rPr>
          <w:rFonts w:ascii="Arial" w:eastAsia="Times New Roman" w:hAnsi="Arial" w:cs="Arial"/>
          <w:lang w:bidi="ne-NP"/>
        </w:rPr>
      </w:pPr>
      <w:r>
        <w:rPr>
          <w:rFonts w:ascii="Arial" w:eastAsia="Times New Roman" w:hAnsi="Arial" w:cs="Arial"/>
          <w:lang w:bidi="ne-NP"/>
        </w:rPr>
        <w:br w:type="page"/>
      </w:r>
    </w:p>
    <w:p w:rsidR="001948AA" w:rsidRPr="001948AA" w:rsidRDefault="001948AA" w:rsidP="00AE2FA4">
      <w:pPr>
        <w:pStyle w:val="Heading3"/>
        <w:rPr>
          <w:rFonts w:ascii="Times New Roman" w:eastAsia="Times New Roman" w:hAnsi="Times New Roman" w:cs="Mangal"/>
          <w:color w:val="auto"/>
          <w:lang w:bidi="ne-NP"/>
        </w:rPr>
      </w:pPr>
      <w:r>
        <w:rPr>
          <w:rFonts w:eastAsia="Times New Roman"/>
          <w:lang w:bidi="ne-NP"/>
        </w:rPr>
        <w:lastRenderedPageBreak/>
        <w:t>HT</w:t>
      </w:r>
      <w:r w:rsidRPr="001948AA">
        <w:rPr>
          <w:rFonts w:eastAsia="Times New Roman"/>
          <w:lang w:bidi="ne-NP"/>
        </w:rPr>
        <w:t>ML Unordered List or Bulleted List</w:t>
      </w:r>
    </w:p>
    <w:p w:rsidR="001948AA" w:rsidRPr="001948AA" w:rsidRDefault="001948AA" w:rsidP="001948AA">
      <w:pPr>
        <w:widowControl/>
        <w:rPr>
          <w:rFonts w:ascii="Times New Roman" w:eastAsia="Times New Roman" w:hAnsi="Times New Roman" w:cs="Mangal"/>
          <w:color w:val="auto"/>
          <w:lang w:bidi="ne-NP"/>
        </w:rPr>
      </w:pPr>
      <w:r>
        <w:rPr>
          <w:rFonts w:ascii="Arial" w:eastAsia="Times New Roman" w:hAnsi="Arial" w:cs="Arial"/>
          <w:lang w:bidi="ne-NP"/>
        </w:rPr>
        <w:t xml:space="preserve">In </w:t>
      </w:r>
      <w:r w:rsidRPr="001948AA">
        <w:rPr>
          <w:rFonts w:ascii="Arial" w:eastAsia="Times New Roman" w:hAnsi="Arial" w:cs="Arial"/>
          <w:lang w:bidi="ne-NP"/>
        </w:rPr>
        <w:t>HTML Unordered list, all the list items are m</w:t>
      </w:r>
      <w:r>
        <w:rPr>
          <w:rFonts w:ascii="Arial" w:eastAsia="Times New Roman" w:hAnsi="Arial" w:cs="Arial"/>
          <w:lang w:bidi="ne-NP"/>
        </w:rPr>
        <w:t>arked with bullets. It is also kn</w:t>
      </w:r>
      <w:r w:rsidRPr="001948AA">
        <w:rPr>
          <w:rFonts w:ascii="Arial" w:eastAsia="Times New Roman" w:hAnsi="Arial" w:cs="Arial"/>
          <w:lang w:bidi="ne-NP"/>
        </w:rPr>
        <w:t xml:space="preserve">own as bulleted list also. The Unordered </w:t>
      </w:r>
      <w:r w:rsidR="00A51755">
        <w:rPr>
          <w:rFonts w:ascii="Arial" w:eastAsia="Times New Roman" w:hAnsi="Arial" w:cs="Arial"/>
          <w:lang w:bidi="ne-NP"/>
        </w:rPr>
        <w:t xml:space="preserve">list starts with &lt;ul&gt; tag and </w:t>
      </w:r>
      <w:r w:rsidR="00A51755" w:rsidRPr="001948AA">
        <w:rPr>
          <w:rFonts w:ascii="Arial" w:eastAsia="Times New Roman" w:hAnsi="Arial" w:cs="Arial"/>
          <w:lang w:bidi="ne-NP"/>
        </w:rPr>
        <w:t>items</w:t>
      </w:r>
      <w:r w:rsidRPr="001948AA">
        <w:rPr>
          <w:rFonts w:ascii="Arial" w:eastAsia="Times New Roman" w:hAnsi="Arial" w:cs="Arial"/>
          <w:lang w:bidi="ne-NP"/>
        </w:rPr>
        <w:t xml:space="preserve"> start with the &lt;li&gt; tag.</w:t>
      </w:r>
    </w:p>
    <w:p w:rsidR="001948AA" w:rsidRPr="00047013" w:rsidRDefault="00A51755" w:rsidP="001948AA">
      <w:pPr>
        <w:widowControl/>
        <w:rPr>
          <w:rFonts w:ascii="Times New Roman" w:eastAsia="Times New Roman" w:hAnsi="Times New Roman" w:cs="Mangal"/>
          <w:color w:val="auto"/>
          <w:lang w:bidi="ne-NP"/>
        </w:rPr>
      </w:pPr>
      <w:r>
        <w:rPr>
          <w:rFonts w:ascii="Arial" w:eastAsia="Times New Roman" w:hAnsi="Arial" w:cs="Arial"/>
          <w:lang w:bidi="ne-NP"/>
        </w:rPr>
        <w:t>&lt;ul</w:t>
      </w:r>
      <w:r w:rsidR="001948AA" w:rsidRPr="00047013">
        <w:rPr>
          <w:rFonts w:ascii="Arial" w:eastAsia="Times New Roman" w:hAnsi="Arial" w:cs="Arial"/>
          <w:lang w:bidi="ne-NP"/>
        </w:rPr>
        <w:t>&gt;</w:t>
      </w:r>
    </w:p>
    <w:p w:rsidR="001948AA" w:rsidRDefault="001948AA" w:rsidP="001948AA">
      <w:pPr>
        <w:widowControl/>
        <w:rPr>
          <w:rFonts w:ascii="Arial" w:eastAsia="Times New Roman" w:hAnsi="Arial" w:cs="Arial"/>
          <w:lang w:bidi="ne-NP"/>
        </w:rPr>
      </w:pPr>
      <w:r w:rsidRPr="00047013">
        <w:rPr>
          <w:rFonts w:ascii="Arial" w:eastAsia="Times New Roman" w:hAnsi="Arial" w:cs="Arial"/>
          <w:lang w:bidi="ne-NP"/>
        </w:rPr>
        <w:t>&lt;li&gt;Aries&lt;/li&gt;</w:t>
      </w:r>
    </w:p>
    <w:p w:rsidR="001948AA" w:rsidRDefault="001948AA" w:rsidP="001948AA">
      <w:pPr>
        <w:widowControl/>
        <w:rPr>
          <w:rFonts w:ascii="Arial" w:eastAsia="Times New Roman" w:hAnsi="Arial" w:cs="Arial"/>
          <w:lang w:bidi="ne-NP"/>
        </w:rPr>
      </w:pPr>
      <w:r w:rsidRPr="00047013">
        <w:rPr>
          <w:rFonts w:ascii="Arial" w:eastAsia="Times New Roman" w:hAnsi="Arial" w:cs="Arial"/>
          <w:lang w:bidi="ne-NP"/>
        </w:rPr>
        <w:t>&lt;li&gt;Bingo&lt;/li&gt;</w:t>
      </w:r>
    </w:p>
    <w:p w:rsidR="001948AA" w:rsidRDefault="001948AA" w:rsidP="001948AA">
      <w:pPr>
        <w:widowControl/>
        <w:rPr>
          <w:rFonts w:ascii="Arial" w:eastAsia="Times New Roman" w:hAnsi="Arial" w:cs="Arial"/>
          <w:lang w:bidi="ne-NP"/>
        </w:rPr>
      </w:pPr>
      <w:r w:rsidRPr="00047013">
        <w:rPr>
          <w:rFonts w:ascii="Arial" w:eastAsia="Times New Roman" w:hAnsi="Arial" w:cs="Arial"/>
          <w:lang w:bidi="ne-NP"/>
        </w:rPr>
        <w:t>&lt;li&gt;Leo&lt;/li&gt;</w:t>
      </w:r>
    </w:p>
    <w:p w:rsidR="001948AA" w:rsidRDefault="001948AA" w:rsidP="001948AA">
      <w:pPr>
        <w:widowControl/>
        <w:rPr>
          <w:rFonts w:ascii="Arial" w:eastAsia="Times New Roman" w:hAnsi="Arial" w:cs="Arial"/>
          <w:lang w:bidi="ne-NP"/>
        </w:rPr>
      </w:pPr>
      <w:r w:rsidRPr="00047013">
        <w:rPr>
          <w:rFonts w:ascii="Arial" w:eastAsia="Times New Roman" w:hAnsi="Arial" w:cs="Arial"/>
          <w:lang w:bidi="ne-NP"/>
        </w:rPr>
        <w:t>&lt;li&gt;Oracle&lt;/li&gt;</w:t>
      </w:r>
    </w:p>
    <w:p w:rsidR="001948AA" w:rsidRPr="00047013" w:rsidRDefault="00A51755" w:rsidP="001948AA">
      <w:pPr>
        <w:widowControl/>
        <w:rPr>
          <w:rFonts w:ascii="Times New Roman" w:eastAsia="Times New Roman" w:hAnsi="Times New Roman" w:cs="Mangal"/>
          <w:color w:val="auto"/>
          <w:lang w:bidi="ne-NP"/>
        </w:rPr>
      </w:pPr>
      <w:r>
        <w:rPr>
          <w:rFonts w:ascii="Arial" w:eastAsia="Times New Roman" w:hAnsi="Arial" w:cs="Arial"/>
          <w:lang w:bidi="ne-NP"/>
        </w:rPr>
        <w:t>&lt;/u</w:t>
      </w:r>
      <w:r w:rsidR="001948AA" w:rsidRPr="00047013">
        <w:rPr>
          <w:rFonts w:ascii="Arial" w:eastAsia="Times New Roman" w:hAnsi="Arial" w:cs="Arial"/>
          <w:lang w:bidi="ne-NP"/>
        </w:rPr>
        <w:t>l&gt;</w:t>
      </w:r>
    </w:p>
    <w:p w:rsidR="001948AA" w:rsidRDefault="001948AA" w:rsidP="001948AA">
      <w:pPr>
        <w:widowControl/>
        <w:rPr>
          <w:rFonts w:ascii="Arial" w:eastAsia="Times New Roman" w:hAnsi="Arial" w:cs="Arial"/>
          <w:lang w:bidi="ne-NP"/>
        </w:rPr>
      </w:pPr>
    </w:p>
    <w:p w:rsidR="001948AA" w:rsidRPr="001948AA" w:rsidRDefault="001948AA" w:rsidP="00AE2FA4">
      <w:pPr>
        <w:pStyle w:val="Heading3"/>
        <w:rPr>
          <w:rFonts w:ascii="Times New Roman" w:eastAsia="Times New Roman" w:hAnsi="Times New Roman" w:cs="Mangal"/>
          <w:color w:val="auto"/>
          <w:lang w:bidi="ne-NP"/>
        </w:rPr>
      </w:pPr>
      <w:r>
        <w:rPr>
          <w:rFonts w:eastAsia="Times New Roman"/>
          <w:lang w:bidi="ne-NP"/>
        </w:rPr>
        <w:t>HT</w:t>
      </w:r>
      <w:r w:rsidRPr="001948AA">
        <w:rPr>
          <w:rFonts w:eastAsia="Times New Roman"/>
          <w:lang w:bidi="ne-NP"/>
        </w:rPr>
        <w:t>ML Description List or Definition List</w:t>
      </w:r>
    </w:p>
    <w:p w:rsidR="001948AA" w:rsidRPr="001948AA" w:rsidRDefault="001948AA" w:rsidP="001948AA">
      <w:pPr>
        <w:widowControl/>
        <w:rPr>
          <w:rFonts w:ascii="Times New Roman" w:eastAsia="Times New Roman" w:hAnsi="Times New Roman" w:cs="Mangal"/>
          <w:color w:val="auto"/>
          <w:lang w:bidi="ne-NP"/>
        </w:rPr>
      </w:pPr>
      <w:r w:rsidRPr="001948AA">
        <w:rPr>
          <w:rFonts w:ascii="Arial" w:eastAsia="Times New Roman" w:hAnsi="Arial" w:cs="Arial"/>
          <w:lang w:bidi="ne-NP"/>
        </w:rPr>
        <w:t>HTML Description list is also a list style which is supported by HTML and XHTML. It is also known as definition list wh</w:t>
      </w:r>
      <w:r>
        <w:rPr>
          <w:rFonts w:ascii="Arial" w:eastAsia="Times New Roman" w:hAnsi="Arial" w:cs="Arial"/>
          <w:lang w:bidi="ne-NP"/>
        </w:rPr>
        <w:t>ere entries are listed like a di</w:t>
      </w:r>
      <w:r w:rsidRPr="001948AA">
        <w:rPr>
          <w:rFonts w:ascii="Arial" w:eastAsia="Times New Roman" w:hAnsi="Arial" w:cs="Arial"/>
          <w:lang w:bidi="ne-NP"/>
        </w:rPr>
        <w:t>ctionary or encyclopedia.</w:t>
      </w:r>
    </w:p>
    <w:p w:rsidR="001948AA" w:rsidRPr="001948AA" w:rsidRDefault="001948AA" w:rsidP="001948AA">
      <w:pPr>
        <w:widowControl/>
        <w:rPr>
          <w:rFonts w:ascii="Times New Roman" w:eastAsia="Times New Roman" w:hAnsi="Times New Roman" w:cs="Mangal"/>
          <w:color w:val="auto"/>
          <w:lang w:bidi="ne-NP"/>
        </w:rPr>
      </w:pPr>
      <w:r>
        <w:rPr>
          <w:rFonts w:ascii="Arial" w:eastAsia="Times New Roman" w:hAnsi="Arial" w:cs="Arial"/>
          <w:lang w:bidi="ne-NP"/>
        </w:rPr>
        <w:t>Th</w:t>
      </w:r>
      <w:r w:rsidRPr="001948AA">
        <w:rPr>
          <w:rFonts w:ascii="Arial" w:eastAsia="Times New Roman" w:hAnsi="Arial" w:cs="Arial"/>
          <w:lang w:bidi="ne-NP"/>
        </w:rPr>
        <w:t xml:space="preserve">e definition list is very appropriate when you want to present glossary, </w:t>
      </w:r>
      <w:r>
        <w:rPr>
          <w:rFonts w:ascii="Arial" w:eastAsia="Times New Roman" w:hAnsi="Arial" w:cs="Arial"/>
          <w:lang w:bidi="ne-NP"/>
        </w:rPr>
        <w:t>l</w:t>
      </w:r>
      <w:r w:rsidRPr="001948AA">
        <w:rPr>
          <w:rFonts w:ascii="Arial" w:eastAsia="Times New Roman" w:hAnsi="Arial" w:cs="Arial"/>
          <w:lang w:bidi="ne-NP"/>
        </w:rPr>
        <w:t>ist of terms or other name-value list.</w:t>
      </w:r>
    </w:p>
    <w:p w:rsidR="001948AA" w:rsidRPr="001948AA" w:rsidRDefault="001948AA" w:rsidP="001948AA">
      <w:pPr>
        <w:widowControl/>
        <w:rPr>
          <w:rFonts w:ascii="Times New Roman" w:eastAsia="Times New Roman" w:hAnsi="Times New Roman" w:cs="Mangal"/>
          <w:color w:val="auto"/>
          <w:lang w:bidi="ne-NP"/>
        </w:rPr>
      </w:pPr>
      <w:r w:rsidRPr="001948AA">
        <w:rPr>
          <w:rFonts w:ascii="Arial" w:eastAsia="Times New Roman" w:hAnsi="Arial" w:cs="Arial"/>
          <w:lang w:bidi="ne-NP"/>
        </w:rPr>
        <w:t>Pie HTML definition list contains following three tags:</w:t>
      </w:r>
    </w:p>
    <w:p w:rsidR="001948AA" w:rsidRPr="001948AA" w:rsidRDefault="001948AA" w:rsidP="001E5CA1">
      <w:pPr>
        <w:widowControl/>
        <w:numPr>
          <w:ilvl w:val="0"/>
          <w:numId w:val="82"/>
        </w:numPr>
        <w:rPr>
          <w:rFonts w:ascii="Arial" w:eastAsia="Times New Roman" w:hAnsi="Arial" w:cs="Arial"/>
          <w:lang w:bidi="ne-NP"/>
        </w:rPr>
      </w:pPr>
      <w:r w:rsidRPr="001948AA">
        <w:rPr>
          <w:rFonts w:ascii="Arial" w:eastAsia="Times New Roman" w:hAnsi="Arial" w:cs="Arial"/>
          <w:lang w:bidi="ne-NP"/>
        </w:rPr>
        <w:t>&lt;dl&gt; tag defines the start of the list.</w:t>
      </w:r>
    </w:p>
    <w:p w:rsidR="001948AA" w:rsidRPr="001948AA" w:rsidRDefault="001948AA" w:rsidP="001E5CA1">
      <w:pPr>
        <w:widowControl/>
        <w:numPr>
          <w:ilvl w:val="0"/>
          <w:numId w:val="82"/>
        </w:numPr>
        <w:rPr>
          <w:rFonts w:ascii="Arial" w:eastAsia="Times New Roman" w:hAnsi="Arial" w:cs="Arial"/>
          <w:lang w:bidi="ne-NP"/>
        </w:rPr>
      </w:pPr>
      <w:r w:rsidRPr="001948AA">
        <w:rPr>
          <w:rFonts w:ascii="Arial" w:eastAsia="Times New Roman" w:hAnsi="Arial" w:cs="Arial"/>
          <w:lang w:bidi="ne-NP"/>
        </w:rPr>
        <w:t>&lt;dt&gt; tag defines a term.</w:t>
      </w:r>
    </w:p>
    <w:p w:rsidR="001948AA" w:rsidRDefault="001948AA" w:rsidP="001E5CA1">
      <w:pPr>
        <w:widowControl/>
        <w:numPr>
          <w:ilvl w:val="0"/>
          <w:numId w:val="82"/>
        </w:numPr>
        <w:rPr>
          <w:rFonts w:ascii="Arial" w:eastAsia="Times New Roman" w:hAnsi="Arial" w:cs="Arial"/>
          <w:lang w:bidi="ne-NP"/>
        </w:rPr>
      </w:pPr>
      <w:r w:rsidRPr="001948AA">
        <w:rPr>
          <w:rFonts w:ascii="Arial" w:eastAsia="Times New Roman" w:hAnsi="Arial" w:cs="Arial"/>
          <w:lang w:bidi="ne-NP"/>
        </w:rPr>
        <w:t>&lt;dd&gt; tag defines the term definition (description).</w:t>
      </w:r>
    </w:p>
    <w:p w:rsidR="001948AA" w:rsidRPr="001948AA" w:rsidRDefault="001948AA" w:rsidP="001948AA">
      <w:pPr>
        <w:widowControl/>
        <w:rPr>
          <w:rFonts w:ascii="Arial" w:eastAsia="Times New Roman" w:hAnsi="Arial" w:cs="Arial"/>
          <w:lang w:bidi="ne-NP"/>
        </w:rPr>
      </w:pPr>
      <w:r>
        <w:rPr>
          <w:rFonts w:ascii="Arial" w:eastAsia="Times New Roman" w:hAnsi="Arial" w:cs="Arial"/>
          <w:lang w:bidi="ne-NP"/>
        </w:rPr>
        <w:t>&lt;dl&gt;</w:t>
      </w:r>
    </w:p>
    <w:p w:rsidR="001948AA" w:rsidRPr="001948AA" w:rsidRDefault="001948AA" w:rsidP="001948AA">
      <w:pPr>
        <w:widowControl/>
        <w:rPr>
          <w:rFonts w:ascii="Times New Roman" w:eastAsia="Times New Roman" w:hAnsi="Times New Roman" w:cs="Mangal"/>
          <w:color w:val="auto"/>
          <w:lang w:bidi="ne-NP"/>
        </w:rPr>
      </w:pPr>
      <w:r>
        <w:rPr>
          <w:rFonts w:ascii="Arial" w:eastAsia="Times New Roman" w:hAnsi="Arial" w:cs="Arial"/>
          <w:lang w:bidi="ne-NP"/>
        </w:rPr>
        <w:t>&lt;dt</w:t>
      </w:r>
      <w:r w:rsidRPr="001948AA">
        <w:rPr>
          <w:rFonts w:ascii="Arial" w:eastAsia="Times New Roman" w:hAnsi="Arial" w:cs="Arial"/>
          <w:lang w:bidi="ne-NP"/>
        </w:rPr>
        <w:t>&gt;Aries&lt;/dt&gt;</w:t>
      </w:r>
    </w:p>
    <w:p w:rsidR="00A208DD" w:rsidRDefault="001948AA" w:rsidP="001948AA">
      <w:pPr>
        <w:widowControl/>
        <w:rPr>
          <w:rFonts w:ascii="Arial" w:eastAsia="Times New Roman" w:hAnsi="Arial" w:cs="Arial"/>
          <w:lang w:bidi="ne-NP"/>
        </w:rPr>
      </w:pPr>
      <w:r>
        <w:rPr>
          <w:rFonts w:ascii="Arial" w:eastAsia="Times New Roman" w:hAnsi="Arial" w:cs="Arial"/>
          <w:lang w:bidi="ne-NP"/>
        </w:rPr>
        <w:t>&lt;d</w:t>
      </w:r>
      <w:r w:rsidRPr="001948AA">
        <w:rPr>
          <w:rFonts w:ascii="Arial" w:eastAsia="Times New Roman" w:hAnsi="Arial" w:cs="Arial"/>
          <w:lang w:bidi="ne-NP"/>
        </w:rPr>
        <w:t xml:space="preserve">d&gt;-One </w:t>
      </w:r>
      <w:r w:rsidR="00A208DD">
        <w:rPr>
          <w:rFonts w:ascii="Arial" w:eastAsia="Times New Roman" w:hAnsi="Arial" w:cs="Arial"/>
          <w:lang w:bidi="ne-NP"/>
        </w:rPr>
        <w:t>of the 12 horoscope sign.&lt;/dd&gt;</w:t>
      </w:r>
    </w:p>
    <w:p w:rsidR="001948AA" w:rsidRPr="001948AA" w:rsidRDefault="00A208DD" w:rsidP="001948AA">
      <w:pPr>
        <w:widowControl/>
        <w:rPr>
          <w:rFonts w:ascii="Times New Roman" w:eastAsia="Times New Roman" w:hAnsi="Times New Roman" w:cs="Mangal"/>
          <w:color w:val="auto"/>
          <w:lang w:bidi="ne-NP"/>
        </w:rPr>
      </w:pPr>
      <w:r>
        <w:rPr>
          <w:rFonts w:ascii="Arial" w:eastAsia="Times New Roman" w:hAnsi="Arial" w:cs="Arial"/>
          <w:lang w:bidi="ne-NP"/>
        </w:rPr>
        <w:t>&lt;dt</w:t>
      </w:r>
      <w:r w:rsidR="001948AA" w:rsidRPr="001948AA">
        <w:rPr>
          <w:rFonts w:ascii="Arial" w:eastAsia="Times New Roman" w:hAnsi="Arial" w:cs="Arial"/>
          <w:lang w:bidi="ne-NP"/>
        </w:rPr>
        <w:t>&gt;Bingo&lt;/dt&gt;</w:t>
      </w:r>
    </w:p>
    <w:p w:rsidR="00A208DD" w:rsidRDefault="00A208DD" w:rsidP="001948AA">
      <w:pPr>
        <w:widowControl/>
        <w:rPr>
          <w:rFonts w:ascii="Arial" w:eastAsia="Times New Roman" w:hAnsi="Arial" w:cs="Arial"/>
          <w:lang w:bidi="ne-NP"/>
        </w:rPr>
      </w:pPr>
      <w:r>
        <w:rPr>
          <w:rFonts w:ascii="Arial" w:eastAsia="Times New Roman" w:hAnsi="Arial" w:cs="Arial"/>
          <w:lang w:bidi="ne-NP"/>
        </w:rPr>
        <w:t>&lt;d</w:t>
      </w:r>
      <w:r w:rsidR="001948AA" w:rsidRPr="001948AA">
        <w:rPr>
          <w:rFonts w:ascii="Arial" w:eastAsia="Times New Roman" w:hAnsi="Arial" w:cs="Arial"/>
          <w:lang w:bidi="ne-NP"/>
        </w:rPr>
        <w:t>d&gt;</w:t>
      </w:r>
      <w:r>
        <w:rPr>
          <w:rFonts w:ascii="Arial" w:eastAsia="Times New Roman" w:hAnsi="Arial" w:cs="Arial"/>
          <w:lang w:bidi="ne-NP"/>
        </w:rPr>
        <w:t>-One of my evening snacks&lt;/dd&gt;</w:t>
      </w:r>
    </w:p>
    <w:p w:rsidR="001948AA" w:rsidRPr="001948AA" w:rsidRDefault="00A208DD" w:rsidP="001948AA">
      <w:pPr>
        <w:widowControl/>
        <w:rPr>
          <w:rFonts w:ascii="Times New Roman" w:eastAsia="Times New Roman" w:hAnsi="Times New Roman" w:cs="Mangal"/>
          <w:color w:val="auto"/>
          <w:lang w:bidi="ne-NP"/>
        </w:rPr>
      </w:pPr>
      <w:r>
        <w:rPr>
          <w:rFonts w:ascii="Arial" w:eastAsia="Times New Roman" w:hAnsi="Arial" w:cs="Arial"/>
          <w:lang w:bidi="ne-NP"/>
        </w:rPr>
        <w:t>&lt;d</w:t>
      </w:r>
      <w:r w:rsidR="001948AA" w:rsidRPr="001948AA">
        <w:rPr>
          <w:rFonts w:ascii="Arial" w:eastAsia="Times New Roman" w:hAnsi="Arial" w:cs="Arial"/>
          <w:lang w:bidi="ne-NP"/>
        </w:rPr>
        <w:t>t&gt;Leo&lt;/dt&gt;</w:t>
      </w:r>
    </w:p>
    <w:p w:rsidR="00A51755" w:rsidRDefault="00A51755">
      <w:pPr>
        <w:rPr>
          <w:rFonts w:ascii="Arial" w:eastAsia="Times New Roman" w:hAnsi="Arial" w:cs="Arial"/>
          <w:lang w:bidi="ne-NP"/>
        </w:rPr>
      </w:pPr>
      <w:r>
        <w:rPr>
          <w:rFonts w:ascii="Arial" w:eastAsia="Times New Roman" w:hAnsi="Arial" w:cs="Arial"/>
          <w:lang w:bidi="ne-NP"/>
        </w:rPr>
        <w:br w:type="page"/>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lastRenderedPageBreak/>
        <w:t>&lt;dd&gt;-lt is also an one of the 12 horoscope sign.&lt;/dd&gt;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&lt;dt&gt;Oracle&lt;/dt&gt;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&lt;dd&gt;-lt is a multinational technology corporation.&lt;/dd&gt;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&lt;/dl&gt;</w:t>
      </w:r>
    </w:p>
    <w:p w:rsidR="00A51755" w:rsidRPr="00A51755" w:rsidRDefault="00A51755" w:rsidP="00AE2FA4">
      <w:pPr>
        <w:pStyle w:val="Heading3"/>
        <w:rPr>
          <w:rFonts w:ascii="Times New Roman" w:eastAsia="Times New Roman" w:hAnsi="Times New Roman" w:cs="Mangal"/>
          <w:color w:val="auto"/>
          <w:lang w:bidi="ne-NP"/>
        </w:rPr>
      </w:pPr>
      <w:r w:rsidRPr="00A51755">
        <w:rPr>
          <w:rFonts w:eastAsia="Times New Roman"/>
          <w:lang w:bidi="ne-NP"/>
        </w:rPr>
        <w:t>HTML Nested List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A list within another list is termed as nested list. If you want a bullet li inside a numbered list then such type of list will called as nested list.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b/>
          <w:bCs/>
          <w:sz w:val="26"/>
          <w:szCs w:val="26"/>
          <w:lang w:bidi="ne-NP"/>
        </w:rPr>
        <w:t>Code:</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&lt;html&gt;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&lt;head&gt;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&lt;title&gt;Nested list&lt;/title&gt;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&lt;/head&gt;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&lt;body&gt;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&lt;p&gt;List of Nepali Provinces with their capital&lt;/p&gt;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&lt;ol&gt;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&lt;li&gt;Province no.1 &lt;ul&gt;&lt;li&gt;Dhankuta&lt;/li&gt;&lt;/ul&gt;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&lt;/li&gt;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&lt;li&gt;Province No.2</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&lt;ul&gt;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&lt;li&gt;Janakpur&lt;/li&gt;&lt;/ul&gt;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&lt;/li&gt;</w:t>
      </w:r>
    </w:p>
    <w:p w:rsidR="00A51755" w:rsidRDefault="00A51755">
      <w:pPr>
        <w:rPr>
          <w:rFonts w:ascii="Arial" w:eastAsia="Times New Roman" w:hAnsi="Arial" w:cs="Arial"/>
          <w:lang w:bidi="ne-NP"/>
        </w:rPr>
      </w:pPr>
      <w:r>
        <w:rPr>
          <w:rFonts w:ascii="Arial" w:eastAsia="Times New Roman" w:hAnsi="Arial" w:cs="Arial"/>
          <w:lang w:bidi="ne-NP"/>
        </w:rPr>
        <w:br w:type="page"/>
      </w:r>
    </w:p>
    <w:p w:rsidR="00A51755" w:rsidRDefault="00A51755" w:rsidP="00A51755">
      <w:pPr>
        <w:widowControl/>
        <w:rPr>
          <w:rFonts w:ascii="Arial" w:eastAsia="Times New Roman" w:hAnsi="Arial" w:cs="Arial"/>
          <w:sz w:val="26"/>
          <w:szCs w:val="26"/>
          <w:lang w:bidi="ne-NP"/>
        </w:rPr>
      </w:pPr>
      <w:r w:rsidRPr="00A51755">
        <w:rPr>
          <w:rFonts w:ascii="Arial" w:eastAsia="Times New Roman" w:hAnsi="Arial" w:cs="Arial"/>
          <w:sz w:val="26"/>
          <w:szCs w:val="26"/>
          <w:lang w:bidi="ne-NP"/>
        </w:rPr>
        <w:lastRenderedPageBreak/>
        <w:t>&lt;li&gt;Bagmati</w:t>
      </w:r>
    </w:p>
    <w:p w:rsidR="00A51755" w:rsidRPr="00A51755" w:rsidRDefault="00A51755" w:rsidP="00A5175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&lt;ul&gt;</w:t>
      </w:r>
    </w:p>
    <w:p w:rsidR="00A51755" w:rsidRDefault="00A51755" w:rsidP="00A51755">
      <w:pPr>
        <w:widowControl/>
        <w:rPr>
          <w:rFonts w:ascii="Arial" w:eastAsia="Times New Roman" w:hAnsi="Arial" w:cs="Arial"/>
          <w:sz w:val="26"/>
          <w:szCs w:val="26"/>
          <w:lang w:bidi="ne-NP"/>
        </w:rPr>
      </w:pPr>
      <w:r w:rsidRPr="00A51755">
        <w:rPr>
          <w:rFonts w:ascii="Arial" w:eastAsia="Times New Roman" w:hAnsi="Arial" w:cs="Arial"/>
          <w:sz w:val="26"/>
          <w:szCs w:val="26"/>
          <w:lang w:bidi="ne-NP"/>
        </w:rPr>
        <w:t>&lt;li&gt;Hetauda&lt;/li&gt;</w:t>
      </w:r>
    </w:p>
    <w:p w:rsidR="00A51755" w:rsidRDefault="00A51755" w:rsidP="00A51755">
      <w:pPr>
        <w:widowControl/>
        <w:rPr>
          <w:rFonts w:ascii="Arial" w:eastAsia="Times New Roman" w:hAnsi="Arial" w:cs="Arial"/>
          <w:sz w:val="26"/>
          <w:szCs w:val="26"/>
          <w:lang w:bidi="ne-NP"/>
        </w:rPr>
      </w:pPr>
      <w:r>
        <w:rPr>
          <w:rFonts w:ascii="Arial" w:eastAsia="Times New Roman" w:hAnsi="Arial" w:cs="Arial"/>
          <w:sz w:val="26"/>
          <w:szCs w:val="26"/>
          <w:lang w:bidi="ne-NP"/>
        </w:rPr>
        <w:t>&lt;/ul&gt;</w:t>
      </w:r>
    </w:p>
    <w:p w:rsidR="00A51755" w:rsidRPr="00A51755" w:rsidRDefault="00A51755" w:rsidP="00A5175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&lt;/li&gt;</w:t>
      </w:r>
    </w:p>
    <w:p w:rsidR="00A51755" w:rsidRDefault="00A51755" w:rsidP="00A51755">
      <w:pPr>
        <w:widowControl/>
        <w:rPr>
          <w:rFonts w:ascii="Arial" w:eastAsia="Times New Roman" w:hAnsi="Arial" w:cs="Arial"/>
          <w:sz w:val="26"/>
          <w:szCs w:val="26"/>
          <w:lang w:bidi="ne-NP"/>
        </w:rPr>
      </w:pPr>
      <w:r w:rsidRPr="00A51755">
        <w:rPr>
          <w:rFonts w:ascii="Arial" w:eastAsia="Times New Roman" w:hAnsi="Arial" w:cs="Arial"/>
          <w:sz w:val="26"/>
          <w:szCs w:val="26"/>
          <w:lang w:bidi="ne-NP"/>
        </w:rPr>
        <w:t>&lt;li&gt;Gandaki</w:t>
      </w:r>
      <w:r>
        <w:rPr>
          <w:rFonts w:ascii="Arial" w:eastAsia="Times New Roman" w:hAnsi="Arial" w:cs="Arial"/>
          <w:sz w:val="26"/>
          <w:szCs w:val="26"/>
          <w:lang w:bidi="ne-NP"/>
        </w:rPr>
        <w:t>&lt;/li&gt;</w:t>
      </w:r>
    </w:p>
    <w:p w:rsidR="00A51755" w:rsidRDefault="00A51755" w:rsidP="00A51755">
      <w:pPr>
        <w:widowControl/>
        <w:rPr>
          <w:rFonts w:ascii="Arial" w:eastAsia="Times New Roman" w:hAnsi="Arial" w:cs="Arial"/>
          <w:sz w:val="26"/>
          <w:szCs w:val="26"/>
          <w:lang w:bidi="ne-NP"/>
        </w:rPr>
      </w:pPr>
      <w:r>
        <w:rPr>
          <w:rFonts w:ascii="Arial" w:eastAsia="Times New Roman" w:hAnsi="Arial" w:cs="Arial"/>
          <w:sz w:val="26"/>
          <w:szCs w:val="26"/>
          <w:lang w:bidi="ne-NP"/>
        </w:rPr>
        <w:t>&lt;ul&gt;</w:t>
      </w:r>
    </w:p>
    <w:p w:rsidR="00A51755" w:rsidRPr="00A51755" w:rsidRDefault="00A51755" w:rsidP="00A5175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&lt;/li&gt;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&lt;li&gt;Pokhara&lt;/li&gt;</w:t>
      </w:r>
    </w:p>
    <w:p w:rsidR="00A51755" w:rsidRDefault="00A51755" w:rsidP="00A51755">
      <w:pPr>
        <w:widowControl/>
        <w:rPr>
          <w:rFonts w:ascii="Arial" w:eastAsia="Times New Roman" w:hAnsi="Arial" w:cs="Arial"/>
          <w:sz w:val="26"/>
          <w:szCs w:val="26"/>
          <w:lang w:bidi="ne-NP"/>
        </w:rPr>
      </w:pPr>
      <w:r w:rsidRPr="00A51755">
        <w:rPr>
          <w:rFonts w:ascii="Arial" w:eastAsia="Times New Roman" w:hAnsi="Arial" w:cs="Arial"/>
          <w:sz w:val="26"/>
          <w:szCs w:val="26"/>
          <w:lang w:bidi="ne-NP"/>
        </w:rPr>
        <w:t>&lt;/ul&gt;</w:t>
      </w:r>
    </w:p>
    <w:p w:rsidR="00A51755" w:rsidRPr="00A51755" w:rsidRDefault="00A51755" w:rsidP="00A5175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&lt;/li&gt;</w:t>
      </w:r>
    </w:p>
    <w:p w:rsidR="00A51755" w:rsidRDefault="00A51755" w:rsidP="00A51755">
      <w:pPr>
        <w:widowControl/>
        <w:rPr>
          <w:rFonts w:ascii="Arial" w:eastAsia="Times New Roman" w:hAnsi="Arial" w:cs="Arial"/>
          <w:sz w:val="26"/>
          <w:szCs w:val="26"/>
          <w:lang w:bidi="ne-NP"/>
        </w:rPr>
      </w:pPr>
      <w:r w:rsidRPr="00A51755">
        <w:rPr>
          <w:rFonts w:ascii="Arial" w:eastAsia="Times New Roman" w:hAnsi="Arial" w:cs="Arial"/>
          <w:sz w:val="26"/>
          <w:szCs w:val="26"/>
          <w:lang w:bidi="ne-NP"/>
        </w:rPr>
        <w:t>&lt;li&gt;Lumbini</w:t>
      </w:r>
      <w:r>
        <w:rPr>
          <w:rFonts w:ascii="Arial" w:eastAsia="Times New Roman" w:hAnsi="Arial" w:cs="Arial"/>
          <w:sz w:val="26"/>
          <w:szCs w:val="26"/>
          <w:lang w:bidi="ne-NP"/>
        </w:rPr>
        <w:t>&lt;/li&gt;</w:t>
      </w:r>
    </w:p>
    <w:p w:rsidR="00A51755" w:rsidRPr="00A51755" w:rsidRDefault="00A51755" w:rsidP="00A5175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&lt;ul&gt;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&lt;li&gt;Dang&lt;/li&gt;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&lt;/ul&gt;</w:t>
      </w:r>
    </w:p>
    <w:p w:rsidR="00A51755" w:rsidRDefault="00A51755" w:rsidP="00A51755">
      <w:pPr>
        <w:widowControl/>
        <w:rPr>
          <w:rFonts w:ascii="Arial" w:eastAsia="Times New Roman" w:hAnsi="Arial" w:cs="Arial"/>
          <w:sz w:val="26"/>
          <w:szCs w:val="26"/>
          <w:lang w:bidi="ne-NP"/>
        </w:rPr>
      </w:pPr>
      <w:r w:rsidRPr="00A51755">
        <w:rPr>
          <w:rFonts w:ascii="Arial" w:eastAsia="Times New Roman" w:hAnsi="Arial" w:cs="Arial"/>
          <w:sz w:val="26"/>
          <w:szCs w:val="26"/>
          <w:lang w:bidi="ne-NP"/>
        </w:rPr>
        <w:t>&lt;li&gt;Karnali</w:t>
      </w:r>
      <w:r>
        <w:rPr>
          <w:rFonts w:ascii="Arial" w:eastAsia="Times New Roman" w:hAnsi="Arial" w:cs="Arial"/>
          <w:sz w:val="26"/>
          <w:szCs w:val="26"/>
          <w:lang w:bidi="ne-NP"/>
        </w:rPr>
        <w:t>&lt;/li&gt;</w:t>
      </w:r>
    </w:p>
    <w:p w:rsidR="00A51755" w:rsidRPr="00A51755" w:rsidRDefault="00A51755" w:rsidP="00A5175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&lt;ul&gt;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&lt;li&gt;Birendra Nagar&lt;/li&gt;&lt;/ul&gt;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&lt;/li&gt;</w:t>
      </w:r>
    </w:p>
    <w:p w:rsidR="00A51755" w:rsidRPr="00A51755" w:rsidRDefault="00A51755" w:rsidP="00A5175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&lt;Li&gt;Sudu</w:t>
      </w:r>
      <w:r w:rsidRPr="00A51755">
        <w:rPr>
          <w:rFonts w:ascii="Arial" w:eastAsia="Times New Roman" w:hAnsi="Arial" w:cs="Arial"/>
          <w:sz w:val="26"/>
          <w:szCs w:val="26"/>
          <w:lang w:bidi="ne-NP"/>
        </w:rPr>
        <w:t>rPaschim</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&lt;ul&gt;</w:t>
      </w:r>
    </w:p>
    <w:p w:rsidR="00A51755" w:rsidRPr="00A51755" w:rsidRDefault="00A51755" w:rsidP="00A5175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&lt;li&gt;Dhangadhi&lt;/li</w:t>
      </w:r>
      <w:r w:rsidRPr="00A51755">
        <w:rPr>
          <w:rFonts w:ascii="Arial" w:eastAsia="Times New Roman" w:hAnsi="Arial" w:cs="Arial"/>
          <w:sz w:val="26"/>
          <w:szCs w:val="26"/>
          <w:lang w:bidi="ne-NP"/>
        </w:rPr>
        <w:t>&gt;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&lt;/ol&gt;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&lt;/body&gt;</w:t>
      </w:r>
    </w:p>
    <w:p w:rsidR="00A51755" w:rsidRPr="00A51755" w:rsidRDefault="00A51755" w:rsidP="00A51755">
      <w:pPr>
        <w:widowControl/>
        <w:rPr>
          <w:rFonts w:ascii="Times New Roman" w:eastAsia="Times New Roman" w:hAnsi="Times New Roman" w:cs="Mangal"/>
          <w:color w:val="auto"/>
          <w:sz w:val="26"/>
          <w:szCs w:val="26"/>
          <w:lang w:bidi="ne-NP"/>
        </w:rPr>
      </w:pPr>
      <w:r w:rsidRPr="00A51755">
        <w:rPr>
          <w:rFonts w:ascii="Arial" w:eastAsia="Times New Roman" w:hAnsi="Arial" w:cs="Arial"/>
          <w:sz w:val="26"/>
          <w:szCs w:val="26"/>
          <w:lang w:bidi="ne-NP"/>
        </w:rPr>
        <w:t>&lt;/html&gt;</w:t>
      </w:r>
    </w:p>
    <w:p w:rsidR="00461CC1" w:rsidRDefault="00461CC1">
      <w:pPr>
        <w:rPr>
          <w:rFonts w:ascii="Arial" w:eastAsia="Times New Roman" w:hAnsi="Arial" w:cs="Arial"/>
          <w:lang w:bidi="ne-NP"/>
        </w:rPr>
      </w:pPr>
      <w:r>
        <w:rPr>
          <w:rFonts w:ascii="Arial" w:eastAsia="Times New Roman" w:hAnsi="Arial" w:cs="Arial"/>
          <w:lang w:bidi="ne-NP"/>
        </w:rPr>
        <w:br w:type="page"/>
      </w:r>
    </w:p>
    <w:p w:rsidR="00461CC1" w:rsidRPr="00461CC1" w:rsidRDefault="00461CC1" w:rsidP="00AE2FA4">
      <w:pPr>
        <w:pStyle w:val="Heading3"/>
        <w:rPr>
          <w:rFonts w:ascii="Times New Roman" w:eastAsia="Times New Roman" w:hAnsi="Times New Roman" w:cs="Mangal"/>
          <w:color w:val="auto"/>
          <w:lang w:bidi="ne-NP"/>
        </w:rPr>
      </w:pPr>
      <w:r w:rsidRPr="00461CC1">
        <w:rPr>
          <w:rFonts w:eastAsia="Times New Roman"/>
          <w:lang w:bidi="ne-NP"/>
        </w:rPr>
        <w:lastRenderedPageBreak/>
        <w:t>HTML Table</w:t>
      </w:r>
    </w:p>
    <w:p w:rsidR="00461CC1" w:rsidRDefault="00461CC1" w:rsidP="00461CC1">
      <w:pPr>
        <w:widowControl/>
        <w:rPr>
          <w:rFonts w:ascii="Arial" w:eastAsia="Times New Roman" w:hAnsi="Arial" w:cs="Arial"/>
          <w:sz w:val="26"/>
          <w:szCs w:val="26"/>
          <w:lang w:bidi="ne-NP"/>
        </w:rPr>
      </w:pPr>
      <w:r w:rsidRPr="00461CC1">
        <w:rPr>
          <w:rFonts w:ascii="Arial" w:eastAsia="Times New Roman" w:hAnsi="Arial" w:cs="Arial"/>
          <w:sz w:val="26"/>
          <w:szCs w:val="26"/>
          <w:lang w:bidi="ne-NP"/>
        </w:rPr>
        <w:t>HTML table tag is used to display data in tabular form (row * column). There can be many columns in a row.</w:t>
      </w:r>
    </w:p>
    <w:p w:rsidR="00461CC1" w:rsidRPr="00461CC1" w:rsidRDefault="00461CC1" w:rsidP="00461CC1">
      <w:pPr>
        <w:widowControl/>
        <w:rPr>
          <w:rFonts w:ascii="Times New Roman" w:eastAsia="Times New Roman" w:hAnsi="Times New Roman" w:cs="Mangal"/>
          <w:color w:val="auto"/>
          <w:sz w:val="26"/>
          <w:szCs w:val="26"/>
          <w:lang w:bidi="ne-NP"/>
        </w:rPr>
      </w:pPr>
    </w:p>
    <w:p w:rsidR="00461CC1" w:rsidRDefault="00461CC1" w:rsidP="00461CC1">
      <w:pPr>
        <w:widowControl/>
        <w:rPr>
          <w:rFonts w:ascii="Arial" w:eastAsia="Times New Roman" w:hAnsi="Arial" w:cs="Arial"/>
          <w:sz w:val="26"/>
          <w:szCs w:val="26"/>
          <w:lang w:bidi="ne-NP"/>
        </w:rPr>
      </w:pPr>
      <w:r w:rsidRPr="00461CC1">
        <w:rPr>
          <w:rFonts w:ascii="Arial" w:eastAsia="Times New Roman" w:hAnsi="Arial" w:cs="Arial"/>
          <w:sz w:val="26"/>
          <w:szCs w:val="26"/>
          <w:lang w:bidi="ne-NP"/>
        </w:rPr>
        <w:t>We can create a table to display data in tabular form, using &lt;table&gt; ele</w:t>
      </w:r>
      <w:r w:rsidRPr="00461CC1">
        <w:rPr>
          <w:rFonts w:ascii="Arial" w:eastAsia="Times New Roman" w:hAnsi="Arial" w:cs="Arial"/>
          <w:sz w:val="26"/>
          <w:szCs w:val="26"/>
          <w:lang w:bidi="ne-NP"/>
        </w:rPr>
        <w:softHyphen/>
        <w:t>ment, with the help of &lt;tr&gt;, &lt;td&gt;, and &lt;th&gt; elements.</w:t>
      </w:r>
    </w:p>
    <w:p w:rsidR="00461CC1" w:rsidRPr="00461CC1" w:rsidRDefault="00461CC1" w:rsidP="00461CC1">
      <w:pPr>
        <w:widowControl/>
        <w:rPr>
          <w:rFonts w:ascii="Times New Roman" w:eastAsia="Times New Roman" w:hAnsi="Times New Roman" w:cs="Mangal"/>
          <w:color w:val="auto"/>
          <w:sz w:val="26"/>
          <w:szCs w:val="26"/>
          <w:lang w:bidi="ne-NP"/>
        </w:rPr>
      </w:pPr>
    </w:p>
    <w:p w:rsidR="00461CC1" w:rsidRDefault="00461CC1" w:rsidP="00461CC1">
      <w:pPr>
        <w:widowControl/>
        <w:rPr>
          <w:rFonts w:ascii="Arial" w:eastAsia="Times New Roman" w:hAnsi="Arial" w:cs="Arial"/>
          <w:sz w:val="26"/>
          <w:szCs w:val="26"/>
          <w:lang w:bidi="ne-NP"/>
        </w:rPr>
      </w:pPr>
      <w:r w:rsidRPr="00461CC1">
        <w:rPr>
          <w:rFonts w:ascii="Arial" w:eastAsia="Times New Roman" w:hAnsi="Arial" w:cs="Arial"/>
          <w:sz w:val="26"/>
          <w:szCs w:val="26"/>
          <w:lang w:bidi="ne-NP"/>
        </w:rPr>
        <w:t>In Each table, table row is defined by &lt;tr&gt; tag, table header is defined by &lt;th&gt;, and table data is defined by &lt;td&gt; tags.</w:t>
      </w:r>
    </w:p>
    <w:p w:rsidR="00461CC1" w:rsidRPr="00461CC1" w:rsidRDefault="00461CC1" w:rsidP="00461CC1">
      <w:pPr>
        <w:widowControl/>
        <w:rPr>
          <w:rFonts w:ascii="Times New Roman" w:eastAsia="Times New Roman" w:hAnsi="Times New Roman" w:cs="Mangal"/>
          <w:color w:val="auto"/>
          <w:sz w:val="26"/>
          <w:szCs w:val="26"/>
          <w:lang w:bidi="ne-NP"/>
        </w:rPr>
      </w:pPr>
    </w:p>
    <w:p w:rsidR="00461CC1" w:rsidRPr="00461CC1" w:rsidRDefault="00461CC1" w:rsidP="00461CC1">
      <w:pPr>
        <w:widowControl/>
        <w:rPr>
          <w:rFonts w:ascii="Times New Roman" w:eastAsia="Times New Roman" w:hAnsi="Times New Roman" w:cs="Mangal"/>
          <w:color w:val="auto"/>
          <w:sz w:val="26"/>
          <w:szCs w:val="26"/>
          <w:lang w:bidi="ne-NP"/>
        </w:rPr>
      </w:pPr>
      <w:r w:rsidRPr="00461CC1">
        <w:rPr>
          <w:rFonts w:ascii="Arial" w:eastAsia="Times New Roman" w:hAnsi="Arial" w:cs="Arial"/>
          <w:sz w:val="26"/>
          <w:szCs w:val="26"/>
          <w:lang w:bidi="ne-NP"/>
        </w:rPr>
        <w:t>HTML tables are used to manage the layout of the page e.g. header sec</w:t>
      </w:r>
      <w:r w:rsidRPr="00461CC1">
        <w:rPr>
          <w:rFonts w:ascii="Arial" w:eastAsia="Times New Roman" w:hAnsi="Arial" w:cs="Arial"/>
          <w:sz w:val="26"/>
          <w:szCs w:val="26"/>
          <w:lang w:bidi="ne-NP"/>
        </w:rPr>
        <w:softHyphen/>
        <w:t>tion, navigation bar, body content, footer section etc. But it is recom</w:t>
      </w:r>
      <w:r w:rsidRPr="00461CC1">
        <w:rPr>
          <w:rFonts w:ascii="Arial" w:eastAsia="Times New Roman" w:hAnsi="Arial" w:cs="Arial"/>
          <w:sz w:val="26"/>
          <w:szCs w:val="26"/>
          <w:lang w:bidi="ne-NP"/>
        </w:rPr>
        <w:softHyphen/>
        <w:t>mended to use div tag over table t</w:t>
      </w:r>
      <w:r>
        <w:rPr>
          <w:rFonts w:ascii="Arial" w:eastAsia="Times New Roman" w:hAnsi="Arial" w:cs="Arial"/>
          <w:sz w:val="26"/>
          <w:szCs w:val="26"/>
          <w:lang w:bidi="ne-NP"/>
        </w:rPr>
        <w:t>o manage the layout of the page</w:t>
      </w:r>
      <w:r w:rsidRPr="00461CC1">
        <w:rPr>
          <w:rFonts w:ascii="Arial" w:eastAsia="Times New Roman" w:hAnsi="Arial" w:cs="Arial"/>
          <w:sz w:val="26"/>
          <w:szCs w:val="26"/>
          <w:lang w:bidi="ne-NP"/>
        </w:rPr>
        <w:t>.</w:t>
      </w:r>
    </w:p>
    <w:p w:rsidR="00461CC1" w:rsidRPr="00461CC1" w:rsidRDefault="00461CC1" w:rsidP="003F6EC9">
      <w:pPr>
        <w:pStyle w:val="Heading3"/>
        <w:rPr>
          <w:rFonts w:ascii="Times New Roman" w:eastAsia="Times New Roman" w:hAnsi="Times New Roman" w:cs="Mangal"/>
          <w:color w:val="auto"/>
          <w:lang w:bidi="ne-NP"/>
        </w:rPr>
      </w:pPr>
      <w:r w:rsidRPr="00461CC1">
        <w:rPr>
          <w:rFonts w:eastAsia="Times New Roman"/>
          <w:lang w:bidi="ne-NP"/>
        </w:rPr>
        <w:t>HTML Table Tags</w:t>
      </w:r>
    </w:p>
    <w:tbl>
      <w:tblPr>
        <w:tblW w:w="0" w:type="auto"/>
        <w:tblInd w:w="-5" w:type="dxa"/>
        <w:tblLayout w:type="fixed"/>
        <w:tblCellMar>
          <w:left w:w="0" w:type="dxa"/>
          <w:right w:w="0" w:type="dxa"/>
        </w:tblCellMar>
        <w:tblLook w:val="0000" w:firstRow="0" w:lastRow="0" w:firstColumn="0" w:lastColumn="0" w:noHBand="0" w:noVBand="0"/>
      </w:tblPr>
      <w:tblGrid>
        <w:gridCol w:w="1416"/>
        <w:gridCol w:w="6859"/>
      </w:tblGrid>
      <w:tr w:rsidR="00461CC1" w:rsidRPr="00461CC1">
        <w:trPr>
          <w:trHeight w:val="590"/>
        </w:trPr>
        <w:tc>
          <w:tcPr>
            <w:tcW w:w="1416" w:type="dxa"/>
            <w:tcBorders>
              <w:top w:val="single" w:sz="4" w:space="0" w:color="auto"/>
              <w:left w:val="single" w:sz="4" w:space="0" w:color="auto"/>
              <w:bottom w:val="nil"/>
              <w:right w:val="nil"/>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Tag</w:t>
            </w:r>
          </w:p>
        </w:tc>
        <w:tc>
          <w:tcPr>
            <w:tcW w:w="6859" w:type="dxa"/>
            <w:tcBorders>
              <w:top w:val="single" w:sz="4" w:space="0" w:color="auto"/>
              <w:left w:val="single" w:sz="4" w:space="0" w:color="auto"/>
              <w:bottom w:val="nil"/>
              <w:right w:val="single" w:sz="4" w:space="0" w:color="auto"/>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Description</w:t>
            </w:r>
          </w:p>
        </w:tc>
      </w:tr>
      <w:tr w:rsidR="00461CC1" w:rsidRPr="00461CC1">
        <w:trPr>
          <w:trHeight w:val="494"/>
        </w:trPr>
        <w:tc>
          <w:tcPr>
            <w:tcW w:w="1416" w:type="dxa"/>
            <w:tcBorders>
              <w:top w:val="single" w:sz="4" w:space="0" w:color="auto"/>
              <w:left w:val="single" w:sz="4" w:space="0" w:color="auto"/>
              <w:bottom w:val="nil"/>
              <w:right w:val="nil"/>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&lt;table&gt;</w:t>
            </w:r>
          </w:p>
        </w:tc>
        <w:tc>
          <w:tcPr>
            <w:tcW w:w="6859" w:type="dxa"/>
            <w:tcBorders>
              <w:top w:val="single" w:sz="4" w:space="0" w:color="auto"/>
              <w:left w:val="single" w:sz="4" w:space="0" w:color="auto"/>
              <w:bottom w:val="nil"/>
              <w:right w:val="single" w:sz="4" w:space="0" w:color="auto"/>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defines a table.</w:t>
            </w:r>
          </w:p>
        </w:tc>
      </w:tr>
      <w:tr w:rsidR="00461CC1" w:rsidRPr="00461CC1">
        <w:trPr>
          <w:trHeight w:val="490"/>
        </w:trPr>
        <w:tc>
          <w:tcPr>
            <w:tcW w:w="1416" w:type="dxa"/>
            <w:tcBorders>
              <w:top w:val="single" w:sz="4" w:space="0" w:color="auto"/>
              <w:left w:val="single" w:sz="4" w:space="0" w:color="auto"/>
              <w:bottom w:val="nil"/>
              <w:right w:val="nil"/>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&lt;tr&gt;</w:t>
            </w:r>
          </w:p>
        </w:tc>
        <w:tc>
          <w:tcPr>
            <w:tcW w:w="6859" w:type="dxa"/>
            <w:tcBorders>
              <w:top w:val="single" w:sz="4" w:space="0" w:color="auto"/>
              <w:left w:val="single" w:sz="4" w:space="0" w:color="auto"/>
              <w:bottom w:val="nil"/>
              <w:right w:val="single" w:sz="4" w:space="0" w:color="auto"/>
            </w:tcBorders>
            <w:shd w:val="clear" w:color="auto" w:fill="FFFFFF"/>
            <w:vAlign w:val="bottom"/>
          </w:tcPr>
          <w:p w:rsidR="00461CC1" w:rsidRPr="00461CC1" w:rsidRDefault="00461CC1" w:rsidP="001F708A">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defines a row in a table.</w:t>
            </w:r>
          </w:p>
        </w:tc>
      </w:tr>
      <w:tr w:rsidR="00461CC1" w:rsidRPr="00461CC1">
        <w:trPr>
          <w:trHeight w:val="494"/>
        </w:trPr>
        <w:tc>
          <w:tcPr>
            <w:tcW w:w="1416" w:type="dxa"/>
            <w:tcBorders>
              <w:top w:val="single" w:sz="4" w:space="0" w:color="auto"/>
              <w:left w:val="single" w:sz="4" w:space="0" w:color="auto"/>
              <w:bottom w:val="nil"/>
              <w:right w:val="nil"/>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&lt;th&gt;</w:t>
            </w:r>
          </w:p>
        </w:tc>
        <w:tc>
          <w:tcPr>
            <w:tcW w:w="6859" w:type="dxa"/>
            <w:tcBorders>
              <w:top w:val="single" w:sz="4" w:space="0" w:color="auto"/>
              <w:left w:val="single" w:sz="4" w:space="0" w:color="auto"/>
              <w:bottom w:val="nil"/>
              <w:right w:val="single" w:sz="4" w:space="0" w:color="auto"/>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defines a header cell in a table.</w:t>
            </w:r>
          </w:p>
        </w:tc>
      </w:tr>
      <w:tr w:rsidR="00461CC1" w:rsidRPr="00461CC1">
        <w:trPr>
          <w:trHeight w:val="490"/>
        </w:trPr>
        <w:tc>
          <w:tcPr>
            <w:tcW w:w="1416" w:type="dxa"/>
            <w:tcBorders>
              <w:top w:val="single" w:sz="4" w:space="0" w:color="auto"/>
              <w:left w:val="single" w:sz="4" w:space="0" w:color="auto"/>
              <w:bottom w:val="nil"/>
              <w:right w:val="nil"/>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&lt;td&gt;</w:t>
            </w:r>
          </w:p>
        </w:tc>
        <w:tc>
          <w:tcPr>
            <w:tcW w:w="6859" w:type="dxa"/>
            <w:tcBorders>
              <w:top w:val="single" w:sz="4" w:space="0" w:color="auto"/>
              <w:left w:val="single" w:sz="4" w:space="0" w:color="auto"/>
              <w:bottom w:val="nil"/>
              <w:right w:val="single" w:sz="4" w:space="0" w:color="auto"/>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defines a cell in a table.</w:t>
            </w:r>
          </w:p>
        </w:tc>
      </w:tr>
      <w:tr w:rsidR="00461CC1" w:rsidRPr="00461CC1">
        <w:trPr>
          <w:trHeight w:val="494"/>
        </w:trPr>
        <w:tc>
          <w:tcPr>
            <w:tcW w:w="1416" w:type="dxa"/>
            <w:tcBorders>
              <w:top w:val="single" w:sz="4" w:space="0" w:color="auto"/>
              <w:left w:val="single" w:sz="4" w:space="0" w:color="auto"/>
              <w:bottom w:val="nil"/>
              <w:right w:val="nil"/>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&lt;caption&gt;</w:t>
            </w:r>
          </w:p>
        </w:tc>
        <w:tc>
          <w:tcPr>
            <w:tcW w:w="6859" w:type="dxa"/>
            <w:tcBorders>
              <w:top w:val="single" w:sz="4" w:space="0" w:color="auto"/>
              <w:left w:val="single" w:sz="4" w:space="0" w:color="auto"/>
              <w:bottom w:val="nil"/>
              <w:right w:val="single" w:sz="4" w:space="0" w:color="auto"/>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defines the table caption.</w:t>
            </w:r>
          </w:p>
        </w:tc>
      </w:tr>
      <w:tr w:rsidR="00461CC1" w:rsidRPr="00461CC1">
        <w:trPr>
          <w:trHeight w:val="581"/>
        </w:trPr>
        <w:tc>
          <w:tcPr>
            <w:tcW w:w="1416" w:type="dxa"/>
            <w:tcBorders>
              <w:top w:val="single" w:sz="4" w:space="0" w:color="auto"/>
              <w:left w:val="single" w:sz="4" w:space="0" w:color="auto"/>
              <w:bottom w:val="nil"/>
              <w:right w:val="nil"/>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&lt;colgroup&gt;</w:t>
            </w:r>
          </w:p>
        </w:tc>
        <w:tc>
          <w:tcPr>
            <w:tcW w:w="6859" w:type="dxa"/>
            <w:tcBorders>
              <w:top w:val="single" w:sz="4" w:space="0" w:color="auto"/>
              <w:left w:val="single" w:sz="4" w:space="0" w:color="auto"/>
              <w:bottom w:val="nil"/>
              <w:right w:val="single" w:sz="4" w:space="0" w:color="auto"/>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specifies a group of one or more columns in a table for formatting.</w:t>
            </w:r>
          </w:p>
        </w:tc>
      </w:tr>
      <w:tr w:rsidR="00461CC1" w:rsidRPr="00461CC1">
        <w:trPr>
          <w:trHeight w:val="739"/>
        </w:trPr>
        <w:tc>
          <w:tcPr>
            <w:tcW w:w="1416" w:type="dxa"/>
            <w:tcBorders>
              <w:top w:val="single" w:sz="4" w:space="0" w:color="auto"/>
              <w:left w:val="single" w:sz="4" w:space="0" w:color="auto"/>
              <w:bottom w:val="nil"/>
              <w:right w:val="nil"/>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&lt;col&gt;</w:t>
            </w:r>
          </w:p>
        </w:tc>
        <w:tc>
          <w:tcPr>
            <w:tcW w:w="6859" w:type="dxa"/>
            <w:tcBorders>
              <w:top w:val="single" w:sz="4" w:space="0" w:color="auto"/>
              <w:left w:val="single" w:sz="4" w:space="0" w:color="auto"/>
              <w:bottom w:val="nil"/>
              <w:right w:val="single" w:sz="4" w:space="0" w:color="auto"/>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is used with &lt;colgroup&gt; element to specify column prop</w:t>
            </w:r>
            <w:r w:rsidRPr="00461CC1">
              <w:rPr>
                <w:rFonts w:ascii="Arial" w:eastAsia="Times New Roman" w:hAnsi="Arial" w:cs="Arial"/>
                <w:sz w:val="22"/>
                <w:szCs w:val="22"/>
                <w:lang w:bidi="ne-NP"/>
              </w:rPr>
              <w:softHyphen/>
              <w:t>erties for each column.</w:t>
            </w:r>
          </w:p>
        </w:tc>
      </w:tr>
      <w:tr w:rsidR="00461CC1" w:rsidRPr="00461CC1">
        <w:trPr>
          <w:trHeight w:val="490"/>
        </w:trPr>
        <w:tc>
          <w:tcPr>
            <w:tcW w:w="1416" w:type="dxa"/>
            <w:tcBorders>
              <w:top w:val="single" w:sz="4" w:space="0" w:color="auto"/>
              <w:left w:val="single" w:sz="4" w:space="0" w:color="auto"/>
              <w:bottom w:val="nil"/>
              <w:right w:val="nil"/>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&lt;tbody&gt;</w:t>
            </w:r>
          </w:p>
        </w:tc>
        <w:tc>
          <w:tcPr>
            <w:tcW w:w="6859" w:type="dxa"/>
            <w:tcBorders>
              <w:top w:val="single" w:sz="4" w:space="0" w:color="auto"/>
              <w:left w:val="single" w:sz="4" w:space="0" w:color="auto"/>
              <w:bottom w:val="nil"/>
              <w:right w:val="single" w:sz="4" w:space="0" w:color="auto"/>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is used to group the body content in a table.</w:t>
            </w:r>
          </w:p>
        </w:tc>
      </w:tr>
      <w:tr w:rsidR="00461CC1" w:rsidRPr="00461CC1">
        <w:trPr>
          <w:trHeight w:val="494"/>
        </w:trPr>
        <w:tc>
          <w:tcPr>
            <w:tcW w:w="1416" w:type="dxa"/>
            <w:tcBorders>
              <w:top w:val="single" w:sz="4" w:space="0" w:color="auto"/>
              <w:left w:val="single" w:sz="4" w:space="0" w:color="auto"/>
              <w:bottom w:val="nil"/>
              <w:right w:val="nil"/>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&lt;thead&gt;</w:t>
            </w:r>
          </w:p>
        </w:tc>
        <w:tc>
          <w:tcPr>
            <w:tcW w:w="6859" w:type="dxa"/>
            <w:tcBorders>
              <w:top w:val="single" w:sz="4" w:space="0" w:color="auto"/>
              <w:left w:val="single" w:sz="4" w:space="0" w:color="auto"/>
              <w:bottom w:val="nil"/>
              <w:right w:val="single" w:sz="4" w:space="0" w:color="auto"/>
            </w:tcBorders>
            <w:shd w:val="clear" w:color="auto" w:fill="FFFFFF"/>
            <w:vAlign w:val="bottom"/>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is used to group the header content in a table.</w:t>
            </w:r>
          </w:p>
        </w:tc>
      </w:tr>
      <w:tr w:rsidR="00461CC1" w:rsidRPr="00461CC1">
        <w:trPr>
          <w:trHeight w:val="538"/>
        </w:trPr>
        <w:tc>
          <w:tcPr>
            <w:tcW w:w="1416" w:type="dxa"/>
            <w:tcBorders>
              <w:top w:val="single" w:sz="4" w:space="0" w:color="auto"/>
              <w:left w:val="single" w:sz="4" w:space="0" w:color="auto"/>
              <w:bottom w:val="single" w:sz="4" w:space="0" w:color="auto"/>
              <w:right w:val="nil"/>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&lt;tfooter&gt;</w:t>
            </w:r>
          </w:p>
        </w:tc>
        <w:tc>
          <w:tcPr>
            <w:tcW w:w="6859" w:type="dxa"/>
            <w:tcBorders>
              <w:top w:val="single" w:sz="4" w:space="0" w:color="auto"/>
              <w:left w:val="single" w:sz="4" w:space="0" w:color="auto"/>
              <w:bottom w:val="single" w:sz="4" w:space="0" w:color="auto"/>
              <w:right w:val="single" w:sz="4" w:space="0" w:color="auto"/>
            </w:tcBorders>
            <w:shd w:val="clear" w:color="auto" w:fill="FFFFFF"/>
            <w:vAlign w:val="center"/>
          </w:tcPr>
          <w:p w:rsidR="00461CC1" w:rsidRPr="00461CC1" w:rsidRDefault="00461CC1" w:rsidP="00461CC1">
            <w:pPr>
              <w:widowControl/>
              <w:rPr>
                <w:rFonts w:ascii="Times New Roman" w:eastAsia="Times New Roman" w:hAnsi="Times New Roman" w:cs="Mangal"/>
                <w:color w:val="auto"/>
                <w:sz w:val="22"/>
                <w:szCs w:val="22"/>
                <w:lang w:bidi="ne-NP"/>
              </w:rPr>
            </w:pPr>
            <w:r w:rsidRPr="00461CC1">
              <w:rPr>
                <w:rFonts w:ascii="Arial" w:eastAsia="Times New Roman" w:hAnsi="Arial" w:cs="Arial"/>
                <w:sz w:val="22"/>
                <w:szCs w:val="22"/>
                <w:lang w:bidi="ne-NP"/>
              </w:rPr>
              <w:t>It is used to group the footer content in a table.</w:t>
            </w:r>
          </w:p>
        </w:tc>
      </w:tr>
    </w:tbl>
    <w:p w:rsidR="001F708A" w:rsidRDefault="001F708A">
      <w:pPr>
        <w:rPr>
          <w:rFonts w:ascii="Arial" w:eastAsia="Times New Roman" w:hAnsi="Arial" w:cs="Arial"/>
          <w:lang w:bidi="ne-NP"/>
        </w:rPr>
      </w:pPr>
      <w:r>
        <w:rPr>
          <w:rFonts w:ascii="Arial" w:eastAsia="Times New Roman" w:hAnsi="Arial" w:cs="Arial"/>
          <w:lang w:bidi="ne-NP"/>
        </w:rPr>
        <w:br w:type="page"/>
      </w:r>
    </w:p>
    <w:p w:rsidR="001F708A" w:rsidRPr="001F708A" w:rsidRDefault="001F708A" w:rsidP="003F6EC9">
      <w:pPr>
        <w:pStyle w:val="Heading3"/>
        <w:rPr>
          <w:rFonts w:ascii="Times New Roman" w:eastAsia="Times New Roman" w:hAnsi="Times New Roman" w:cs="Mangal"/>
          <w:color w:val="auto"/>
          <w:lang w:bidi="ne-NP"/>
        </w:rPr>
      </w:pPr>
      <w:r>
        <w:rPr>
          <w:rFonts w:eastAsia="Times New Roman"/>
          <w:lang w:bidi="ne-NP"/>
        </w:rPr>
        <w:lastRenderedPageBreak/>
        <w:t>HT</w:t>
      </w:r>
      <w:r w:rsidRPr="001F708A">
        <w:rPr>
          <w:rFonts w:eastAsia="Times New Roman"/>
          <w:lang w:bidi="ne-NP"/>
        </w:rPr>
        <w:t>ML Table Example</w:t>
      </w:r>
    </w:p>
    <w:p w:rsidR="001F708A" w:rsidRPr="001F708A" w:rsidRDefault="001F708A" w:rsidP="001F70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Let’s </w:t>
      </w:r>
      <w:r w:rsidRPr="001F708A">
        <w:rPr>
          <w:rFonts w:ascii="Arial" w:eastAsia="Times New Roman" w:hAnsi="Arial" w:cs="Arial"/>
          <w:sz w:val="26"/>
          <w:szCs w:val="26"/>
          <w:lang w:bidi="ne-NP"/>
        </w:rPr>
        <w:t xml:space="preserve"> see the example of HTML table tag. It output is shown above.</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&lt;table&gt;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&lt;tr&gt;&lt;th&gt;First_Name&lt;/th&gt;&lt;th&gt;Last_Name&lt;/th&gt;&lt;th&gt;Marks&lt;/th&gt;&lt;/tr&gt;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&lt;tr&gt;&lt;td&gt;Sujan&lt;/td&gt;&lt;td&gt;Regmi&lt;/td&gt;&lt;td&gt;60&lt;/td&gt;&lt;/tr&gt;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&lt;tr&gt;&lt;td&gt;Anamol&lt;/td&gt;&lt;td&gt;Sharma&lt;/td&gt;&lt;td&gt;80&lt;/td&gt;&lt;/tr&gt;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&lt;tr&gt;&lt;td&gt;Priya&lt;/td&gt;&lt;td&gt;K.C.&lt;/td&gt;&lt;td&gt;82&lt;/td&gt;&lt;/tr&gt;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&lt;tr&gt;&lt;td&gt;Rekha&lt;/td&gt;&lt;td&gt;Subedi&lt;/td&gt;&lt;td&gt;72&lt;/td&gt;&lt;/tr&gt;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&lt;/table&gt;</w:t>
      </w:r>
    </w:p>
    <w:p w:rsidR="001F708A" w:rsidRPr="001F708A" w:rsidRDefault="001F708A" w:rsidP="003F6EC9">
      <w:pPr>
        <w:pStyle w:val="Heading3"/>
        <w:rPr>
          <w:rFonts w:ascii="Times New Roman" w:eastAsia="Times New Roman" w:hAnsi="Times New Roman" w:cs="Mangal"/>
          <w:color w:val="auto"/>
          <w:lang w:bidi="ne-NP"/>
        </w:rPr>
      </w:pPr>
      <w:r>
        <w:rPr>
          <w:rFonts w:eastAsia="Times New Roman"/>
          <w:lang w:bidi="ne-NP"/>
        </w:rPr>
        <w:t>HTML</w:t>
      </w:r>
      <w:r w:rsidRPr="001F708A">
        <w:rPr>
          <w:rFonts w:eastAsia="Times New Roman"/>
          <w:lang w:bidi="ne-NP"/>
        </w:rPr>
        <w:t xml:space="preserve"> Table with Border</w:t>
      </w:r>
    </w:p>
    <w:p w:rsidR="001F708A" w:rsidRPr="001F708A" w:rsidRDefault="001F708A" w:rsidP="001F70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Th</w:t>
      </w:r>
      <w:r w:rsidRPr="001F708A">
        <w:rPr>
          <w:rFonts w:ascii="Arial" w:eastAsia="Times New Roman" w:hAnsi="Arial" w:cs="Arial"/>
          <w:sz w:val="26"/>
          <w:szCs w:val="26"/>
          <w:lang w:bidi="ne-NP"/>
        </w:rPr>
        <w:t>ere are two ways to specify border for HTML tables.</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1. By border attribute of table in HTML</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2. By border property in CSS</w:t>
      </w:r>
    </w:p>
    <w:p w:rsidR="001F708A" w:rsidRPr="001F708A" w:rsidRDefault="001F708A" w:rsidP="003F6EC9">
      <w:pPr>
        <w:pStyle w:val="Heading4"/>
        <w:rPr>
          <w:rFonts w:ascii="Times New Roman" w:eastAsia="Times New Roman" w:hAnsi="Times New Roman" w:cs="Mangal"/>
          <w:color w:val="auto"/>
          <w:lang w:bidi="ne-NP"/>
        </w:rPr>
      </w:pPr>
      <w:r w:rsidRPr="001F708A">
        <w:rPr>
          <w:rFonts w:eastAsia="Times New Roman"/>
          <w:lang w:bidi="ne-NP"/>
        </w:rPr>
        <w:t>HTML Border attribute</w:t>
      </w:r>
    </w:p>
    <w:p w:rsidR="001F708A" w:rsidRPr="001F708A" w:rsidRDefault="001F708A" w:rsidP="001F70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You</w:t>
      </w:r>
      <w:r w:rsidRPr="001F708A">
        <w:rPr>
          <w:rFonts w:ascii="Arial" w:eastAsia="Times New Roman" w:hAnsi="Arial" w:cs="Arial"/>
          <w:sz w:val="26"/>
          <w:szCs w:val="26"/>
          <w:lang w:bidi="ne-NP"/>
        </w:rPr>
        <w:t xml:space="preserve"> can use border attribute of table tag i</w:t>
      </w:r>
      <w:r>
        <w:rPr>
          <w:rFonts w:ascii="Arial" w:eastAsia="Times New Roman" w:hAnsi="Arial" w:cs="Arial"/>
          <w:sz w:val="26"/>
          <w:szCs w:val="26"/>
          <w:lang w:bidi="ne-NP"/>
        </w:rPr>
        <w:t xml:space="preserve">n HTML to specify border. But it </w:t>
      </w:r>
      <w:r w:rsidRPr="001F708A">
        <w:rPr>
          <w:rFonts w:ascii="Arial" w:eastAsia="Times New Roman" w:hAnsi="Arial" w:cs="Arial"/>
          <w:sz w:val="26"/>
          <w:szCs w:val="26"/>
          <w:lang w:bidi="ne-NP"/>
        </w:rPr>
        <w:t>is not recommended now.</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&lt;table Border = "1"&gt;</w:t>
      </w:r>
    </w:p>
    <w:p w:rsidR="001F708A" w:rsidRPr="001F708A" w:rsidRDefault="001F708A" w:rsidP="001F70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&lt;tr&gt;</w:t>
      </w:r>
      <w:r w:rsidRPr="001F708A">
        <w:rPr>
          <w:rFonts w:ascii="Arial" w:eastAsia="Times New Roman" w:hAnsi="Arial" w:cs="Arial"/>
          <w:sz w:val="26"/>
          <w:szCs w:val="26"/>
          <w:lang w:bidi="ne-NP"/>
        </w:rPr>
        <w:t>th&gt;First_Name&lt;/th&gt;&lt;th&gt;Last_</w:t>
      </w:r>
      <w:r>
        <w:rPr>
          <w:rFonts w:ascii="Arial" w:eastAsia="Times New Roman" w:hAnsi="Arial" w:cs="Arial"/>
          <w:sz w:val="26"/>
          <w:szCs w:val="26"/>
          <w:lang w:bidi="ne-NP"/>
        </w:rPr>
        <w:t>Name&lt;/th&gt;&lt;th&gt;Marks&lt;/th&gt;&lt;/tr&gt;&lt;tr&gt;</w:t>
      </w:r>
      <w:r w:rsidRPr="001F708A">
        <w:rPr>
          <w:rFonts w:ascii="Arial" w:eastAsia="Times New Roman" w:hAnsi="Arial" w:cs="Arial"/>
          <w:sz w:val="26"/>
          <w:szCs w:val="26"/>
          <w:lang w:bidi="ne-NP"/>
        </w:rPr>
        <w:t>td&gt;Sujan&lt;/tdx</w:t>
      </w:r>
      <w:r>
        <w:rPr>
          <w:rFonts w:ascii="Arial" w:eastAsia="Times New Roman" w:hAnsi="Arial" w:cs="Arial"/>
          <w:sz w:val="26"/>
          <w:szCs w:val="26"/>
          <w:lang w:bidi="ne-NP"/>
        </w:rPr>
        <w:t>td&gt;Regmi&lt;/tdxtd&gt;60&lt;/td&gt;/tr&gt;&lt;tr&gt;td&gt;Anamol&lt;/td&gt;</w:t>
      </w:r>
      <w:r w:rsidRPr="001F708A">
        <w:rPr>
          <w:rFonts w:ascii="Arial" w:eastAsia="Times New Roman" w:hAnsi="Arial" w:cs="Arial"/>
          <w:sz w:val="26"/>
          <w:szCs w:val="26"/>
          <w:lang w:bidi="ne-NP"/>
        </w:rPr>
        <w:t>t</w:t>
      </w:r>
      <w:r>
        <w:rPr>
          <w:rFonts w:ascii="Arial" w:eastAsia="Times New Roman" w:hAnsi="Arial" w:cs="Arial"/>
          <w:sz w:val="26"/>
          <w:szCs w:val="26"/>
          <w:lang w:bidi="ne-NP"/>
        </w:rPr>
        <w:t>d&gt;Sharma&lt;/td&gt;&lt;td&gt;80&lt;/td&gt;&lt;/tr&gt;&lt;tr&gt;</w:t>
      </w:r>
      <w:r w:rsidRPr="001F708A">
        <w:rPr>
          <w:rFonts w:ascii="Arial" w:eastAsia="Times New Roman" w:hAnsi="Arial" w:cs="Arial"/>
          <w:sz w:val="26"/>
          <w:szCs w:val="26"/>
          <w:lang w:bidi="ne-NP"/>
        </w:rPr>
        <w:t>td&gt;Priya&lt;/td</w:t>
      </w:r>
      <w:r>
        <w:rPr>
          <w:rFonts w:ascii="Arial" w:eastAsia="Times New Roman" w:hAnsi="Arial" w:cs="Arial"/>
          <w:sz w:val="26"/>
          <w:szCs w:val="26"/>
          <w:lang w:bidi="ne-NP"/>
        </w:rPr>
        <w:t>&gt;&lt;td&gt;K.C.&lt;/td&gt;&lt;td&gt;82&lt;/tdx&lt;/tr&gt;&lt;tr&gt;&lt;</w:t>
      </w:r>
      <w:r w:rsidRPr="001F708A">
        <w:rPr>
          <w:rFonts w:ascii="Arial" w:eastAsia="Times New Roman" w:hAnsi="Arial" w:cs="Arial"/>
          <w:sz w:val="26"/>
          <w:szCs w:val="26"/>
          <w:lang w:bidi="ne-NP"/>
        </w:rPr>
        <w:t>td&gt;Rekha&lt;/td</w:t>
      </w:r>
      <w:r>
        <w:rPr>
          <w:rFonts w:ascii="Arial" w:eastAsia="Times New Roman" w:hAnsi="Arial" w:cs="Arial"/>
          <w:sz w:val="26"/>
          <w:szCs w:val="26"/>
          <w:lang w:bidi="ne-NP"/>
        </w:rPr>
        <w:t>&gt;&lt;</w:t>
      </w:r>
      <w:r w:rsidRPr="001F708A">
        <w:rPr>
          <w:rFonts w:ascii="Arial" w:eastAsia="Times New Roman" w:hAnsi="Arial" w:cs="Arial"/>
          <w:sz w:val="26"/>
          <w:szCs w:val="26"/>
          <w:lang w:bidi="ne-NP"/>
        </w:rPr>
        <w:t>td&gt;Subedi&lt;/td</w:t>
      </w:r>
      <w:r>
        <w:rPr>
          <w:rFonts w:ascii="Arial" w:eastAsia="Times New Roman" w:hAnsi="Arial" w:cs="Arial"/>
          <w:sz w:val="26"/>
          <w:szCs w:val="26"/>
          <w:lang w:bidi="ne-NP"/>
        </w:rPr>
        <w:t>&gt;&lt;td&gt;72&lt;/td&gt;&lt;</w:t>
      </w:r>
      <w:r w:rsidRPr="001F708A">
        <w:rPr>
          <w:rFonts w:ascii="Arial" w:eastAsia="Times New Roman" w:hAnsi="Arial" w:cs="Arial"/>
          <w:sz w:val="26"/>
          <w:szCs w:val="26"/>
          <w:lang w:bidi="ne-NP"/>
        </w:rPr>
        <w: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&lt;/table&gt;</w:t>
      </w:r>
    </w:p>
    <w:p w:rsidR="001F708A" w:rsidRDefault="001F708A">
      <w:pPr>
        <w:rPr>
          <w:rFonts w:ascii="Arial" w:eastAsia="Times New Roman" w:hAnsi="Arial" w:cs="Arial"/>
          <w:lang w:bidi="ne-NP"/>
        </w:rPr>
      </w:pPr>
      <w:r>
        <w:rPr>
          <w:rFonts w:ascii="Arial" w:eastAsia="Times New Roman" w:hAnsi="Arial" w:cs="Arial"/>
          <w:lang w:bidi="ne-NP"/>
        </w:rPr>
        <w:br w:type="page"/>
      </w:r>
    </w:p>
    <w:p w:rsidR="001F708A" w:rsidRPr="001F708A" w:rsidRDefault="001F708A" w:rsidP="001F708A">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lastRenderedPageBreak/>
        <w:t>HTML Table - Add Cell</w:t>
      </w:r>
      <w:r w:rsidRPr="001F708A">
        <w:rPr>
          <w:rFonts w:ascii="Arial" w:eastAsia="Times New Roman" w:hAnsi="Arial" w:cs="Arial"/>
          <w:b/>
          <w:bCs/>
          <w:sz w:val="26"/>
          <w:szCs w:val="26"/>
          <w:lang w:bidi="ne-NP"/>
        </w:rPr>
        <w:t xml:space="preserve"> Padding</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Cell padding specifies the space bet</w:t>
      </w:r>
      <w:r>
        <w:rPr>
          <w:rFonts w:ascii="Arial" w:eastAsia="Times New Roman" w:hAnsi="Arial" w:cs="Arial"/>
          <w:sz w:val="26"/>
          <w:szCs w:val="26"/>
          <w:lang w:bidi="ne-NP"/>
        </w:rPr>
        <w:t>ween the cell content and its borders.</w:t>
      </w:r>
      <w:r w:rsidRPr="001F708A">
        <w:rPr>
          <w:rFonts w:ascii="Arial" w:eastAsia="Times New Roman" w:hAnsi="Arial" w:cs="Arial"/>
          <w:sz w:val="26"/>
          <w:szCs w:val="26"/>
          <w:lang w:bidi="ne-NP"/>
        </w:rPr>
        <w:t xml:space="preserve"> lf you do not specify a padding, the table cells will be displayed wi</w:t>
      </w:r>
      <w:r>
        <w:rPr>
          <w:rFonts w:ascii="Arial" w:eastAsia="Times New Roman" w:hAnsi="Arial" w:cs="Arial"/>
          <w:sz w:val="26"/>
          <w:szCs w:val="26"/>
          <w:lang w:bidi="ne-NP"/>
        </w:rPr>
        <w:t>th</w:t>
      </w:r>
      <w:r w:rsidRPr="001F708A">
        <w:rPr>
          <w:rFonts w:ascii="Arial" w:eastAsia="Times New Roman" w:hAnsi="Arial" w:cs="Arial"/>
          <w:sz w:val="26"/>
          <w:szCs w:val="26"/>
          <w:lang w:bidi="ne-NP"/>
        </w:rPr>
        <w:t>out padding.</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To set the padding, use the CSS padding property:</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b/>
          <w:bCs/>
          <w:sz w:val="26"/>
          <w:szCs w:val="26"/>
          <w:lang w:bidi="ne-NP"/>
        </w:rPr>
        <w:t>Example</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th, td {</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padding: 15px;</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HTML Table - Cell that Spans Many Rows To make a cell span more than one row, use the rowspan attribute:</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b/>
          <w:bCs/>
          <w:sz w:val="26"/>
          <w:szCs w:val="26"/>
          <w:lang w:bidi="ne-NP"/>
        </w:rPr>
        <w:t>Example</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&lt;table style="width:100%"&gt;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&lt;th&gt;Name:&lt;/th&gt;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&lt;td&gt;Bill Gates&lt;/td&gt;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&lt;th</w:t>
      </w:r>
      <w:r w:rsidR="000857D3">
        <w:rPr>
          <w:rFonts w:ascii="Arial" w:eastAsia="Times New Roman" w:hAnsi="Arial" w:cs="Arial"/>
          <w:sz w:val="26"/>
          <w:szCs w:val="26"/>
          <w:lang w:bidi="ne-NP"/>
        </w:rPr>
        <w:t>&gt;</w:t>
      </w:r>
      <w:r w:rsidRPr="001F708A">
        <w:rPr>
          <w:rFonts w:ascii="Arial" w:eastAsia="Times New Roman" w:hAnsi="Arial" w:cs="Arial"/>
          <w:sz w:val="26"/>
          <w:szCs w:val="26"/>
          <w:lang w:bidi="ne-NP"/>
        </w:rPr>
        <w:t>rowspan="2"&gt;Telephone:&lt;/th&gt;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&lt;td&gt;560232&lt;/td&gt;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&lt;td&gt;534275&lt;/td&gt;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&lt;/tr&gt;</w:t>
      </w:r>
    </w:p>
    <w:p w:rsidR="001F708A" w:rsidRPr="001F708A" w:rsidRDefault="001F708A" w:rsidP="001F708A">
      <w:pPr>
        <w:widowControl/>
        <w:rPr>
          <w:rFonts w:ascii="Times New Roman" w:eastAsia="Times New Roman" w:hAnsi="Times New Roman" w:cs="Mangal"/>
          <w:color w:val="auto"/>
          <w:sz w:val="26"/>
          <w:szCs w:val="26"/>
          <w:lang w:bidi="ne-NP"/>
        </w:rPr>
      </w:pPr>
      <w:r w:rsidRPr="001F708A">
        <w:rPr>
          <w:rFonts w:ascii="Arial" w:eastAsia="Times New Roman" w:hAnsi="Arial" w:cs="Arial"/>
          <w:sz w:val="26"/>
          <w:szCs w:val="26"/>
          <w:lang w:bidi="ne-NP"/>
        </w:rPr>
        <w:t>&lt;/table&gt;</w:t>
      </w:r>
    </w:p>
    <w:p w:rsidR="001F708A" w:rsidRPr="001F708A" w:rsidRDefault="001F708A" w:rsidP="001F708A">
      <w:pPr>
        <w:widowControl/>
        <w:rPr>
          <w:rFonts w:ascii="Times New Roman" w:eastAsia="Times New Roman" w:hAnsi="Times New Roman" w:cs="Mangal"/>
          <w:color w:val="auto"/>
          <w:lang w:bidi="ne-NP"/>
        </w:rPr>
      </w:pPr>
    </w:p>
    <w:p w:rsidR="000857D3" w:rsidRDefault="000857D3">
      <w:pPr>
        <w:rPr>
          <w:rFonts w:ascii="Arial" w:eastAsia="Times New Roman" w:hAnsi="Arial" w:cs="Arial"/>
          <w:lang w:bidi="ne-NP"/>
        </w:rPr>
      </w:pPr>
      <w:r>
        <w:rPr>
          <w:rFonts w:ascii="Arial" w:eastAsia="Times New Roman" w:hAnsi="Arial" w:cs="Arial"/>
          <w:lang w:bidi="ne-NP"/>
        </w:rPr>
        <w:br w:type="page"/>
      </w:r>
    </w:p>
    <w:p w:rsidR="000857D3" w:rsidRPr="000857D3" w:rsidRDefault="000857D3" w:rsidP="000857D3">
      <w:pPr>
        <w:widowControl/>
        <w:rPr>
          <w:rFonts w:ascii="Times New Roman" w:eastAsia="Times New Roman" w:hAnsi="Times New Roman" w:cs="Mangal"/>
          <w:color w:val="auto"/>
          <w:lang w:bidi="ne-NP"/>
        </w:rPr>
      </w:pP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HTML Table - Add a Caption</w:t>
      </w:r>
    </w:p>
    <w:p w:rsidR="000857D3" w:rsidRPr="000857D3" w:rsidRDefault="000857D3" w:rsidP="000857D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T</w:t>
      </w:r>
      <w:r w:rsidRPr="000857D3">
        <w:rPr>
          <w:rFonts w:ascii="Arial" w:eastAsia="Times New Roman" w:hAnsi="Arial" w:cs="Arial"/>
          <w:sz w:val="26"/>
          <w:szCs w:val="26"/>
          <w:lang w:bidi="ne-NP"/>
        </w:rPr>
        <w:t>o add a caption to a table, use the &lt;caption&gt; tag:</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b/>
          <w:bCs/>
          <w:sz w:val="26"/>
          <w:szCs w:val="26"/>
          <w:lang w:bidi="ne-NP"/>
        </w:rPr>
        <w:t>Example</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&lt;table s</w:t>
      </w:r>
      <w:r w:rsidR="007471EC">
        <w:rPr>
          <w:rFonts w:ascii="Arial" w:eastAsia="Times New Roman" w:hAnsi="Arial" w:cs="Arial"/>
          <w:sz w:val="26"/>
          <w:szCs w:val="26"/>
          <w:lang w:bidi="ne-NP"/>
        </w:rPr>
        <w:t>tyle="wid</w:t>
      </w:r>
      <w:r w:rsidRPr="000857D3">
        <w:rPr>
          <w:rFonts w:ascii="Arial" w:eastAsia="Times New Roman" w:hAnsi="Arial" w:cs="Arial"/>
          <w:sz w:val="26"/>
          <w:szCs w:val="26"/>
          <w:lang w:bidi="ne-NP"/>
        </w:rPr>
        <w:t>h:</w:t>
      </w:r>
      <w:r w:rsidR="007471EC">
        <w:rPr>
          <w:rFonts w:ascii="Arial" w:eastAsia="Times New Roman" w:hAnsi="Arial" w:cs="Arial"/>
          <w:sz w:val="26"/>
          <w:szCs w:val="26"/>
          <w:lang w:bidi="ne-NP"/>
        </w:rPr>
        <w:t xml:space="preserve"> </w:t>
      </w:r>
      <w:r w:rsidRPr="000857D3">
        <w:rPr>
          <w:rFonts w:ascii="Arial" w:eastAsia="Times New Roman" w:hAnsi="Arial" w:cs="Arial"/>
          <w:sz w:val="26"/>
          <w:szCs w:val="26"/>
          <w:lang w:bidi="ne-NP"/>
        </w:rPr>
        <w:t>100%"&gt;</w:t>
      </w:r>
    </w:p>
    <w:p w:rsidR="000857D3" w:rsidRDefault="000857D3" w:rsidP="000857D3">
      <w:pPr>
        <w:widowControl/>
        <w:rPr>
          <w:rFonts w:ascii="Arial" w:eastAsia="Times New Roman" w:hAnsi="Arial" w:cs="Arial"/>
          <w:sz w:val="26"/>
          <w:szCs w:val="26"/>
          <w:lang w:bidi="ne-NP"/>
        </w:rPr>
      </w:pPr>
      <w:r w:rsidRPr="000857D3">
        <w:rPr>
          <w:rFonts w:ascii="Arial" w:eastAsia="Times New Roman" w:hAnsi="Arial" w:cs="Arial"/>
          <w:sz w:val="26"/>
          <w:szCs w:val="26"/>
          <w:lang w:bidi="ne-NP"/>
        </w:rPr>
        <w:t>&lt;caption&gt;Monthly savings&lt;/caption&gt;</w:t>
      </w:r>
    </w:p>
    <w:p w:rsidR="000857D3" w:rsidRPr="000857D3" w:rsidRDefault="000857D3" w:rsidP="000857D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&lt;tr&gt;</w:t>
      </w:r>
    </w:p>
    <w:p w:rsidR="000857D3" w:rsidRDefault="000857D3" w:rsidP="000857D3">
      <w:pPr>
        <w:widowControl/>
        <w:rPr>
          <w:rFonts w:ascii="Arial" w:eastAsia="Times New Roman" w:hAnsi="Arial" w:cs="Arial"/>
          <w:sz w:val="26"/>
          <w:szCs w:val="26"/>
          <w:lang w:bidi="ne-NP"/>
        </w:rPr>
      </w:pPr>
      <w:r w:rsidRPr="000857D3">
        <w:rPr>
          <w:rFonts w:ascii="Arial" w:eastAsia="Times New Roman" w:hAnsi="Arial" w:cs="Arial"/>
          <w:sz w:val="26"/>
          <w:szCs w:val="26"/>
          <w:lang w:bidi="ne-NP"/>
        </w:rPr>
        <w:t>&lt;th&gt;Month&lt;/th&gt;</w:t>
      </w:r>
    </w:p>
    <w:p w:rsidR="000857D3" w:rsidRDefault="000857D3" w:rsidP="000857D3">
      <w:pPr>
        <w:widowControl/>
        <w:rPr>
          <w:rFonts w:ascii="Arial" w:eastAsia="Times New Roman" w:hAnsi="Arial" w:cs="Arial"/>
          <w:sz w:val="26"/>
          <w:szCs w:val="26"/>
          <w:lang w:bidi="ne-NP"/>
        </w:rPr>
      </w:pPr>
      <w:r w:rsidRPr="000857D3">
        <w:rPr>
          <w:rFonts w:ascii="Arial" w:eastAsia="Times New Roman" w:hAnsi="Arial" w:cs="Arial"/>
          <w:sz w:val="26"/>
          <w:szCs w:val="26"/>
          <w:lang w:bidi="ne-NP"/>
        </w:rPr>
        <w:t>&lt;th&gt;Savings&lt;/th&gt;</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&lt;/tr&gt;</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&lt;td&gt;January&lt;/td&gt;</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&lt;td&gt;1OOO&lt;/td&gt;&lt;/tr&gt;</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&lt;tr&gt;</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&lt;td&gt;February&lt;/td&gt;</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&lt;td&gt;5000&lt;/td&gt;&lt;/tr&gt;</w:t>
      </w:r>
    </w:p>
    <w:p w:rsidR="000857D3" w:rsidRPr="000857D3" w:rsidRDefault="000857D3" w:rsidP="000857D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w:t>
      </w:r>
      <w:r w:rsidRPr="000857D3">
        <w:rPr>
          <w:rFonts w:ascii="Arial" w:eastAsia="Times New Roman" w:hAnsi="Arial" w:cs="Arial"/>
          <w:sz w:val="26"/>
          <w:szCs w:val="26"/>
          <w:lang w:bidi="ne-NP"/>
        </w:rPr>
        <w:t>table&gt;</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Use the HTML &lt;table&gt; element to define a table</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Use the HTML &lt;tr&gt; element to define a table row</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Use the HTML &lt;td&gt; element to define a table data</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Use the HTML &lt;th&gt; element to define a table heading</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Use the HTML &lt;caption&gt; element to define a table caption</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Use the CSS border property to define a border</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Use the CSS border-collapse property to collapse cell borders</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Use the CSS padding property to add padding to cells</w:t>
      </w:r>
    </w:p>
    <w:p w:rsidR="000857D3" w:rsidRDefault="000857D3">
      <w:pPr>
        <w:rPr>
          <w:rFonts w:ascii="Arial" w:eastAsia="Times New Roman" w:hAnsi="Arial" w:cs="Arial"/>
          <w:lang w:bidi="ne-NP"/>
        </w:rPr>
      </w:pPr>
      <w:r>
        <w:rPr>
          <w:rFonts w:ascii="Arial" w:eastAsia="Times New Roman" w:hAnsi="Arial" w:cs="Arial"/>
          <w:lang w:bidi="ne-NP"/>
        </w:rPr>
        <w:br w:type="page"/>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lastRenderedPageBreak/>
        <w:t>. Use the CSS text-align property to align cell text</w:t>
      </w:r>
    </w:p>
    <w:p w:rsidR="000857D3" w:rsidRPr="000857D3" w:rsidRDefault="000857D3" w:rsidP="000857D3">
      <w:pPr>
        <w:widowControl/>
        <w:numPr>
          <w:ilvl w:val="0"/>
          <w:numId w:val="1"/>
        </w:numPr>
        <w:rPr>
          <w:rFonts w:ascii="Arial" w:eastAsia="Times New Roman" w:hAnsi="Arial" w:cs="Arial"/>
          <w:sz w:val="26"/>
          <w:szCs w:val="26"/>
          <w:lang w:bidi="ne-NP"/>
        </w:rPr>
      </w:pPr>
      <w:r w:rsidRPr="000857D3">
        <w:rPr>
          <w:rFonts w:ascii="Arial" w:eastAsia="Times New Roman" w:hAnsi="Arial" w:cs="Arial"/>
          <w:sz w:val="26"/>
          <w:szCs w:val="26"/>
          <w:lang w:bidi="ne-NP"/>
        </w:rPr>
        <w:t>Use the CSS border-spacing property to set the spacing betwee</w:t>
      </w:r>
      <w:r>
        <w:rPr>
          <w:rFonts w:ascii="Arial" w:eastAsia="Times New Roman" w:hAnsi="Arial" w:cs="Arial"/>
          <w:sz w:val="26"/>
          <w:szCs w:val="26"/>
          <w:lang w:bidi="ne-NP"/>
        </w:rPr>
        <w:t>n</w:t>
      </w:r>
      <w:r w:rsidRPr="000857D3">
        <w:rPr>
          <w:rFonts w:ascii="Arial" w:eastAsia="Times New Roman" w:hAnsi="Arial" w:cs="Arial"/>
          <w:sz w:val="26"/>
          <w:szCs w:val="26"/>
          <w:lang w:bidi="ne-NP"/>
        </w:rPr>
        <w:t xml:space="preserve"> cells</w:t>
      </w:r>
    </w:p>
    <w:p w:rsidR="000857D3" w:rsidRPr="000857D3" w:rsidRDefault="000857D3" w:rsidP="000857D3">
      <w:pPr>
        <w:widowControl/>
        <w:numPr>
          <w:ilvl w:val="0"/>
          <w:numId w:val="1"/>
        </w:numPr>
        <w:rPr>
          <w:rFonts w:ascii="Arial" w:eastAsia="Times New Roman" w:hAnsi="Arial" w:cs="Arial"/>
          <w:sz w:val="26"/>
          <w:szCs w:val="26"/>
          <w:lang w:bidi="ne-NP"/>
        </w:rPr>
      </w:pPr>
      <w:r w:rsidRPr="000857D3">
        <w:rPr>
          <w:rFonts w:ascii="Arial" w:eastAsia="Times New Roman" w:hAnsi="Arial" w:cs="Arial"/>
          <w:sz w:val="26"/>
          <w:szCs w:val="26"/>
          <w:lang w:bidi="ne-NP"/>
        </w:rPr>
        <w:t>Use the cols</w:t>
      </w:r>
      <w:r w:rsidR="0005407C">
        <w:rPr>
          <w:rFonts w:ascii="Arial" w:eastAsia="Times New Roman" w:hAnsi="Arial" w:cs="Arial"/>
          <w:sz w:val="26"/>
          <w:szCs w:val="26"/>
          <w:lang w:bidi="ne-NP"/>
        </w:rPr>
        <w:t xml:space="preserve"> </w:t>
      </w:r>
      <w:r w:rsidRPr="000857D3">
        <w:rPr>
          <w:rFonts w:ascii="Arial" w:eastAsia="Times New Roman" w:hAnsi="Arial" w:cs="Arial"/>
          <w:sz w:val="26"/>
          <w:szCs w:val="26"/>
          <w:lang w:bidi="ne-NP"/>
        </w:rPr>
        <w:t>pan attribute to make a cell span many columns</w:t>
      </w:r>
    </w:p>
    <w:p w:rsidR="000857D3" w:rsidRPr="000857D3" w:rsidRDefault="000857D3" w:rsidP="000857D3">
      <w:pPr>
        <w:widowControl/>
        <w:numPr>
          <w:ilvl w:val="0"/>
          <w:numId w:val="1"/>
        </w:numPr>
        <w:rPr>
          <w:rFonts w:ascii="Arial" w:eastAsia="Times New Roman" w:hAnsi="Arial" w:cs="Arial"/>
          <w:sz w:val="26"/>
          <w:szCs w:val="26"/>
          <w:lang w:bidi="ne-NP"/>
        </w:rPr>
      </w:pPr>
      <w:r w:rsidRPr="000857D3">
        <w:rPr>
          <w:rFonts w:ascii="Arial" w:eastAsia="Times New Roman" w:hAnsi="Arial" w:cs="Arial"/>
          <w:sz w:val="26"/>
          <w:szCs w:val="26"/>
          <w:lang w:bidi="ne-NP"/>
        </w:rPr>
        <w:t>Use the rows</w:t>
      </w:r>
      <w:r w:rsidR="0005407C">
        <w:rPr>
          <w:rFonts w:ascii="Arial" w:eastAsia="Times New Roman" w:hAnsi="Arial" w:cs="Arial"/>
          <w:sz w:val="26"/>
          <w:szCs w:val="26"/>
          <w:lang w:bidi="ne-NP"/>
        </w:rPr>
        <w:t xml:space="preserve"> </w:t>
      </w:r>
      <w:r w:rsidRPr="000857D3">
        <w:rPr>
          <w:rFonts w:ascii="Arial" w:eastAsia="Times New Roman" w:hAnsi="Arial" w:cs="Arial"/>
          <w:sz w:val="26"/>
          <w:szCs w:val="26"/>
          <w:lang w:bidi="ne-NP"/>
        </w:rPr>
        <w:t>pan attribute to make a cell span many rows</w:t>
      </w:r>
    </w:p>
    <w:p w:rsidR="000857D3" w:rsidRPr="000857D3" w:rsidRDefault="000857D3" w:rsidP="000857D3">
      <w:pPr>
        <w:widowControl/>
        <w:rPr>
          <w:rFonts w:ascii="Times New Roman" w:eastAsia="Times New Roman" w:hAnsi="Times New Roman" w:cs="Mangal"/>
          <w:color w:val="auto"/>
          <w:sz w:val="20"/>
          <w:szCs w:val="20"/>
          <w:lang w:bidi="ne-NP"/>
        </w:rPr>
      </w:pPr>
      <w:r w:rsidRPr="000857D3">
        <w:rPr>
          <w:rFonts w:ascii="Arial" w:eastAsia="Times New Roman" w:hAnsi="Arial" w:cs="Arial"/>
          <w:sz w:val="20"/>
          <w:szCs w:val="20"/>
          <w:lang w:bidi="ne-NP"/>
        </w:rPr>
        <w:t>*</w:t>
      </w:r>
    </w:p>
    <w:p w:rsidR="000857D3" w:rsidRPr="000857D3" w:rsidRDefault="000857D3" w:rsidP="000857D3">
      <w:pPr>
        <w:widowControl/>
        <w:numPr>
          <w:ilvl w:val="0"/>
          <w:numId w:val="1"/>
        </w:numPr>
        <w:rPr>
          <w:rFonts w:ascii="Arial" w:eastAsia="Times New Roman" w:hAnsi="Arial" w:cs="Arial"/>
          <w:sz w:val="26"/>
          <w:szCs w:val="26"/>
          <w:lang w:bidi="ne-NP"/>
        </w:rPr>
      </w:pPr>
      <w:r w:rsidRPr="000857D3">
        <w:rPr>
          <w:rFonts w:ascii="Arial" w:eastAsia="Times New Roman" w:hAnsi="Arial" w:cs="Arial"/>
          <w:sz w:val="26"/>
          <w:szCs w:val="26"/>
          <w:lang w:bidi="ne-NP"/>
        </w:rPr>
        <w:t>Use the id attribute to uniquely define one table</w:t>
      </w:r>
    </w:p>
    <w:p w:rsidR="000857D3" w:rsidRPr="000857D3" w:rsidRDefault="000857D3" w:rsidP="003F6EC9">
      <w:pPr>
        <w:pStyle w:val="Heading3"/>
        <w:rPr>
          <w:rFonts w:ascii="Times New Roman" w:eastAsia="Times New Roman" w:hAnsi="Times New Roman" w:cs="Mangal"/>
          <w:color w:val="auto"/>
          <w:lang w:bidi="ne-NP"/>
        </w:rPr>
      </w:pPr>
      <w:r w:rsidRPr="000857D3">
        <w:rPr>
          <w:rFonts w:eastAsia="Times New Roman"/>
          <w:lang w:bidi="ne-NP"/>
        </w:rPr>
        <w:t>HTML Form</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An HTML form is a section of a document which contains controls sue as text fields, password fields, checkboxes, radio buttons, submit butto</w:t>
      </w:r>
      <w:r>
        <w:rPr>
          <w:rFonts w:ascii="Arial" w:eastAsia="Times New Roman" w:hAnsi="Arial" w:cs="Arial"/>
          <w:sz w:val="26"/>
          <w:szCs w:val="26"/>
          <w:lang w:bidi="ne-NP"/>
        </w:rPr>
        <w:t>n</w:t>
      </w:r>
      <w:r w:rsidRPr="000857D3">
        <w:rPr>
          <w:rFonts w:ascii="Arial" w:eastAsia="Times New Roman" w:hAnsi="Arial" w:cs="Arial"/>
          <w:sz w:val="26"/>
          <w:szCs w:val="26"/>
          <w:lang w:bidi="ne-NP"/>
        </w:rPr>
        <w:t xml:space="preserve"> menus.</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An HTML form facilitates the user to enter data that is to be sent to th</w:t>
      </w:r>
      <w:r>
        <w:rPr>
          <w:rFonts w:ascii="Arial" w:eastAsia="Times New Roman" w:hAnsi="Arial" w:cs="Arial"/>
          <w:sz w:val="26"/>
          <w:szCs w:val="26"/>
          <w:lang w:bidi="ne-NP"/>
        </w:rPr>
        <w:t>e</w:t>
      </w:r>
      <w:r w:rsidRPr="000857D3">
        <w:rPr>
          <w:rFonts w:ascii="Arial" w:eastAsia="Times New Roman" w:hAnsi="Arial" w:cs="Arial"/>
          <w:sz w:val="26"/>
          <w:szCs w:val="26"/>
          <w:lang w:bidi="ne-NP"/>
        </w:rPr>
        <w:t xml:space="preserve"> server for processing such as name</w:t>
      </w:r>
      <w:r>
        <w:rPr>
          <w:rFonts w:ascii="Arial" w:eastAsia="Times New Roman" w:hAnsi="Arial" w:cs="Arial"/>
          <w:sz w:val="26"/>
          <w:szCs w:val="26"/>
          <w:lang w:bidi="ne-NP"/>
        </w:rPr>
        <w:t xml:space="preserve">, email address, password, phone </w:t>
      </w:r>
      <w:r w:rsidRPr="000857D3">
        <w:rPr>
          <w:rFonts w:ascii="Arial" w:eastAsia="Times New Roman" w:hAnsi="Arial" w:cs="Arial"/>
          <w:sz w:val="26"/>
          <w:szCs w:val="26"/>
          <w:lang w:bidi="ne-NP"/>
        </w:rPr>
        <w:t>number.</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b/>
          <w:bCs/>
          <w:sz w:val="26"/>
          <w:szCs w:val="26"/>
          <w:lang w:bidi="ne-NP"/>
        </w:rPr>
        <w:t>Why to use HTML Form ?</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HTML forms are required if you want to collect some data from of th</w:t>
      </w:r>
      <w:r>
        <w:rPr>
          <w:rFonts w:ascii="Arial" w:eastAsia="Times New Roman" w:hAnsi="Arial" w:cs="Arial"/>
          <w:sz w:val="26"/>
          <w:szCs w:val="26"/>
          <w:lang w:bidi="ne-NP"/>
        </w:rPr>
        <w:t>e</w:t>
      </w:r>
      <w:r w:rsidRPr="000857D3">
        <w:rPr>
          <w:rFonts w:ascii="Arial" w:eastAsia="Times New Roman" w:hAnsi="Arial" w:cs="Arial"/>
          <w:sz w:val="26"/>
          <w:szCs w:val="26"/>
          <w:lang w:bidi="ne-NP"/>
        </w:rPr>
        <w:t xml:space="preserve"> site visitor.</w:t>
      </w:r>
    </w:p>
    <w:p w:rsidR="000857D3" w:rsidRPr="000857D3" w:rsidRDefault="000857D3" w:rsidP="000857D3">
      <w:pPr>
        <w:widowControl/>
        <w:rPr>
          <w:rFonts w:ascii="Times New Roman" w:eastAsia="Times New Roman" w:hAnsi="Times New Roman" w:cs="Mangal"/>
          <w:color w:val="auto"/>
          <w:sz w:val="20"/>
          <w:szCs w:val="20"/>
          <w:lang w:bidi="ne-NP"/>
        </w:rPr>
      </w:pP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For example: If a user want to purcha</w:t>
      </w:r>
      <w:r>
        <w:rPr>
          <w:rFonts w:ascii="Arial" w:eastAsia="Times New Roman" w:hAnsi="Arial" w:cs="Arial"/>
          <w:sz w:val="26"/>
          <w:szCs w:val="26"/>
          <w:lang w:bidi="ne-NP"/>
        </w:rPr>
        <w:t>se some items on internet, he/she</w:t>
      </w:r>
      <w:r w:rsidR="0005407C">
        <w:rPr>
          <w:rFonts w:ascii="Arial" w:eastAsia="Times New Roman" w:hAnsi="Arial" w:cs="Arial"/>
          <w:sz w:val="26"/>
          <w:szCs w:val="26"/>
          <w:lang w:bidi="ne-NP"/>
        </w:rPr>
        <w:t xml:space="preserve"> </w:t>
      </w:r>
      <w:r w:rsidRPr="000857D3">
        <w:rPr>
          <w:rFonts w:ascii="Arial" w:eastAsia="Times New Roman" w:hAnsi="Arial" w:cs="Arial"/>
          <w:sz w:val="26"/>
          <w:szCs w:val="26"/>
          <w:lang w:bidi="ne-NP"/>
        </w:rPr>
        <w:t>must fill the form such as shipping add</w:t>
      </w:r>
      <w:r>
        <w:rPr>
          <w:rFonts w:ascii="Arial" w:eastAsia="Times New Roman" w:hAnsi="Arial" w:cs="Arial"/>
          <w:sz w:val="26"/>
          <w:szCs w:val="26"/>
          <w:lang w:bidi="ne-NP"/>
        </w:rPr>
        <w:t>ress and credit/debit card details</w:t>
      </w:r>
      <w:r w:rsidRPr="000857D3">
        <w:rPr>
          <w:rFonts w:ascii="Arial" w:eastAsia="Times New Roman" w:hAnsi="Arial" w:cs="Arial"/>
          <w:sz w:val="26"/>
          <w:szCs w:val="26"/>
          <w:lang w:bidi="ne-NP"/>
        </w:rPr>
        <w:t xml:space="preserve"> so that item can be sent to the given address.</w:t>
      </w:r>
    </w:p>
    <w:p w:rsidR="000857D3" w:rsidRPr="000857D3" w:rsidRDefault="000857D3" w:rsidP="003F6EC9">
      <w:pPr>
        <w:pStyle w:val="Heading4"/>
        <w:rPr>
          <w:rFonts w:ascii="Times New Roman" w:eastAsia="Times New Roman" w:hAnsi="Times New Roman" w:cs="Mangal"/>
          <w:color w:val="auto"/>
          <w:lang w:bidi="ne-NP"/>
        </w:rPr>
      </w:pPr>
      <w:r w:rsidRPr="000857D3">
        <w:rPr>
          <w:rFonts w:eastAsia="Times New Roman"/>
          <w:lang w:bidi="ne-NP"/>
        </w:rPr>
        <w:t>HTML Form Syntax</w:t>
      </w:r>
    </w:p>
    <w:p w:rsidR="000857D3" w:rsidRPr="000857D3" w:rsidRDefault="000857D3" w:rsidP="000857D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&lt;form action-“server url” method-“getpost”</w:t>
      </w:r>
      <w:r w:rsidRPr="000857D3">
        <w:rPr>
          <w:rFonts w:ascii="Arial" w:eastAsia="Times New Roman" w:hAnsi="Arial" w:cs="Arial"/>
          <w:sz w:val="26"/>
          <w:szCs w:val="26"/>
          <w:lang w:bidi="ne-NP"/>
        </w:rPr>
        <w:t>&gt;</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//input controls e.g. text</w:t>
      </w:r>
      <w:r w:rsidR="0005407C">
        <w:rPr>
          <w:rFonts w:ascii="Arial" w:eastAsia="Times New Roman" w:hAnsi="Arial" w:cs="Arial"/>
          <w:sz w:val="26"/>
          <w:szCs w:val="26"/>
          <w:lang w:bidi="ne-NP"/>
        </w:rPr>
        <w:t xml:space="preserve"> </w:t>
      </w:r>
      <w:r w:rsidRPr="000857D3">
        <w:rPr>
          <w:rFonts w:ascii="Arial" w:eastAsia="Times New Roman" w:hAnsi="Arial" w:cs="Arial"/>
          <w:sz w:val="26"/>
          <w:szCs w:val="26"/>
          <w:lang w:bidi="ne-NP"/>
        </w:rPr>
        <w:t>field, text</w:t>
      </w:r>
      <w:r w:rsidR="0005407C">
        <w:rPr>
          <w:rFonts w:ascii="Arial" w:eastAsia="Times New Roman" w:hAnsi="Arial" w:cs="Arial"/>
          <w:sz w:val="26"/>
          <w:szCs w:val="26"/>
          <w:lang w:bidi="ne-NP"/>
        </w:rPr>
        <w:t xml:space="preserve"> </w:t>
      </w:r>
      <w:r w:rsidRPr="000857D3">
        <w:rPr>
          <w:rFonts w:ascii="Arial" w:eastAsia="Times New Roman" w:hAnsi="Arial" w:cs="Arial"/>
          <w:sz w:val="26"/>
          <w:szCs w:val="26"/>
          <w:lang w:bidi="ne-NP"/>
        </w:rPr>
        <w:t>area, radio</w:t>
      </w:r>
      <w:r w:rsidR="0005407C">
        <w:rPr>
          <w:rFonts w:ascii="Arial" w:eastAsia="Times New Roman" w:hAnsi="Arial" w:cs="Arial"/>
          <w:sz w:val="26"/>
          <w:szCs w:val="26"/>
          <w:lang w:bidi="ne-NP"/>
        </w:rPr>
        <w:t xml:space="preserve"> </w:t>
      </w:r>
      <w:r w:rsidRPr="000857D3">
        <w:rPr>
          <w:rFonts w:ascii="Arial" w:eastAsia="Times New Roman" w:hAnsi="Arial" w:cs="Arial"/>
          <w:sz w:val="26"/>
          <w:szCs w:val="26"/>
          <w:lang w:bidi="ne-NP"/>
        </w:rPr>
        <w:t>button, button</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&lt;/form&gt;</w:t>
      </w:r>
    </w:p>
    <w:p w:rsidR="000857D3" w:rsidRDefault="000857D3">
      <w:pPr>
        <w:rPr>
          <w:rFonts w:ascii="Arial" w:eastAsia="Times New Roman" w:hAnsi="Arial" w:cs="Arial"/>
          <w:lang w:bidi="ne-NP"/>
        </w:rPr>
      </w:pPr>
      <w:r>
        <w:rPr>
          <w:rFonts w:ascii="Arial" w:eastAsia="Times New Roman" w:hAnsi="Arial" w:cs="Arial"/>
          <w:lang w:bidi="ne-NP"/>
        </w:rPr>
        <w:br w:type="page"/>
      </w:r>
    </w:p>
    <w:p w:rsidR="000857D3" w:rsidRPr="000857D3" w:rsidRDefault="000857D3" w:rsidP="003F6EC9">
      <w:pPr>
        <w:pStyle w:val="Heading4"/>
        <w:rPr>
          <w:rFonts w:ascii="Times New Roman" w:eastAsia="Times New Roman" w:hAnsi="Times New Roman" w:cs="Mangal"/>
          <w:color w:val="auto"/>
          <w:lang w:bidi="ne-NP"/>
        </w:rPr>
      </w:pPr>
      <w:r>
        <w:rPr>
          <w:rFonts w:eastAsia="Times New Roman"/>
          <w:lang w:bidi="ne-NP"/>
        </w:rPr>
        <w:lastRenderedPageBreak/>
        <w:t>HTM</w:t>
      </w:r>
      <w:r w:rsidRPr="000857D3">
        <w:rPr>
          <w:rFonts w:eastAsia="Times New Roman"/>
          <w:lang w:bidi="ne-NP"/>
        </w:rPr>
        <w:t>L Form Tags</w:t>
      </w:r>
    </w:p>
    <w:p w:rsidR="000857D3" w:rsidRPr="000857D3" w:rsidRDefault="000857D3" w:rsidP="000857D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Let’</w:t>
      </w:r>
      <w:r w:rsidRPr="000857D3">
        <w:rPr>
          <w:rFonts w:ascii="Arial" w:eastAsia="Times New Roman" w:hAnsi="Arial" w:cs="Arial"/>
          <w:sz w:val="26"/>
          <w:szCs w:val="26"/>
          <w:lang w:bidi="ne-NP"/>
        </w:rPr>
        <w:t>s see the list of HTML 5 form tags.</w:t>
      </w:r>
    </w:p>
    <w:tbl>
      <w:tblPr>
        <w:tblW w:w="0" w:type="auto"/>
        <w:tblInd w:w="-5" w:type="dxa"/>
        <w:tblLayout w:type="fixed"/>
        <w:tblCellMar>
          <w:left w:w="0" w:type="dxa"/>
          <w:right w:w="0" w:type="dxa"/>
        </w:tblCellMar>
        <w:tblLook w:val="0000" w:firstRow="0" w:lastRow="0" w:firstColumn="0" w:lastColumn="0" w:noHBand="0" w:noVBand="0"/>
      </w:tblPr>
      <w:tblGrid>
        <w:gridCol w:w="1680"/>
        <w:gridCol w:w="6432"/>
      </w:tblGrid>
      <w:tr w:rsidR="000857D3" w:rsidRPr="000857D3">
        <w:trPr>
          <w:trHeight w:val="571"/>
        </w:trPr>
        <w:tc>
          <w:tcPr>
            <w:tcW w:w="1680" w:type="dxa"/>
            <w:tcBorders>
              <w:top w:val="single" w:sz="4" w:space="0" w:color="auto"/>
              <w:left w:val="single" w:sz="4" w:space="0" w:color="auto"/>
              <w:bottom w:val="nil"/>
              <w:right w:val="nil"/>
            </w:tcBorders>
            <w:shd w:val="clear" w:color="auto" w:fill="FFFFFF"/>
            <w:vAlign w:val="center"/>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Tag</w:t>
            </w:r>
          </w:p>
        </w:tc>
        <w:tc>
          <w:tcPr>
            <w:tcW w:w="6432" w:type="dxa"/>
            <w:tcBorders>
              <w:top w:val="single" w:sz="4" w:space="0" w:color="auto"/>
              <w:left w:val="single" w:sz="4" w:space="0" w:color="auto"/>
              <w:bottom w:val="nil"/>
              <w:right w:val="single" w:sz="4" w:space="0" w:color="auto"/>
            </w:tcBorders>
            <w:shd w:val="clear" w:color="auto" w:fill="FFFFFF"/>
            <w:vAlign w:val="center"/>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Description</w:t>
            </w:r>
          </w:p>
        </w:tc>
      </w:tr>
      <w:tr w:rsidR="000857D3" w:rsidRPr="000857D3">
        <w:trPr>
          <w:trHeight w:val="466"/>
        </w:trPr>
        <w:tc>
          <w:tcPr>
            <w:tcW w:w="1680" w:type="dxa"/>
            <w:tcBorders>
              <w:top w:val="single" w:sz="4" w:space="0" w:color="auto"/>
              <w:left w:val="single" w:sz="4" w:space="0" w:color="auto"/>
              <w:bottom w:val="nil"/>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&lt;form&gt;</w:t>
            </w:r>
          </w:p>
        </w:tc>
        <w:tc>
          <w:tcPr>
            <w:tcW w:w="6432" w:type="dxa"/>
            <w:tcBorders>
              <w:top w:val="single" w:sz="4" w:space="0" w:color="auto"/>
              <w:left w:val="single" w:sz="4" w:space="0" w:color="auto"/>
              <w:bottom w:val="nil"/>
              <w:right w:val="single" w:sz="4" w:space="0" w:color="auto"/>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defines an HTML form to enter inputs by the used side.</w:t>
            </w:r>
          </w:p>
        </w:tc>
      </w:tr>
      <w:tr w:rsidR="000857D3" w:rsidRPr="000857D3">
        <w:trPr>
          <w:trHeight w:val="470"/>
        </w:trPr>
        <w:tc>
          <w:tcPr>
            <w:tcW w:w="1680" w:type="dxa"/>
            <w:tcBorders>
              <w:top w:val="single" w:sz="4" w:space="0" w:color="auto"/>
              <w:left w:val="single" w:sz="4" w:space="0" w:color="auto"/>
              <w:bottom w:val="nil"/>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&lt;input&gt;</w:t>
            </w:r>
          </w:p>
        </w:tc>
        <w:tc>
          <w:tcPr>
            <w:tcW w:w="6432" w:type="dxa"/>
            <w:tcBorders>
              <w:top w:val="single" w:sz="4" w:space="0" w:color="auto"/>
              <w:left w:val="single" w:sz="4" w:space="0" w:color="auto"/>
              <w:bottom w:val="nil"/>
              <w:right w:val="single" w:sz="4" w:space="0" w:color="auto"/>
            </w:tcBorders>
            <w:shd w:val="clear" w:color="auto" w:fill="FFFFFF"/>
            <w:vAlign w:val="bottom"/>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defines an input control.</w:t>
            </w:r>
          </w:p>
          <w:p w:rsidR="000857D3" w:rsidRPr="000857D3" w:rsidRDefault="000E7148" w:rsidP="000857D3">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ab/>
            </w:r>
            <w:r w:rsidR="000857D3" w:rsidRPr="000857D3">
              <w:rPr>
                <w:rFonts w:ascii="Arial" w:eastAsia="Times New Roman" w:hAnsi="Arial" w:cs="Arial"/>
                <w:sz w:val="22"/>
                <w:szCs w:val="22"/>
                <w:lang w:bidi="ne-NP"/>
              </w:rPr>
              <w:tab/>
            </w:r>
            <w:r w:rsidR="000857D3" w:rsidRPr="000857D3">
              <w:rPr>
                <w:rFonts w:ascii="Arial" w:eastAsia="Times New Roman" w:hAnsi="Arial" w:cs="Arial"/>
                <w:sz w:val="22"/>
                <w:szCs w:val="22"/>
                <w:lang w:bidi="ne-NP"/>
              </w:rPr>
              <w:tab/>
            </w:r>
            <w:r w:rsidR="000857D3" w:rsidRPr="000857D3">
              <w:rPr>
                <w:rFonts w:ascii="Arial" w:eastAsia="Times New Roman" w:hAnsi="Arial" w:cs="Arial"/>
                <w:sz w:val="22"/>
                <w:szCs w:val="22"/>
                <w:lang w:bidi="ne-NP"/>
              </w:rPr>
              <w:tab/>
            </w:r>
            <w:r w:rsidR="000857D3" w:rsidRPr="000857D3">
              <w:rPr>
                <w:rFonts w:ascii="Arial" w:eastAsia="Times New Roman" w:hAnsi="Arial" w:cs="Arial"/>
                <w:sz w:val="22"/>
                <w:szCs w:val="22"/>
                <w:lang w:bidi="ne-NP"/>
              </w:rPr>
              <w:tab/>
              <w:t>..</w:t>
            </w:r>
            <w:r w:rsidR="000857D3" w:rsidRPr="000857D3">
              <w:rPr>
                <w:rFonts w:ascii="Arial" w:eastAsia="Times New Roman" w:hAnsi="Arial" w:cs="Arial"/>
                <w:sz w:val="22"/>
                <w:szCs w:val="22"/>
                <w:lang w:bidi="ne-NP"/>
              </w:rPr>
              <w:tab/>
              <w:t xml:space="preserve">  ,</w:t>
            </w:r>
            <w:r w:rsidR="000857D3" w:rsidRPr="000857D3">
              <w:rPr>
                <w:rFonts w:ascii="Arial" w:eastAsia="Times New Roman" w:hAnsi="Arial" w:cs="Arial"/>
                <w:sz w:val="22"/>
                <w:szCs w:val="22"/>
                <w:lang w:bidi="ne-NP"/>
              </w:rPr>
              <w:tab/>
              <w:t>* ,</w:t>
            </w:r>
          </w:p>
        </w:tc>
      </w:tr>
      <w:tr w:rsidR="000857D3" w:rsidRPr="000857D3">
        <w:trPr>
          <w:trHeight w:val="466"/>
        </w:trPr>
        <w:tc>
          <w:tcPr>
            <w:tcW w:w="1680" w:type="dxa"/>
            <w:tcBorders>
              <w:top w:val="single" w:sz="4" w:space="0" w:color="auto"/>
              <w:left w:val="single" w:sz="4" w:space="0" w:color="auto"/>
              <w:bottom w:val="nil"/>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&lt;textarea&gt;</w:t>
            </w:r>
          </w:p>
        </w:tc>
        <w:tc>
          <w:tcPr>
            <w:tcW w:w="6432" w:type="dxa"/>
            <w:tcBorders>
              <w:top w:val="single" w:sz="4" w:space="0" w:color="auto"/>
              <w:left w:val="single" w:sz="4" w:space="0" w:color="auto"/>
              <w:bottom w:val="nil"/>
              <w:right w:val="single" w:sz="4" w:space="0" w:color="auto"/>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defines a multi-line input control.</w:t>
            </w:r>
          </w:p>
        </w:tc>
      </w:tr>
      <w:tr w:rsidR="000857D3" w:rsidRPr="000857D3">
        <w:trPr>
          <w:trHeight w:val="466"/>
        </w:trPr>
        <w:tc>
          <w:tcPr>
            <w:tcW w:w="1680" w:type="dxa"/>
            <w:tcBorders>
              <w:top w:val="single" w:sz="4" w:space="0" w:color="auto"/>
              <w:left w:val="single" w:sz="4" w:space="0" w:color="auto"/>
              <w:bottom w:val="nil"/>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&lt;label&gt;</w:t>
            </w:r>
          </w:p>
        </w:tc>
        <w:tc>
          <w:tcPr>
            <w:tcW w:w="6432" w:type="dxa"/>
            <w:tcBorders>
              <w:top w:val="single" w:sz="4" w:space="0" w:color="auto"/>
              <w:left w:val="single" w:sz="4" w:space="0" w:color="auto"/>
              <w:bottom w:val="nil"/>
              <w:right w:val="single" w:sz="4" w:space="0" w:color="auto"/>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defines a label for an input element.</w:t>
            </w:r>
          </w:p>
        </w:tc>
      </w:tr>
      <w:tr w:rsidR="000857D3" w:rsidRPr="000857D3">
        <w:trPr>
          <w:trHeight w:val="466"/>
        </w:trPr>
        <w:tc>
          <w:tcPr>
            <w:tcW w:w="1680" w:type="dxa"/>
            <w:tcBorders>
              <w:top w:val="single" w:sz="4" w:space="0" w:color="auto"/>
              <w:left w:val="single" w:sz="4" w:space="0" w:color="auto"/>
              <w:bottom w:val="nil"/>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&lt;fieldset&gt;</w:t>
            </w:r>
          </w:p>
        </w:tc>
        <w:tc>
          <w:tcPr>
            <w:tcW w:w="6432" w:type="dxa"/>
            <w:tcBorders>
              <w:top w:val="single" w:sz="4" w:space="0" w:color="auto"/>
              <w:left w:val="single" w:sz="4" w:space="0" w:color="auto"/>
              <w:bottom w:val="nil"/>
              <w:right w:val="single" w:sz="4" w:space="0" w:color="auto"/>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groups the related element in a form.</w:t>
            </w:r>
          </w:p>
        </w:tc>
      </w:tr>
      <w:tr w:rsidR="000857D3" w:rsidRPr="000857D3">
        <w:trPr>
          <w:trHeight w:val="470"/>
        </w:trPr>
        <w:tc>
          <w:tcPr>
            <w:tcW w:w="1680" w:type="dxa"/>
            <w:tcBorders>
              <w:top w:val="single" w:sz="4" w:space="0" w:color="auto"/>
              <w:left w:val="single" w:sz="4" w:space="0" w:color="auto"/>
              <w:bottom w:val="nil"/>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&lt;legend&gt;</w:t>
            </w:r>
          </w:p>
        </w:tc>
        <w:tc>
          <w:tcPr>
            <w:tcW w:w="6432" w:type="dxa"/>
            <w:tcBorders>
              <w:top w:val="single" w:sz="4" w:space="0" w:color="auto"/>
              <w:left w:val="single" w:sz="4" w:space="0" w:color="auto"/>
              <w:bottom w:val="nil"/>
              <w:right w:val="single" w:sz="4" w:space="0" w:color="auto"/>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defines a caption for a &lt;fieldset&gt; element.</w:t>
            </w:r>
          </w:p>
        </w:tc>
      </w:tr>
      <w:tr w:rsidR="000857D3" w:rsidRPr="000857D3">
        <w:trPr>
          <w:trHeight w:val="461"/>
        </w:trPr>
        <w:tc>
          <w:tcPr>
            <w:tcW w:w="1680" w:type="dxa"/>
            <w:tcBorders>
              <w:top w:val="single" w:sz="4" w:space="0" w:color="auto"/>
              <w:left w:val="single" w:sz="4" w:space="0" w:color="auto"/>
              <w:bottom w:val="nil"/>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&lt;select&gt;</w:t>
            </w:r>
          </w:p>
        </w:tc>
        <w:tc>
          <w:tcPr>
            <w:tcW w:w="6432" w:type="dxa"/>
            <w:tcBorders>
              <w:top w:val="single" w:sz="4" w:space="0" w:color="auto"/>
              <w:left w:val="single" w:sz="4" w:space="0" w:color="auto"/>
              <w:bottom w:val="nil"/>
              <w:right w:val="single" w:sz="4" w:space="0" w:color="auto"/>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defines a drop-down list.</w:t>
            </w:r>
          </w:p>
        </w:tc>
      </w:tr>
      <w:tr w:rsidR="000857D3" w:rsidRPr="000857D3">
        <w:trPr>
          <w:trHeight w:val="475"/>
        </w:trPr>
        <w:tc>
          <w:tcPr>
            <w:tcW w:w="1680" w:type="dxa"/>
            <w:tcBorders>
              <w:top w:val="single" w:sz="4" w:space="0" w:color="auto"/>
              <w:left w:val="single" w:sz="4" w:space="0" w:color="auto"/>
              <w:bottom w:val="nil"/>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&lt;optgroup&gt;</w:t>
            </w:r>
          </w:p>
        </w:tc>
        <w:tc>
          <w:tcPr>
            <w:tcW w:w="6432" w:type="dxa"/>
            <w:tcBorders>
              <w:top w:val="single" w:sz="4" w:space="0" w:color="auto"/>
              <w:left w:val="single" w:sz="4" w:space="0" w:color="auto"/>
              <w:bottom w:val="nil"/>
              <w:right w:val="single" w:sz="4" w:space="0" w:color="auto"/>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defines a group of related options in a drop-down list.</w:t>
            </w:r>
          </w:p>
        </w:tc>
      </w:tr>
      <w:tr w:rsidR="000857D3" w:rsidRPr="000857D3">
        <w:trPr>
          <w:trHeight w:val="461"/>
        </w:trPr>
        <w:tc>
          <w:tcPr>
            <w:tcW w:w="1680" w:type="dxa"/>
            <w:tcBorders>
              <w:top w:val="single" w:sz="4" w:space="0" w:color="auto"/>
              <w:left w:val="single" w:sz="4" w:space="0" w:color="auto"/>
              <w:bottom w:val="nil"/>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&lt;option&gt;</w:t>
            </w:r>
          </w:p>
        </w:tc>
        <w:tc>
          <w:tcPr>
            <w:tcW w:w="6432" w:type="dxa"/>
            <w:tcBorders>
              <w:top w:val="single" w:sz="4" w:space="0" w:color="auto"/>
              <w:left w:val="single" w:sz="4" w:space="0" w:color="auto"/>
              <w:bottom w:val="nil"/>
              <w:right w:val="single" w:sz="4" w:space="0" w:color="auto"/>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defines an option in a drop-down list.</w:t>
            </w:r>
          </w:p>
        </w:tc>
      </w:tr>
      <w:tr w:rsidR="000857D3" w:rsidRPr="000857D3">
        <w:trPr>
          <w:trHeight w:val="518"/>
        </w:trPr>
        <w:tc>
          <w:tcPr>
            <w:tcW w:w="1680" w:type="dxa"/>
            <w:tcBorders>
              <w:top w:val="single" w:sz="4" w:space="0" w:color="auto"/>
              <w:left w:val="single" w:sz="4" w:space="0" w:color="auto"/>
              <w:bottom w:val="single" w:sz="4" w:space="0" w:color="auto"/>
              <w:right w:val="nil"/>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&lt;button&gt;</w:t>
            </w:r>
          </w:p>
        </w:tc>
        <w:tc>
          <w:tcPr>
            <w:tcW w:w="6432" w:type="dxa"/>
            <w:tcBorders>
              <w:top w:val="single" w:sz="4" w:space="0" w:color="auto"/>
              <w:left w:val="single" w:sz="4" w:space="0" w:color="auto"/>
              <w:bottom w:val="single" w:sz="4" w:space="0" w:color="auto"/>
              <w:right w:val="single" w:sz="4" w:space="0" w:color="auto"/>
            </w:tcBorders>
            <w:shd w:val="clear" w:color="auto" w:fill="FFFFFF"/>
          </w:tcPr>
          <w:p w:rsidR="000857D3" w:rsidRPr="000857D3" w:rsidRDefault="000857D3" w:rsidP="000857D3">
            <w:pPr>
              <w:widowControl/>
              <w:rPr>
                <w:rFonts w:ascii="Times New Roman" w:eastAsia="Times New Roman" w:hAnsi="Times New Roman" w:cs="Mangal"/>
                <w:color w:val="auto"/>
                <w:sz w:val="22"/>
                <w:szCs w:val="22"/>
                <w:lang w:bidi="ne-NP"/>
              </w:rPr>
            </w:pPr>
            <w:r w:rsidRPr="000857D3">
              <w:rPr>
                <w:rFonts w:ascii="Arial" w:eastAsia="Times New Roman" w:hAnsi="Arial" w:cs="Arial"/>
                <w:sz w:val="22"/>
                <w:szCs w:val="22"/>
                <w:lang w:bidi="ne-NP"/>
              </w:rPr>
              <w:t>It defines a clickable button.</w:t>
            </w:r>
          </w:p>
        </w:tc>
      </w:tr>
    </w:tbl>
    <w:p w:rsidR="000E7148" w:rsidRDefault="000E7148" w:rsidP="000857D3">
      <w:pPr>
        <w:widowControl/>
        <w:rPr>
          <w:rFonts w:ascii="Arial" w:eastAsia="Times New Roman" w:hAnsi="Arial" w:cs="Arial"/>
          <w:b/>
          <w:bCs/>
          <w:sz w:val="26"/>
          <w:szCs w:val="26"/>
          <w:lang w:bidi="ne-NP"/>
        </w:rPr>
      </w:pPr>
    </w:p>
    <w:p w:rsidR="000857D3" w:rsidRPr="000857D3" w:rsidRDefault="000E7148" w:rsidP="003F6EC9">
      <w:pPr>
        <w:pStyle w:val="Heading4"/>
        <w:rPr>
          <w:rFonts w:ascii="Times New Roman" w:eastAsia="Times New Roman" w:hAnsi="Times New Roman" w:cs="Mangal"/>
          <w:color w:val="auto"/>
          <w:lang w:bidi="ne-NP"/>
        </w:rPr>
      </w:pPr>
      <w:r>
        <w:rPr>
          <w:rFonts w:eastAsia="Times New Roman"/>
          <w:lang w:bidi="ne-NP"/>
        </w:rPr>
        <w:t>HTML</w:t>
      </w:r>
      <w:r w:rsidR="000857D3" w:rsidRPr="000857D3">
        <w:rPr>
          <w:rFonts w:eastAsia="Times New Roman"/>
          <w:lang w:bidi="ne-NP"/>
        </w:rPr>
        <w:t>&lt;form&gt; element</w:t>
      </w:r>
    </w:p>
    <w:p w:rsidR="000857D3" w:rsidRPr="000857D3" w:rsidRDefault="000857D3" w:rsidP="000857D3">
      <w:pPr>
        <w:widowControl/>
        <w:rPr>
          <w:rFonts w:ascii="Times New Roman" w:eastAsia="Times New Roman" w:hAnsi="Times New Roman" w:cs="Mangal"/>
          <w:color w:val="auto"/>
          <w:lang w:bidi="ne-NP"/>
        </w:rPr>
      </w:pPr>
    </w:p>
    <w:p w:rsidR="000857D3" w:rsidRPr="000857D3" w:rsidRDefault="000E7148" w:rsidP="000857D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The </w:t>
      </w:r>
      <w:r w:rsidR="000857D3" w:rsidRPr="000857D3">
        <w:rPr>
          <w:rFonts w:ascii="Arial" w:eastAsia="Times New Roman" w:hAnsi="Arial" w:cs="Arial"/>
          <w:sz w:val="26"/>
          <w:szCs w:val="26"/>
          <w:lang w:bidi="ne-NP"/>
        </w:rPr>
        <w:t>HTML &lt;form&gt; element provide a document section to take input user. It provides various interactive controls for submitting informa</w:t>
      </w:r>
      <w:r>
        <w:rPr>
          <w:rFonts w:ascii="Arial" w:eastAsia="Times New Roman" w:hAnsi="Arial" w:cs="Arial"/>
          <w:sz w:val="26"/>
          <w:szCs w:val="26"/>
          <w:lang w:bidi="ne-NP"/>
        </w:rPr>
        <w:t xml:space="preserve">tion </w:t>
      </w:r>
      <w:r w:rsidR="000857D3" w:rsidRPr="000857D3">
        <w:rPr>
          <w:rFonts w:ascii="Arial" w:eastAsia="Times New Roman" w:hAnsi="Arial" w:cs="Arial"/>
          <w:sz w:val="26"/>
          <w:szCs w:val="26"/>
          <w:lang w:bidi="ne-NP"/>
        </w:rPr>
        <w:t>to web server such as text field, text area, password field, etc.</w:t>
      </w:r>
    </w:p>
    <w:p w:rsidR="000857D3" w:rsidRPr="000857D3" w:rsidRDefault="000E7148" w:rsidP="000857D3">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Note</w:t>
      </w:r>
      <w:r w:rsidR="000857D3" w:rsidRPr="000857D3">
        <w:rPr>
          <w:rFonts w:ascii="Arial" w:eastAsia="Times New Roman" w:hAnsi="Arial" w:cs="Arial"/>
          <w:b/>
          <w:bCs/>
          <w:sz w:val="26"/>
          <w:szCs w:val="26"/>
          <w:lang w:bidi="ne-NP"/>
        </w:rPr>
        <w:t xml:space="preserve">: The &lt;form&gt; element does not itself </w:t>
      </w:r>
      <w:r>
        <w:rPr>
          <w:rFonts w:ascii="Arial" w:eastAsia="Times New Roman" w:hAnsi="Arial" w:cs="Arial"/>
          <w:b/>
          <w:bCs/>
          <w:sz w:val="26"/>
          <w:szCs w:val="26"/>
          <w:lang w:bidi="ne-NP"/>
        </w:rPr>
        <w:t>create a form but it is contain</w:t>
      </w:r>
      <w:r w:rsidR="000857D3" w:rsidRPr="000857D3">
        <w:rPr>
          <w:rFonts w:ascii="Arial" w:eastAsia="Times New Roman" w:hAnsi="Arial" w:cs="Arial"/>
          <w:b/>
          <w:bCs/>
          <w:sz w:val="26"/>
          <w:szCs w:val="26"/>
          <w:lang w:bidi="ne-NP"/>
        </w:rPr>
        <w:t xml:space="preserve"> to contain all required form elements, such as &lt;input&gt;, &lt;label&gt;, etc.</w:t>
      </w:r>
    </w:p>
    <w:p w:rsidR="000E7148" w:rsidRPr="000E7148" w:rsidRDefault="000E7148" w:rsidP="000857D3">
      <w:pPr>
        <w:widowControl/>
        <w:rPr>
          <w:rFonts w:ascii="Arial" w:eastAsia="Times New Roman" w:hAnsi="Arial" w:cs="Arial"/>
          <w:b/>
          <w:bCs/>
          <w:sz w:val="26"/>
          <w:szCs w:val="26"/>
          <w:lang w:bidi="ne-NP"/>
        </w:rPr>
      </w:pPr>
      <w:r w:rsidRPr="000E7148">
        <w:rPr>
          <w:rFonts w:ascii="Arial" w:eastAsia="Times New Roman" w:hAnsi="Arial" w:cs="Arial"/>
          <w:b/>
          <w:bCs/>
          <w:sz w:val="26"/>
          <w:szCs w:val="26"/>
          <w:lang w:bidi="ne-NP"/>
        </w:rPr>
        <w:t>Syntax</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&lt;form&gt;</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//Form elements</w:t>
      </w:r>
    </w:p>
    <w:p w:rsidR="000857D3" w:rsidRPr="000857D3" w:rsidRDefault="000857D3" w:rsidP="000857D3">
      <w:pPr>
        <w:widowControl/>
        <w:rPr>
          <w:rFonts w:ascii="Times New Roman" w:eastAsia="Times New Roman" w:hAnsi="Times New Roman" w:cs="Mangal"/>
          <w:color w:val="auto"/>
          <w:sz w:val="26"/>
          <w:szCs w:val="26"/>
          <w:lang w:bidi="ne-NP"/>
        </w:rPr>
      </w:pPr>
      <w:r w:rsidRPr="000857D3">
        <w:rPr>
          <w:rFonts w:ascii="Arial" w:eastAsia="Times New Roman" w:hAnsi="Arial" w:cs="Arial"/>
          <w:sz w:val="26"/>
          <w:szCs w:val="26"/>
          <w:lang w:bidi="ne-NP"/>
        </w:rPr>
        <w:t>&lt;/form&gt;</w:t>
      </w:r>
    </w:p>
    <w:p w:rsidR="00FB0618" w:rsidRDefault="00FB0618">
      <w:pPr>
        <w:rPr>
          <w:rFonts w:ascii="Arial" w:eastAsia="Times New Roman" w:hAnsi="Arial" w:cs="Arial"/>
          <w:lang w:bidi="ne-NP"/>
        </w:rPr>
      </w:pPr>
      <w:r>
        <w:rPr>
          <w:rFonts w:ascii="Arial" w:eastAsia="Times New Roman" w:hAnsi="Arial" w:cs="Arial"/>
          <w:lang w:bidi="ne-NP"/>
        </w:rPr>
        <w:br w:type="page"/>
      </w:r>
    </w:p>
    <w:p w:rsidR="00FB0618" w:rsidRPr="00FB0618" w:rsidRDefault="00FB0618" w:rsidP="003F6EC9">
      <w:pPr>
        <w:pStyle w:val="Heading4"/>
        <w:rPr>
          <w:rFonts w:ascii="Times New Roman" w:eastAsia="Times New Roman" w:hAnsi="Times New Roman" w:cs="Mangal"/>
          <w:color w:val="auto"/>
          <w:lang w:bidi="ne-NP"/>
        </w:rPr>
      </w:pPr>
      <w:r w:rsidRPr="00FB0618">
        <w:rPr>
          <w:rFonts w:eastAsia="Times New Roman"/>
          <w:lang w:bidi="ne-NP"/>
        </w:rPr>
        <w:lastRenderedPageBreak/>
        <w:t>HTML &lt;input&gt; element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The HTML &lt;input&gt; element is fund</w:t>
      </w:r>
      <w:r>
        <w:rPr>
          <w:rFonts w:ascii="Arial" w:eastAsia="Times New Roman" w:hAnsi="Arial" w:cs="Arial"/>
          <w:sz w:val="26"/>
          <w:szCs w:val="26"/>
          <w:lang w:bidi="ne-NP"/>
        </w:rPr>
        <w:t>amental form element. It is used to</w:t>
      </w:r>
      <w:r w:rsidRPr="00FB0618">
        <w:rPr>
          <w:rFonts w:ascii="Arial" w:eastAsia="Times New Roman" w:hAnsi="Arial" w:cs="Arial"/>
          <w:sz w:val="26"/>
          <w:szCs w:val="26"/>
          <w:lang w:bidi="ne-NP"/>
        </w:rPr>
        <w:t xml:space="preserve"> create form fields, to take input from </w:t>
      </w:r>
      <w:r>
        <w:rPr>
          <w:rFonts w:ascii="Arial" w:eastAsia="Times New Roman" w:hAnsi="Arial" w:cs="Arial"/>
          <w:sz w:val="26"/>
          <w:szCs w:val="26"/>
          <w:lang w:bidi="ne-NP"/>
        </w:rPr>
        <w:t>user. We can apply different input</w:t>
      </w:r>
      <w:r w:rsidR="0005407C">
        <w:rPr>
          <w:rFonts w:ascii="Arial" w:eastAsia="Times New Roman" w:hAnsi="Arial" w:cs="Arial"/>
          <w:sz w:val="26"/>
          <w:szCs w:val="26"/>
          <w:lang w:bidi="ne-NP"/>
        </w:rPr>
        <w:t xml:space="preserve"> file</w:t>
      </w:r>
      <w:r>
        <w:rPr>
          <w:rFonts w:ascii="Arial" w:eastAsia="Times New Roman" w:hAnsi="Arial" w:cs="Arial"/>
          <w:sz w:val="26"/>
          <w:szCs w:val="26"/>
          <w:lang w:bidi="ne-NP"/>
        </w:rPr>
        <w:t>s</w:t>
      </w:r>
      <w:r w:rsidRPr="00FB0618">
        <w:rPr>
          <w:rFonts w:ascii="Arial" w:eastAsia="Times New Roman" w:hAnsi="Arial" w:cs="Arial"/>
          <w:sz w:val="26"/>
          <w:szCs w:val="26"/>
          <w:lang w:bidi="ne-NP"/>
        </w:rPr>
        <w:t xml:space="preserve"> to gather different information form user. Following is the exam; to show the simple text input.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b/>
          <w:bCs/>
          <w:sz w:val="26"/>
          <w:szCs w:val="26"/>
          <w:lang w:bidi="ne-NP"/>
        </w:rPr>
        <w:t>Example:</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&lt;body&gt;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&lt;form&gt;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Enter your name &lt;br&gt;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&lt;input type="text" name="username"&gt;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&lt;/form&gt;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&lt;/body&gt;</w:t>
      </w:r>
    </w:p>
    <w:p w:rsidR="00FB0618" w:rsidRPr="00FB0618" w:rsidRDefault="00FB0618" w:rsidP="003F6EC9">
      <w:pPr>
        <w:pStyle w:val="Heading4"/>
        <w:rPr>
          <w:rFonts w:ascii="Times New Roman" w:eastAsia="Times New Roman" w:hAnsi="Times New Roman" w:cs="Mangal"/>
          <w:color w:val="auto"/>
          <w:lang w:bidi="ne-NP"/>
        </w:rPr>
      </w:pPr>
      <w:r w:rsidRPr="00FB0618">
        <w:rPr>
          <w:rFonts w:eastAsia="Times New Roman"/>
          <w:lang w:bidi="ne-NP"/>
        </w:rPr>
        <w:t>HTML Text Field Control</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The type="text" attribute of input tag creates text field control also kno</w:t>
      </w:r>
      <w:r>
        <w:rPr>
          <w:rFonts w:ascii="Arial" w:eastAsia="Times New Roman" w:hAnsi="Arial" w:cs="Arial"/>
          <w:sz w:val="26"/>
          <w:szCs w:val="26"/>
          <w:lang w:bidi="ne-NP"/>
        </w:rPr>
        <w:t>wn</w:t>
      </w:r>
      <w:r w:rsidRPr="00FB0618">
        <w:rPr>
          <w:rFonts w:ascii="Arial" w:eastAsia="Times New Roman" w:hAnsi="Arial" w:cs="Arial"/>
          <w:sz w:val="26"/>
          <w:szCs w:val="26"/>
          <w:lang w:bidi="ne-NP"/>
        </w:rPr>
        <w:t xml:space="preserve"> as single line text field control. The name attribute is optional, but it is </w:t>
      </w:r>
      <w:r>
        <w:rPr>
          <w:rFonts w:ascii="Arial" w:eastAsia="Times New Roman" w:hAnsi="Arial" w:cs="Arial"/>
          <w:sz w:val="26"/>
          <w:szCs w:val="26"/>
          <w:lang w:bidi="ne-NP"/>
        </w:rPr>
        <w:t>re</w:t>
      </w:r>
      <w:r w:rsidRPr="00FB0618">
        <w:rPr>
          <w:rFonts w:ascii="Arial" w:eastAsia="Times New Roman" w:hAnsi="Arial" w:cs="Arial"/>
          <w:sz w:val="26"/>
          <w:szCs w:val="26"/>
          <w:lang w:bidi="ne-NP"/>
        </w:rPr>
        <w:t>quired for the server side component such as JSP, ASP, and PHP etc.</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&lt;Form&gt;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First Name: &lt;inp</w:t>
      </w:r>
      <w:r>
        <w:rPr>
          <w:rFonts w:ascii="Arial" w:eastAsia="Times New Roman" w:hAnsi="Arial" w:cs="Arial"/>
          <w:sz w:val="26"/>
          <w:szCs w:val="26"/>
          <w:lang w:bidi="ne-NP"/>
        </w:rPr>
        <w:t>ut type="text" name="first</w:t>
      </w:r>
      <w:r w:rsidR="0005407C">
        <w:rPr>
          <w:rFonts w:ascii="Arial" w:eastAsia="Times New Roman" w:hAnsi="Arial" w:cs="Arial"/>
          <w:sz w:val="26"/>
          <w:szCs w:val="26"/>
          <w:lang w:bidi="ne-NP"/>
        </w:rPr>
        <w:t xml:space="preserve"> </w:t>
      </w:r>
      <w:r>
        <w:rPr>
          <w:rFonts w:ascii="Arial" w:eastAsia="Times New Roman" w:hAnsi="Arial" w:cs="Arial"/>
          <w:sz w:val="26"/>
          <w:szCs w:val="26"/>
          <w:lang w:bidi="ne-NP"/>
        </w:rPr>
        <w:t>name”/</w:t>
      </w:r>
      <w:r w:rsidRPr="00FB0618">
        <w:rPr>
          <w:rFonts w:ascii="Arial" w:eastAsia="Times New Roman" w:hAnsi="Arial" w:cs="Arial"/>
          <w:sz w:val="26"/>
          <w:szCs w:val="26"/>
          <w:lang w:bidi="ne-NP"/>
        </w:rPr>
        <w:t>&gt;&lt;br/&gt;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Last Name: &lt;i</w:t>
      </w:r>
      <w:r>
        <w:rPr>
          <w:rFonts w:ascii="Arial" w:eastAsia="Times New Roman" w:hAnsi="Arial" w:cs="Arial"/>
          <w:sz w:val="26"/>
          <w:szCs w:val="26"/>
          <w:lang w:bidi="ne-NP"/>
        </w:rPr>
        <w:t>nput type="text" name="last</w:t>
      </w:r>
      <w:r w:rsidR="0005407C">
        <w:rPr>
          <w:rFonts w:ascii="Arial" w:eastAsia="Times New Roman" w:hAnsi="Arial" w:cs="Arial"/>
          <w:sz w:val="26"/>
          <w:szCs w:val="26"/>
          <w:lang w:bidi="ne-NP"/>
        </w:rPr>
        <w:t xml:space="preserve"> </w:t>
      </w:r>
      <w:r>
        <w:rPr>
          <w:rFonts w:ascii="Arial" w:eastAsia="Times New Roman" w:hAnsi="Arial" w:cs="Arial"/>
          <w:sz w:val="26"/>
          <w:szCs w:val="26"/>
          <w:lang w:bidi="ne-NP"/>
        </w:rPr>
        <w:t>name”/</w:t>
      </w:r>
      <w:r w:rsidRPr="00FB0618">
        <w:rPr>
          <w:rFonts w:ascii="Arial" w:eastAsia="Times New Roman" w:hAnsi="Arial" w:cs="Arial"/>
          <w:sz w:val="26"/>
          <w:szCs w:val="26"/>
          <w:lang w:bidi="ne-NP"/>
        </w:rPr>
        <w:t>&gt;&lt;br/&gt;</w:t>
      </w:r>
    </w:p>
    <w:p w:rsidR="00FB0618" w:rsidRPr="00FB0618" w:rsidRDefault="00FB0618" w:rsidP="00FB0618">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&lt;/F</w:t>
      </w:r>
      <w:r w:rsidRPr="00FB0618">
        <w:rPr>
          <w:rFonts w:ascii="Arial" w:eastAsia="Times New Roman" w:hAnsi="Arial" w:cs="Arial"/>
          <w:sz w:val="26"/>
          <w:szCs w:val="26"/>
          <w:lang w:bidi="ne-NP"/>
        </w:rPr>
        <w:t>orm&gt;</w:t>
      </w:r>
    </w:p>
    <w:p w:rsidR="00FB0618" w:rsidRPr="00FB0618" w:rsidRDefault="00FB0618" w:rsidP="003F6EC9">
      <w:pPr>
        <w:pStyle w:val="Heading4"/>
        <w:rPr>
          <w:rFonts w:ascii="Times New Roman" w:eastAsia="Times New Roman" w:hAnsi="Times New Roman" w:cs="Mangal"/>
          <w:color w:val="auto"/>
          <w:lang w:bidi="ne-NP"/>
        </w:rPr>
      </w:pPr>
      <w:r w:rsidRPr="00FB0618">
        <w:rPr>
          <w:rFonts w:eastAsia="Times New Roman"/>
          <w:lang w:bidi="ne-NP"/>
        </w:rPr>
        <w:t>HTML &lt;text</w:t>
      </w:r>
      <w:r w:rsidR="0005407C">
        <w:rPr>
          <w:rFonts w:eastAsia="Times New Roman"/>
          <w:lang w:bidi="ne-NP"/>
        </w:rPr>
        <w:t xml:space="preserve"> </w:t>
      </w:r>
      <w:r w:rsidRPr="00FB0618">
        <w:rPr>
          <w:rFonts w:eastAsia="Times New Roman"/>
          <w:lang w:bidi="ne-NP"/>
        </w:rPr>
        <w:t>area&gt; tag in form</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The &lt;text</w:t>
      </w:r>
      <w:r w:rsidR="0005407C">
        <w:rPr>
          <w:rFonts w:ascii="Arial" w:eastAsia="Times New Roman" w:hAnsi="Arial" w:cs="Arial"/>
          <w:sz w:val="26"/>
          <w:szCs w:val="26"/>
          <w:lang w:bidi="ne-NP"/>
        </w:rPr>
        <w:t xml:space="preserve"> </w:t>
      </w:r>
      <w:r w:rsidRPr="00FB0618">
        <w:rPr>
          <w:rFonts w:ascii="Arial" w:eastAsia="Times New Roman" w:hAnsi="Arial" w:cs="Arial"/>
          <w:sz w:val="26"/>
          <w:szCs w:val="26"/>
          <w:lang w:bidi="ne-NP"/>
        </w:rPr>
        <w:t>area&gt; tag in HTML is used to in</w:t>
      </w:r>
      <w:r>
        <w:rPr>
          <w:rFonts w:ascii="Arial" w:eastAsia="Times New Roman" w:hAnsi="Arial" w:cs="Arial"/>
          <w:sz w:val="26"/>
          <w:szCs w:val="26"/>
          <w:lang w:bidi="ne-NP"/>
        </w:rPr>
        <w:t>sert multiple-line text in a form.</w:t>
      </w:r>
      <w:r w:rsidR="0005407C">
        <w:rPr>
          <w:rFonts w:ascii="Arial" w:eastAsia="Times New Roman" w:hAnsi="Arial" w:cs="Arial"/>
          <w:sz w:val="26"/>
          <w:szCs w:val="26"/>
          <w:lang w:bidi="ne-NP"/>
        </w:rPr>
        <w:t xml:space="preserve"> </w:t>
      </w:r>
      <w:r w:rsidRPr="00FB0618">
        <w:rPr>
          <w:rFonts w:ascii="Arial" w:eastAsia="Times New Roman" w:hAnsi="Arial" w:cs="Arial"/>
          <w:sz w:val="26"/>
          <w:szCs w:val="26"/>
          <w:lang w:bidi="ne-NP"/>
        </w:rPr>
        <w:t>The size of &lt;text</w:t>
      </w:r>
      <w:r w:rsidR="0005407C">
        <w:rPr>
          <w:rFonts w:ascii="Arial" w:eastAsia="Times New Roman" w:hAnsi="Arial" w:cs="Arial"/>
          <w:sz w:val="26"/>
          <w:szCs w:val="26"/>
          <w:lang w:bidi="ne-NP"/>
        </w:rPr>
        <w:t xml:space="preserve"> </w:t>
      </w:r>
      <w:r w:rsidRPr="00FB0618">
        <w:rPr>
          <w:rFonts w:ascii="Arial" w:eastAsia="Times New Roman" w:hAnsi="Arial" w:cs="Arial"/>
          <w:sz w:val="26"/>
          <w:szCs w:val="26"/>
          <w:lang w:bidi="ne-NP"/>
        </w:rPr>
        <w:t>area&gt; can be specify either using "rows" or "cols" a</w:t>
      </w:r>
      <w:r>
        <w:rPr>
          <w:rFonts w:ascii="Arial" w:eastAsia="Times New Roman" w:hAnsi="Arial" w:cs="Arial"/>
          <w:sz w:val="26"/>
          <w:szCs w:val="26"/>
          <w:lang w:bidi="ne-NP"/>
        </w:rPr>
        <w:t>ttributes</w:t>
      </w:r>
      <w:r w:rsidRPr="00FB0618">
        <w:rPr>
          <w:rFonts w:ascii="Arial" w:eastAsia="Times New Roman" w:hAnsi="Arial" w:cs="Arial"/>
          <w:sz w:val="26"/>
          <w:szCs w:val="26"/>
          <w:lang w:bidi="ne-NP"/>
        </w:rPr>
        <w:t xml:space="preserve"> or by CSS.</w:t>
      </w:r>
    </w:p>
    <w:p w:rsidR="00FB0618" w:rsidRPr="00FB0618" w:rsidRDefault="00FB0618" w:rsidP="00FB0618">
      <w:pPr>
        <w:widowControl/>
        <w:rPr>
          <w:rFonts w:ascii="Times New Roman" w:eastAsia="Times New Roman" w:hAnsi="Times New Roman" w:cs="Mangal"/>
          <w:color w:val="auto"/>
          <w:sz w:val="22"/>
          <w:szCs w:val="22"/>
          <w:lang w:bidi="ne-NP"/>
        </w:rPr>
      </w:pPr>
      <w:r w:rsidRPr="00FB0618">
        <w:rPr>
          <w:rFonts w:ascii="Arial" w:eastAsia="Times New Roman" w:hAnsi="Arial" w:cs="Arial"/>
          <w:sz w:val="22"/>
          <w:szCs w:val="22"/>
          <w:lang w:bidi="ne-NP"/>
        </w:rPr>
        <w:t>Computer Science</w:t>
      </w:r>
      <w:r w:rsidRPr="00FB0618">
        <w:rPr>
          <w:rFonts w:ascii="Arial" w:eastAsia="Times New Roman" w:hAnsi="Arial" w:cs="Arial"/>
          <w:sz w:val="22"/>
          <w:szCs w:val="22"/>
          <w:lang w:bidi="ne-NP"/>
        </w:rPr>
        <w:tab/>
      </w:r>
      <w:r w:rsidRPr="00FB0618">
        <w:rPr>
          <w:rFonts w:ascii="Arial" w:eastAsia="Times New Roman" w:hAnsi="Arial" w:cs="Arial"/>
          <w:sz w:val="22"/>
          <w:szCs w:val="22"/>
          <w:lang w:bidi="ne-NP"/>
        </w:rPr>
        <w:tab/>
      </w:r>
    </w:p>
    <w:p w:rsidR="00FB0618" w:rsidRDefault="00FB0618">
      <w:pPr>
        <w:rPr>
          <w:rFonts w:ascii="Arial" w:eastAsia="Times New Roman" w:hAnsi="Arial" w:cs="Arial"/>
          <w:lang w:bidi="ne-NP"/>
        </w:rPr>
      </w:pPr>
      <w:r>
        <w:rPr>
          <w:rFonts w:ascii="Arial" w:eastAsia="Times New Roman" w:hAnsi="Arial" w:cs="Arial"/>
          <w:lang w:bidi="ne-NP"/>
        </w:rPr>
        <w:br w:type="page"/>
      </w:r>
    </w:p>
    <w:p w:rsidR="00FB0618" w:rsidRPr="00FB0618" w:rsidRDefault="00FB0618" w:rsidP="00FB0618">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lastRenderedPageBreak/>
        <w:t>Exa</w:t>
      </w:r>
      <w:r w:rsidRPr="00FB0618">
        <w:rPr>
          <w:rFonts w:ascii="Arial" w:eastAsia="Times New Roman" w:hAnsi="Arial" w:cs="Arial"/>
          <w:b/>
          <w:bCs/>
          <w:sz w:val="26"/>
          <w:szCs w:val="26"/>
          <w:lang w:bidi="ne-NP"/>
        </w:rPr>
        <w:t>mple:</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&lt;html&gt;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&lt;head&gt;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&lt;title&gt;Form in HTML&lt;/title&gt;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&lt;/head&gt;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&lt;body&gt;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&lt;form&gt;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Enter your address:&lt;br&gt;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&lt;textarea rows="2" cols="20"&gt;&lt;/textarea&gt;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&lt;/form&gt;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&lt;/body&gt;</w:t>
      </w:r>
    </w:p>
    <w:p w:rsidR="00FB0618" w:rsidRPr="00FB0618" w:rsidRDefault="00FB0618" w:rsidP="00FB0618">
      <w:pPr>
        <w:widowControl/>
        <w:rPr>
          <w:rFonts w:ascii="Times New Roman" w:eastAsia="Times New Roman" w:hAnsi="Times New Roman" w:cs="Mangal"/>
          <w:color w:val="auto"/>
          <w:sz w:val="26"/>
          <w:szCs w:val="26"/>
          <w:lang w:bidi="ne-NP"/>
        </w:rPr>
      </w:pPr>
      <w:r w:rsidRPr="00FB0618">
        <w:rPr>
          <w:rFonts w:ascii="Arial" w:eastAsia="Times New Roman" w:hAnsi="Arial" w:cs="Arial"/>
          <w:sz w:val="26"/>
          <w:szCs w:val="26"/>
          <w:lang w:bidi="ne-NP"/>
        </w:rPr>
        <w:t>&lt;/html&gt;</w:t>
      </w:r>
    </w:p>
    <w:p w:rsidR="00FB0618" w:rsidRPr="00FB0618" w:rsidRDefault="00FB0618" w:rsidP="003F6EC9">
      <w:pPr>
        <w:pStyle w:val="Heading4"/>
        <w:rPr>
          <w:rFonts w:ascii="Times New Roman" w:eastAsia="Times New Roman" w:hAnsi="Times New Roman" w:cs="Mangal"/>
          <w:color w:val="auto"/>
          <w:lang w:bidi="ne-NP"/>
        </w:rPr>
      </w:pPr>
      <w:r>
        <w:rPr>
          <w:rFonts w:eastAsia="Times New Roman"/>
          <w:lang w:bidi="ne-NP"/>
        </w:rPr>
        <w:t>Label</w:t>
      </w:r>
      <w:r w:rsidRPr="00FB0618">
        <w:rPr>
          <w:rFonts w:eastAsia="Times New Roman"/>
          <w:lang w:bidi="ne-NP"/>
        </w:rPr>
        <w:t>Tag in Form</w:t>
      </w:r>
    </w:p>
    <w:p w:rsidR="00FB0618" w:rsidRPr="00FB0618" w:rsidRDefault="002E5032" w:rsidP="00FB0618">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It is</w:t>
      </w:r>
      <w:r w:rsidR="00FB0618" w:rsidRPr="00FB0618">
        <w:rPr>
          <w:rFonts w:ascii="Arial" w:eastAsia="Times New Roman" w:hAnsi="Arial" w:cs="Arial"/>
          <w:sz w:val="26"/>
          <w:szCs w:val="26"/>
          <w:lang w:bidi="ne-NP"/>
        </w:rPr>
        <w:t xml:space="preserve"> considered better to have label in </w:t>
      </w:r>
      <w:r w:rsidR="00FB0618">
        <w:rPr>
          <w:rFonts w:ascii="Arial" w:eastAsia="Times New Roman" w:hAnsi="Arial" w:cs="Arial"/>
          <w:sz w:val="26"/>
          <w:szCs w:val="26"/>
          <w:lang w:bidi="ne-NP"/>
        </w:rPr>
        <w:t>form. As it makes the code parser/b</w:t>
      </w:r>
      <w:r w:rsidR="00FB0618" w:rsidRPr="00FB0618">
        <w:rPr>
          <w:rFonts w:ascii="Arial" w:eastAsia="Times New Roman" w:hAnsi="Arial" w:cs="Arial"/>
          <w:sz w:val="26"/>
          <w:szCs w:val="26"/>
          <w:lang w:bidi="ne-NP"/>
        </w:rPr>
        <w:t>rowser/user friendly.</w:t>
      </w:r>
    </w:p>
    <w:p w:rsidR="00FB0618" w:rsidRPr="00FB0618" w:rsidRDefault="002E5032" w:rsidP="00FB0618">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If </w:t>
      </w:r>
      <w:r w:rsidR="00FB0618" w:rsidRPr="00FB0618">
        <w:rPr>
          <w:rFonts w:ascii="Arial" w:eastAsia="Times New Roman" w:hAnsi="Arial" w:cs="Arial"/>
          <w:sz w:val="26"/>
          <w:szCs w:val="26"/>
          <w:lang w:bidi="ne-NP"/>
        </w:rPr>
        <w:t>click on the label tag, it will focus on th</w:t>
      </w:r>
      <w:r>
        <w:rPr>
          <w:rFonts w:ascii="Arial" w:eastAsia="Times New Roman" w:hAnsi="Arial" w:cs="Arial"/>
          <w:sz w:val="26"/>
          <w:szCs w:val="26"/>
          <w:lang w:bidi="ne-NP"/>
        </w:rPr>
        <w:t>e text control. To do so, you need</w:t>
      </w:r>
      <w:r w:rsidR="00FB0618" w:rsidRPr="00FB0618">
        <w:rPr>
          <w:rFonts w:ascii="Arial" w:eastAsia="Times New Roman" w:hAnsi="Arial" w:cs="Arial"/>
          <w:sz w:val="26"/>
          <w:szCs w:val="26"/>
          <w:lang w:bidi="ne-NP"/>
        </w:rPr>
        <w:t xml:space="preserve"> to have for attribute in label tag that must be same as id attribute </w:t>
      </w:r>
      <w:r>
        <w:rPr>
          <w:rFonts w:ascii="Arial" w:eastAsia="Times New Roman" w:hAnsi="Arial" w:cs="Arial"/>
          <w:sz w:val="26"/>
          <w:szCs w:val="26"/>
          <w:lang w:bidi="ne-NP"/>
        </w:rPr>
        <w:t>I</w:t>
      </w:r>
      <w:r w:rsidR="00FB0618" w:rsidRPr="00FB0618">
        <w:rPr>
          <w:rFonts w:ascii="Arial" w:eastAsia="Times New Roman" w:hAnsi="Arial" w:cs="Arial"/>
          <w:sz w:val="26"/>
          <w:szCs w:val="26"/>
          <w:lang w:bidi="ne-NP"/>
        </w:rPr>
        <w:t>nputtag.</w:t>
      </w:r>
    </w:p>
    <w:p w:rsidR="00FB0618" w:rsidRPr="00FB0618" w:rsidRDefault="002E5032" w:rsidP="00FB0618">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NOTE:</w:t>
      </w:r>
      <w:r w:rsidR="00FB0618" w:rsidRPr="00FB0618">
        <w:rPr>
          <w:rFonts w:ascii="Arial" w:eastAsia="Times New Roman" w:hAnsi="Arial" w:cs="Arial"/>
          <w:sz w:val="26"/>
          <w:szCs w:val="26"/>
          <w:lang w:bidi="ne-NP"/>
        </w:rPr>
        <w:t xml:space="preserve"> It is good to use &lt;label&gt; tag with fo</w:t>
      </w:r>
      <w:r w:rsidR="003D005E">
        <w:rPr>
          <w:rFonts w:ascii="Arial" w:eastAsia="Times New Roman" w:hAnsi="Arial" w:cs="Arial"/>
          <w:sz w:val="26"/>
          <w:szCs w:val="26"/>
          <w:lang w:bidi="ne-NP"/>
        </w:rPr>
        <w:t xml:space="preserve">rm, although it is optional but if </w:t>
      </w:r>
      <w:r w:rsidR="00125DA7">
        <w:rPr>
          <w:rFonts w:ascii="Arial" w:eastAsia="Times New Roman" w:hAnsi="Arial" w:cs="Arial"/>
          <w:sz w:val="26"/>
          <w:szCs w:val="26"/>
          <w:lang w:bidi="ne-NP"/>
        </w:rPr>
        <w:t>you will</w:t>
      </w:r>
      <w:r w:rsidR="00FB0618" w:rsidRPr="00FB0618">
        <w:rPr>
          <w:rFonts w:ascii="Arial" w:eastAsia="Times New Roman" w:hAnsi="Arial" w:cs="Arial"/>
          <w:sz w:val="26"/>
          <w:szCs w:val="26"/>
          <w:lang w:bidi="ne-NP"/>
        </w:rPr>
        <w:t xml:space="preserve"> use it, then it will provide a focus </w:t>
      </w:r>
      <w:r w:rsidR="003D005E">
        <w:rPr>
          <w:rFonts w:ascii="Arial" w:eastAsia="Times New Roman" w:hAnsi="Arial" w:cs="Arial"/>
          <w:sz w:val="26"/>
          <w:szCs w:val="26"/>
          <w:lang w:bidi="ne-NP"/>
        </w:rPr>
        <w:t xml:space="preserve">when you tap or click on </w:t>
      </w:r>
      <w:r w:rsidR="00125DA7">
        <w:rPr>
          <w:rFonts w:ascii="Arial" w:eastAsia="Times New Roman" w:hAnsi="Arial" w:cs="Arial"/>
          <w:sz w:val="26"/>
          <w:szCs w:val="26"/>
          <w:lang w:bidi="ne-NP"/>
        </w:rPr>
        <w:t xml:space="preserve">label </w:t>
      </w:r>
      <w:r w:rsidR="00125DA7" w:rsidRPr="00FB0618">
        <w:rPr>
          <w:rFonts w:ascii="Arial" w:eastAsia="Times New Roman" w:hAnsi="Arial" w:cs="Arial"/>
          <w:sz w:val="26"/>
          <w:szCs w:val="26"/>
          <w:lang w:bidi="ne-NP"/>
        </w:rPr>
        <w:t>is</w:t>
      </w:r>
      <w:r w:rsidR="00FB0618" w:rsidRPr="00FB0618">
        <w:rPr>
          <w:rFonts w:ascii="Arial" w:eastAsia="Times New Roman" w:hAnsi="Arial" w:cs="Arial"/>
          <w:sz w:val="26"/>
          <w:szCs w:val="26"/>
          <w:lang w:bidi="ne-NP"/>
        </w:rPr>
        <w:t xml:space="preserve"> more worthy with touch</w:t>
      </w:r>
      <w:r w:rsidR="00BF32FE">
        <w:rPr>
          <w:rFonts w:ascii="Arial" w:eastAsia="Times New Roman" w:hAnsi="Arial" w:cs="Arial"/>
          <w:sz w:val="26"/>
          <w:szCs w:val="26"/>
          <w:lang w:bidi="ne-NP"/>
        </w:rPr>
        <w:t xml:space="preserve"> </w:t>
      </w:r>
      <w:r w:rsidR="00FB0618" w:rsidRPr="00FB0618">
        <w:rPr>
          <w:rFonts w:ascii="Arial" w:eastAsia="Times New Roman" w:hAnsi="Arial" w:cs="Arial"/>
          <w:sz w:val="26"/>
          <w:szCs w:val="26"/>
          <w:lang w:bidi="ne-NP"/>
        </w:rPr>
        <w:t>screens.</w:t>
      </w:r>
    </w:p>
    <w:p w:rsidR="003D005E" w:rsidRDefault="003D005E">
      <w:pPr>
        <w:rPr>
          <w:rFonts w:ascii="Arial" w:eastAsia="Times New Roman" w:hAnsi="Arial" w:cs="Arial"/>
          <w:lang w:bidi="ne-NP"/>
        </w:rPr>
      </w:pPr>
      <w:r>
        <w:rPr>
          <w:rFonts w:ascii="Arial" w:eastAsia="Times New Roman" w:hAnsi="Arial" w:cs="Arial"/>
          <w:lang w:bidi="ne-NP"/>
        </w:rPr>
        <w:br w:type="page"/>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lastRenderedPageBreak/>
        <w:t>&lt;form&gt;</w:t>
      </w:r>
    </w:p>
    <w:p w:rsidR="003D005E" w:rsidRPr="003D005E" w:rsidRDefault="003D005E" w:rsidP="003D00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w:t>
      </w:r>
      <w:r w:rsidRPr="003D005E">
        <w:rPr>
          <w:rFonts w:ascii="Arial" w:eastAsia="Times New Roman" w:hAnsi="Arial" w:cs="Arial"/>
          <w:sz w:val="26"/>
          <w:szCs w:val="26"/>
          <w:lang w:bidi="ne-NP"/>
        </w:rPr>
        <w:t>label for="first</w:t>
      </w:r>
      <w:r w:rsidR="00BF32FE">
        <w:rPr>
          <w:rFonts w:ascii="Arial" w:eastAsia="Times New Roman" w:hAnsi="Arial" w:cs="Arial"/>
          <w:sz w:val="26"/>
          <w:szCs w:val="26"/>
          <w:lang w:bidi="ne-NP"/>
        </w:rPr>
        <w:t xml:space="preserve"> </w:t>
      </w:r>
      <w:r w:rsidRPr="003D005E">
        <w:rPr>
          <w:rFonts w:ascii="Arial" w:eastAsia="Times New Roman" w:hAnsi="Arial" w:cs="Arial"/>
          <w:sz w:val="26"/>
          <w:szCs w:val="26"/>
          <w:lang w:bidi="ne-NP"/>
        </w:rPr>
        <w:t>name"&gt;First Name: &lt;/label&gt;&lt;br/&gt;</w:t>
      </w:r>
    </w:p>
    <w:p w:rsid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&lt;input type="text" id="first</w:t>
      </w:r>
      <w:r w:rsidR="00BF32FE">
        <w:rPr>
          <w:rFonts w:ascii="Arial" w:eastAsia="Times New Roman" w:hAnsi="Arial" w:cs="Arial"/>
          <w:sz w:val="26"/>
          <w:szCs w:val="26"/>
          <w:lang w:bidi="ne-NP"/>
        </w:rPr>
        <w:t xml:space="preserve"> </w:t>
      </w:r>
      <w:r w:rsidRPr="003D005E">
        <w:rPr>
          <w:rFonts w:ascii="Arial" w:eastAsia="Times New Roman" w:hAnsi="Arial" w:cs="Arial"/>
          <w:sz w:val="26"/>
          <w:szCs w:val="26"/>
          <w:lang w:bidi="ne-NP"/>
        </w:rPr>
        <w:t>name" name="first</w:t>
      </w:r>
      <w:r w:rsidR="00BF32FE">
        <w:rPr>
          <w:rFonts w:ascii="Arial" w:eastAsia="Times New Roman" w:hAnsi="Arial" w:cs="Arial"/>
          <w:sz w:val="26"/>
          <w:szCs w:val="26"/>
          <w:lang w:bidi="ne-NP"/>
        </w:rPr>
        <w:t xml:space="preserve"> </w:t>
      </w:r>
      <w:r w:rsidRPr="003D005E">
        <w:rPr>
          <w:rFonts w:ascii="Arial" w:eastAsia="Times New Roman" w:hAnsi="Arial" w:cs="Arial"/>
          <w:sz w:val="26"/>
          <w:szCs w:val="26"/>
          <w:lang w:bidi="ne-NP"/>
        </w:rPr>
        <w:t>name"/&gt;&lt;</w:t>
      </w:r>
      <w:r>
        <w:rPr>
          <w:rFonts w:ascii="Arial" w:eastAsia="Times New Roman" w:hAnsi="Arial" w:cs="Arial"/>
          <w:sz w:val="26"/>
          <w:szCs w:val="26"/>
          <w:lang w:bidi="ne-NP"/>
        </w:rPr>
        <w:t>/</w:t>
      </w:r>
      <w:r w:rsidRPr="003D005E">
        <w:rPr>
          <w:rFonts w:ascii="Arial" w:eastAsia="Times New Roman" w:hAnsi="Arial" w:cs="Arial"/>
          <w:sz w:val="26"/>
          <w:szCs w:val="26"/>
          <w:lang w:bidi="ne-NP"/>
        </w:rPr>
        <w:t>br</w:t>
      </w:r>
      <w:r>
        <w:rPr>
          <w:rFonts w:ascii="Arial" w:eastAsia="Times New Roman" w:hAnsi="Arial" w:cs="Arial"/>
          <w:sz w:val="26"/>
          <w:szCs w:val="26"/>
          <w:lang w:bidi="ne-NP"/>
        </w:rPr>
        <w:t>&gt;</w:t>
      </w:r>
    </w:p>
    <w:p w:rsidR="003D005E" w:rsidRPr="003D005E" w:rsidRDefault="003D005E" w:rsidP="003D00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w:t>
      </w:r>
      <w:r w:rsidRPr="003D005E">
        <w:rPr>
          <w:rFonts w:ascii="Arial" w:eastAsia="Times New Roman" w:hAnsi="Arial" w:cs="Arial"/>
          <w:sz w:val="26"/>
          <w:szCs w:val="26"/>
          <w:lang w:bidi="ne-NP"/>
        </w:rPr>
        <w:t>abel for="last</w:t>
      </w:r>
      <w:r w:rsidR="00BF32FE">
        <w:rPr>
          <w:rFonts w:ascii="Arial" w:eastAsia="Times New Roman" w:hAnsi="Arial" w:cs="Arial"/>
          <w:sz w:val="26"/>
          <w:szCs w:val="26"/>
          <w:lang w:bidi="ne-NP"/>
        </w:rPr>
        <w:t xml:space="preserve"> </w:t>
      </w:r>
      <w:r w:rsidRPr="003D005E">
        <w:rPr>
          <w:rFonts w:ascii="Arial" w:eastAsia="Times New Roman" w:hAnsi="Arial" w:cs="Arial"/>
          <w:sz w:val="26"/>
          <w:szCs w:val="26"/>
          <w:lang w:bidi="ne-NP"/>
        </w:rPr>
        <w:t>name"&gt;Last Name: &lt;/label&gt;</w:t>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&lt;input type="text" id="</w:t>
      </w:r>
      <w:r>
        <w:rPr>
          <w:rFonts w:ascii="Arial" w:eastAsia="Times New Roman" w:hAnsi="Arial" w:cs="Arial"/>
          <w:sz w:val="26"/>
          <w:szCs w:val="26"/>
          <w:lang w:bidi="ne-NP"/>
        </w:rPr>
        <w:t>last</w:t>
      </w:r>
      <w:r w:rsidR="00BF32FE">
        <w:rPr>
          <w:rFonts w:ascii="Arial" w:eastAsia="Times New Roman" w:hAnsi="Arial" w:cs="Arial"/>
          <w:sz w:val="26"/>
          <w:szCs w:val="26"/>
          <w:lang w:bidi="ne-NP"/>
        </w:rPr>
        <w:t xml:space="preserve"> </w:t>
      </w:r>
      <w:r>
        <w:rPr>
          <w:rFonts w:ascii="Arial" w:eastAsia="Times New Roman" w:hAnsi="Arial" w:cs="Arial"/>
          <w:sz w:val="26"/>
          <w:szCs w:val="26"/>
          <w:lang w:bidi="ne-NP"/>
        </w:rPr>
        <w:t>name" name="last</w:t>
      </w:r>
      <w:r w:rsidR="00BF32FE">
        <w:rPr>
          <w:rFonts w:ascii="Arial" w:eastAsia="Times New Roman" w:hAnsi="Arial" w:cs="Arial"/>
          <w:sz w:val="26"/>
          <w:szCs w:val="26"/>
          <w:lang w:bidi="ne-NP"/>
        </w:rPr>
        <w:t xml:space="preserve"> </w:t>
      </w:r>
      <w:r>
        <w:rPr>
          <w:rFonts w:ascii="Arial" w:eastAsia="Times New Roman" w:hAnsi="Arial" w:cs="Arial"/>
          <w:sz w:val="26"/>
          <w:szCs w:val="26"/>
          <w:lang w:bidi="ne-NP"/>
        </w:rPr>
        <w:t>name"/&gt;&lt;/br&gt;</w:t>
      </w:r>
      <w:r w:rsidRPr="003D005E">
        <w:rPr>
          <w:rFonts w:ascii="Arial" w:eastAsia="Times New Roman" w:hAnsi="Arial" w:cs="Arial"/>
          <w:sz w:val="26"/>
          <w:szCs w:val="26"/>
          <w:lang w:bidi="ne-NP"/>
        </w:rPr>
        <w:t>&lt;/form&gt;</w:t>
      </w:r>
    </w:p>
    <w:p w:rsidR="003D005E" w:rsidRPr="003D005E" w:rsidRDefault="003D005E" w:rsidP="003F6EC9">
      <w:pPr>
        <w:pStyle w:val="Heading4"/>
        <w:rPr>
          <w:rFonts w:ascii="Times New Roman" w:eastAsia="Times New Roman" w:hAnsi="Times New Roman" w:cs="Mangal"/>
          <w:color w:val="auto"/>
          <w:lang w:bidi="ne-NP"/>
        </w:rPr>
      </w:pPr>
      <w:r w:rsidRPr="003D005E">
        <w:rPr>
          <w:rFonts w:eastAsia="Times New Roman"/>
          <w:lang w:bidi="ne-NP"/>
        </w:rPr>
        <w:t>HTML Password Field Control</w:t>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The password is not visible to the user in password field control.</w:t>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&lt;form&gt;</w:t>
      </w:r>
    </w:p>
    <w:p w:rsidR="003D005E" w:rsidRPr="003D005E" w:rsidRDefault="00B929B1" w:rsidP="003D00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w:t>
      </w:r>
      <w:r w:rsidR="003D005E" w:rsidRPr="003D005E">
        <w:rPr>
          <w:rFonts w:ascii="Arial" w:eastAsia="Times New Roman" w:hAnsi="Arial" w:cs="Arial"/>
          <w:sz w:val="26"/>
          <w:szCs w:val="26"/>
          <w:lang w:bidi="ne-NP"/>
        </w:rPr>
        <w:t>abel for="password"&gt;Password: &lt;/label&gt;</w:t>
      </w:r>
    </w:p>
    <w:p w:rsidR="003D005E" w:rsidRDefault="003D005E" w:rsidP="003D005E">
      <w:pPr>
        <w:widowControl/>
        <w:rPr>
          <w:rFonts w:ascii="Arial" w:eastAsia="Times New Roman" w:hAnsi="Arial" w:cs="Arial"/>
          <w:sz w:val="26"/>
          <w:szCs w:val="26"/>
          <w:lang w:bidi="ne-NP"/>
        </w:rPr>
      </w:pPr>
      <w:r w:rsidRPr="003D005E">
        <w:rPr>
          <w:rFonts w:ascii="Arial" w:eastAsia="Times New Roman" w:hAnsi="Arial" w:cs="Arial"/>
          <w:sz w:val="26"/>
          <w:szCs w:val="26"/>
          <w:lang w:bidi="ne-NP"/>
        </w:rPr>
        <w:t>&lt;inputtype="password" i</w:t>
      </w:r>
      <w:r w:rsidR="00B929B1">
        <w:rPr>
          <w:rFonts w:ascii="Arial" w:eastAsia="Times New Roman" w:hAnsi="Arial" w:cs="Arial"/>
          <w:sz w:val="26"/>
          <w:szCs w:val="26"/>
          <w:lang w:bidi="ne-NP"/>
        </w:rPr>
        <w:t>d="password" name-'password' /</w:t>
      </w:r>
      <w:r w:rsidRPr="003D005E">
        <w:rPr>
          <w:rFonts w:ascii="Arial" w:eastAsia="Times New Roman" w:hAnsi="Arial" w:cs="Arial"/>
          <w:sz w:val="26"/>
          <w:szCs w:val="26"/>
          <w:lang w:bidi="ne-NP"/>
        </w:rPr>
        <w:t>&gt;</w:t>
      </w:r>
    </w:p>
    <w:p w:rsidR="00B929B1" w:rsidRPr="003D005E" w:rsidRDefault="00B929B1" w:rsidP="003D00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&lt;/br&gt;</w:t>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&lt;/form&gt;</w:t>
      </w:r>
    </w:p>
    <w:p w:rsidR="003D005E" w:rsidRPr="003D005E" w:rsidRDefault="003D005E" w:rsidP="003F6EC9">
      <w:pPr>
        <w:pStyle w:val="Heading4"/>
        <w:rPr>
          <w:rFonts w:ascii="Times New Roman" w:eastAsia="Times New Roman" w:hAnsi="Times New Roman" w:cs="Mangal"/>
          <w:color w:val="auto"/>
          <w:lang w:bidi="ne-NP"/>
        </w:rPr>
      </w:pPr>
      <w:r w:rsidRPr="003D005E">
        <w:rPr>
          <w:rFonts w:eastAsia="Times New Roman"/>
          <w:lang w:bidi="ne-NP"/>
        </w:rPr>
        <w:t>HTML 5 Email Field Control</w:t>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 xml:space="preserve">The email field in new in HTML 5. It validates the text for correct e address. You must use @ </w:t>
      </w:r>
      <w:r w:rsidR="00B674BB" w:rsidRPr="003D005E">
        <w:rPr>
          <w:rFonts w:ascii="Arial" w:eastAsia="Times New Roman" w:hAnsi="Arial" w:cs="Arial"/>
          <w:sz w:val="26"/>
          <w:szCs w:val="26"/>
          <w:lang w:bidi="ne-NP"/>
        </w:rPr>
        <w:t xml:space="preserve">and. </w:t>
      </w:r>
      <w:r w:rsidRPr="003D005E">
        <w:rPr>
          <w:rFonts w:ascii="Arial" w:eastAsia="Times New Roman" w:hAnsi="Arial" w:cs="Arial"/>
          <w:sz w:val="26"/>
          <w:szCs w:val="26"/>
          <w:lang w:bidi="ne-NP"/>
        </w:rPr>
        <w:t>in this field.</w:t>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&lt;form&gt;</w:t>
      </w:r>
    </w:p>
    <w:p w:rsidR="003D005E" w:rsidRPr="003D005E" w:rsidRDefault="00B674BB" w:rsidP="003D00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w:t>
      </w:r>
      <w:r w:rsidR="003D005E" w:rsidRPr="003D005E">
        <w:rPr>
          <w:rFonts w:ascii="Arial" w:eastAsia="Times New Roman" w:hAnsi="Arial" w:cs="Arial"/>
          <w:sz w:val="26"/>
          <w:szCs w:val="26"/>
          <w:lang w:bidi="ne-NP"/>
        </w:rPr>
        <w:t>abel for="email"&gt;Email: &lt;/label&gt;</w:t>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&lt;input type="emai</w:t>
      </w:r>
      <w:r w:rsidR="00B674BB">
        <w:rPr>
          <w:rFonts w:ascii="Arial" w:eastAsia="Times New Roman" w:hAnsi="Arial" w:cs="Arial"/>
          <w:sz w:val="26"/>
          <w:szCs w:val="26"/>
          <w:lang w:bidi="ne-NP"/>
        </w:rPr>
        <w:t>l" id="email" name="email7&gt;&lt;/br</w:t>
      </w:r>
      <w:r w:rsidRPr="003D005E">
        <w:rPr>
          <w:rFonts w:ascii="Arial" w:eastAsia="Times New Roman" w:hAnsi="Arial" w:cs="Arial"/>
          <w:sz w:val="26"/>
          <w:szCs w:val="26"/>
          <w:lang w:bidi="ne-NP"/>
        </w:rPr>
        <w:t>&gt;</w:t>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&lt;/form&gt;</w:t>
      </w:r>
    </w:p>
    <w:p w:rsidR="003D005E" w:rsidRPr="003D005E" w:rsidRDefault="003D005E" w:rsidP="003F6EC9">
      <w:pPr>
        <w:pStyle w:val="Heading4"/>
        <w:rPr>
          <w:rFonts w:ascii="Times New Roman" w:eastAsia="Times New Roman" w:hAnsi="Times New Roman" w:cs="Mangal"/>
          <w:color w:val="auto"/>
          <w:lang w:bidi="ne-NP"/>
        </w:rPr>
      </w:pPr>
      <w:r w:rsidRPr="003D005E">
        <w:rPr>
          <w:rFonts w:eastAsia="Times New Roman"/>
          <w:lang w:bidi="ne-NP"/>
        </w:rPr>
        <w:t>Radio Button Control</w:t>
      </w:r>
    </w:p>
    <w:p w:rsidR="003D005E" w:rsidRPr="003D005E" w:rsidRDefault="003D005E" w:rsidP="003D005E">
      <w:pPr>
        <w:widowControl/>
        <w:rPr>
          <w:rFonts w:ascii="Times New Roman" w:eastAsia="Times New Roman" w:hAnsi="Times New Roman" w:cs="Mangal"/>
          <w:color w:val="auto"/>
          <w:sz w:val="26"/>
          <w:szCs w:val="26"/>
          <w:lang w:bidi="ne-NP"/>
        </w:rPr>
      </w:pPr>
      <w:r w:rsidRPr="003D005E">
        <w:rPr>
          <w:rFonts w:ascii="Arial" w:eastAsia="Times New Roman" w:hAnsi="Arial" w:cs="Arial"/>
          <w:sz w:val="26"/>
          <w:szCs w:val="26"/>
          <w:lang w:bidi="ne-NP"/>
        </w:rPr>
        <w:t>The radio button is used to select one option from multiple options, used for selection of gender, quiz questions etc.</w:t>
      </w:r>
    </w:p>
    <w:p w:rsidR="003D005E" w:rsidRPr="003D005E" w:rsidRDefault="003D005E" w:rsidP="003D005E">
      <w:pPr>
        <w:widowControl/>
        <w:rPr>
          <w:rFonts w:ascii="Times New Roman" w:eastAsia="Times New Roman" w:hAnsi="Times New Roman" w:cs="Mangal"/>
          <w:color w:val="auto"/>
          <w:sz w:val="22"/>
          <w:szCs w:val="22"/>
          <w:lang w:bidi="ne-NP"/>
        </w:rPr>
      </w:pPr>
      <w:r w:rsidRPr="003D005E">
        <w:rPr>
          <w:rFonts w:ascii="Arial" w:eastAsia="Times New Roman" w:hAnsi="Arial" w:cs="Arial"/>
          <w:sz w:val="22"/>
          <w:szCs w:val="22"/>
          <w:lang w:bidi="ne-NP"/>
        </w:rPr>
        <w:t>Computer Science</w:t>
      </w:r>
    </w:p>
    <w:p w:rsidR="00B674BB" w:rsidRPr="00B674BB" w:rsidRDefault="00B674BB" w:rsidP="00B674BB">
      <w:pPr>
        <w:rPr>
          <w:rFonts w:ascii="Arial" w:eastAsia="Times New Roman" w:hAnsi="Arial" w:cs="Arial"/>
          <w:lang w:bidi="ne-NP"/>
        </w:rPr>
      </w:pPr>
      <w:r>
        <w:rPr>
          <w:rFonts w:ascii="Arial" w:eastAsia="Times New Roman" w:hAnsi="Arial" w:cs="Arial"/>
          <w:lang w:bidi="ne-NP"/>
        </w:rPr>
        <w:br w:type="page"/>
      </w:r>
      <w:r>
        <w:rPr>
          <w:rFonts w:ascii="Arial" w:eastAsia="Times New Roman" w:hAnsi="Arial" w:cs="Arial"/>
          <w:lang w:bidi="ne-NP"/>
        </w:rPr>
        <w:lastRenderedPageBreak/>
        <w:t xml:space="preserve">If </w:t>
      </w:r>
      <w:r w:rsidRPr="00B674BB">
        <w:rPr>
          <w:rFonts w:ascii="Arial" w:eastAsia="Times New Roman" w:hAnsi="Arial" w:cs="Arial"/>
          <w:sz w:val="26"/>
          <w:szCs w:val="26"/>
          <w:lang w:bidi="ne-NP"/>
        </w:rPr>
        <w:t>you use one name for all the radio butt</w:t>
      </w:r>
      <w:r>
        <w:rPr>
          <w:rFonts w:ascii="Arial" w:eastAsia="Times New Roman" w:hAnsi="Arial" w:cs="Arial"/>
          <w:sz w:val="26"/>
          <w:szCs w:val="26"/>
          <w:lang w:bidi="ne-NP"/>
        </w:rPr>
        <w:t>ons, only one radio button can be</w:t>
      </w:r>
      <w:r w:rsidRPr="00B674BB">
        <w:rPr>
          <w:rFonts w:ascii="Arial" w:eastAsia="Times New Roman" w:hAnsi="Arial" w:cs="Arial"/>
          <w:sz w:val="26"/>
          <w:szCs w:val="26"/>
          <w:lang w:bidi="ne-NP"/>
        </w:rPr>
        <w:t xml:space="preserve"> selected at a time.</w:t>
      </w:r>
    </w:p>
    <w:p w:rsidR="00B674BB" w:rsidRPr="00B674BB" w:rsidRDefault="00B674BB" w:rsidP="00B674BB">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U</w:t>
      </w:r>
      <w:r w:rsidRPr="00B674BB">
        <w:rPr>
          <w:rFonts w:ascii="Arial" w:eastAsia="Times New Roman" w:hAnsi="Arial" w:cs="Arial"/>
          <w:sz w:val="26"/>
          <w:szCs w:val="26"/>
          <w:lang w:bidi="ne-NP"/>
        </w:rPr>
        <w:t xml:space="preserve">sing radio buttons for multiple options, you can only choose a single </w:t>
      </w:r>
      <w:r>
        <w:rPr>
          <w:rFonts w:ascii="Arial" w:eastAsia="Times New Roman" w:hAnsi="Arial" w:cs="Arial"/>
          <w:sz w:val="26"/>
          <w:szCs w:val="26"/>
          <w:lang w:bidi="ne-NP"/>
        </w:rPr>
        <w:t>o</w:t>
      </w:r>
      <w:r w:rsidRPr="00B674BB">
        <w:rPr>
          <w:rFonts w:ascii="Arial" w:eastAsia="Times New Roman" w:hAnsi="Arial" w:cs="Arial"/>
          <w:sz w:val="26"/>
          <w:szCs w:val="26"/>
          <w:lang w:bidi="ne-NP"/>
        </w:rPr>
        <w:t>ption at a time.</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&lt;form&gt;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&lt;label for="gender"&gt;Gender: &lt;/label&gt;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&lt;input type="radio" id="gender" name="gender" value="male"/&gt;Male</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&lt;input type="radio" id="gender" name="gender" value="female"/&gt;Fe male &lt;br/&gt;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&lt;/form&gt;</w:t>
      </w:r>
    </w:p>
    <w:p w:rsidR="00B674BB" w:rsidRPr="00B674BB" w:rsidRDefault="00B674BB" w:rsidP="003F6EC9">
      <w:pPr>
        <w:pStyle w:val="Heading4"/>
        <w:rPr>
          <w:rFonts w:ascii="Times New Roman" w:eastAsia="Times New Roman" w:hAnsi="Times New Roman" w:cs="Mangal"/>
          <w:color w:val="auto"/>
          <w:lang w:bidi="ne-NP"/>
        </w:rPr>
      </w:pPr>
      <w:r w:rsidRPr="00B674BB">
        <w:rPr>
          <w:rFonts w:eastAsia="Times New Roman"/>
          <w:lang w:bidi="ne-NP"/>
        </w:rPr>
        <w:t>Checkbox Control</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The checkbox control is used to check multiple options from given check</w:t>
      </w:r>
      <w:r w:rsidRPr="00B674BB">
        <w:rPr>
          <w:rFonts w:ascii="Arial" w:eastAsia="Times New Roman" w:hAnsi="Arial" w:cs="Arial"/>
          <w:sz w:val="26"/>
          <w:szCs w:val="26"/>
          <w:lang w:bidi="ne-NP"/>
        </w:rPr>
        <w:softHyphen/>
        <w:t>boxes.</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&lt;form&gt;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Hobby:&lt;br&gt;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&lt;input type="checkbox" id="cricket" name="crick</w:t>
      </w:r>
      <w:r>
        <w:rPr>
          <w:rFonts w:ascii="Arial" w:eastAsia="Times New Roman" w:hAnsi="Arial" w:cs="Arial"/>
          <w:sz w:val="26"/>
          <w:szCs w:val="26"/>
          <w:lang w:bidi="ne-NP"/>
        </w:rPr>
        <w:t>et" value= "cricket"/&gt; l</w:t>
      </w:r>
      <w:r w:rsidRPr="00B674BB">
        <w:rPr>
          <w:rFonts w:ascii="Arial" w:eastAsia="Times New Roman" w:hAnsi="Arial" w:cs="Arial"/>
          <w:sz w:val="26"/>
          <w:szCs w:val="26"/>
          <w:lang w:bidi="ne-NP"/>
        </w:rPr>
        <w:t>abel for="cricket"&gt;Cricket&lt;/label&gt;&lt;br&gt;</w:t>
      </w:r>
    </w:p>
    <w:p w:rsidR="00B674BB" w:rsidRDefault="00B674BB" w:rsidP="00B674BB">
      <w:pPr>
        <w:widowControl/>
        <w:rPr>
          <w:rFonts w:ascii="Arial" w:eastAsia="Times New Roman" w:hAnsi="Arial" w:cs="Arial"/>
          <w:sz w:val="26"/>
          <w:szCs w:val="26"/>
          <w:lang w:bidi="ne-NP"/>
        </w:rPr>
      </w:pPr>
      <w:r w:rsidRPr="00B674BB">
        <w:rPr>
          <w:rFonts w:ascii="Arial" w:eastAsia="Times New Roman" w:hAnsi="Arial" w:cs="Arial"/>
          <w:sz w:val="26"/>
          <w:szCs w:val="26"/>
          <w:lang w:bidi="ne-NP"/>
        </w:rPr>
        <w:t>&lt;input</w:t>
      </w:r>
      <w:r w:rsidR="00BF32FE">
        <w:rPr>
          <w:rFonts w:ascii="Arial" w:eastAsia="Times New Roman" w:hAnsi="Arial" w:cs="Arial"/>
          <w:sz w:val="26"/>
          <w:szCs w:val="26"/>
          <w:lang w:bidi="ne-NP"/>
        </w:rPr>
        <w:t xml:space="preserve"> </w:t>
      </w:r>
      <w:r w:rsidRPr="00B674BB">
        <w:rPr>
          <w:rFonts w:ascii="Arial" w:eastAsia="Times New Roman" w:hAnsi="Arial" w:cs="Arial"/>
          <w:sz w:val="26"/>
          <w:szCs w:val="26"/>
          <w:lang w:bidi="ne-NP"/>
        </w:rPr>
        <w:t>type="checkbox" id="football" name</w:t>
      </w:r>
      <w:r>
        <w:rPr>
          <w:rFonts w:ascii="Arial" w:eastAsia="Times New Roman" w:hAnsi="Arial" w:cs="Arial"/>
          <w:sz w:val="26"/>
          <w:szCs w:val="26"/>
          <w:lang w:bidi="ne-NP"/>
        </w:rPr>
        <w:t>="football" value="football"/&gt;</w:t>
      </w:r>
    </w:p>
    <w:p w:rsidR="00B674BB" w:rsidRPr="00B674BB" w:rsidRDefault="00B674BB" w:rsidP="00B674BB">
      <w:pPr>
        <w:widowControl/>
        <w:rPr>
          <w:rFonts w:ascii="Arial" w:eastAsia="Times New Roman" w:hAnsi="Arial" w:cs="Arial"/>
          <w:sz w:val="26"/>
          <w:szCs w:val="26"/>
          <w:lang w:bidi="ne-NP"/>
        </w:rPr>
      </w:pPr>
      <w:r>
        <w:rPr>
          <w:rFonts w:ascii="Arial" w:eastAsia="Times New Roman" w:hAnsi="Arial" w:cs="Arial"/>
          <w:sz w:val="26"/>
          <w:szCs w:val="26"/>
          <w:lang w:bidi="ne-NP"/>
        </w:rPr>
        <w:t>&lt;l</w:t>
      </w:r>
      <w:r w:rsidRPr="00B674BB">
        <w:rPr>
          <w:rFonts w:ascii="Arial" w:eastAsia="Times New Roman" w:hAnsi="Arial" w:cs="Arial"/>
          <w:sz w:val="26"/>
          <w:szCs w:val="26"/>
          <w:lang w:bidi="ne-NP"/>
        </w:rPr>
        <w:t>abel for="football"&gt;Football&lt;/label&gt;&lt;br&gt;</w:t>
      </w:r>
    </w:p>
    <w:p w:rsidR="00B674BB" w:rsidRDefault="00B674BB" w:rsidP="00B674BB">
      <w:pPr>
        <w:widowControl/>
        <w:rPr>
          <w:rFonts w:ascii="Arial" w:eastAsia="Times New Roman" w:hAnsi="Arial" w:cs="Arial"/>
          <w:sz w:val="26"/>
          <w:szCs w:val="26"/>
          <w:lang w:bidi="ne-NP"/>
        </w:rPr>
      </w:pPr>
      <w:r w:rsidRPr="00B674BB">
        <w:rPr>
          <w:rFonts w:ascii="Arial" w:eastAsia="Times New Roman" w:hAnsi="Arial" w:cs="Arial"/>
          <w:sz w:val="26"/>
          <w:szCs w:val="26"/>
          <w:lang w:bidi="ne-NP"/>
        </w:rPr>
        <w:t xml:space="preserve">&lt;input type="checkbox" id="hockey" </w:t>
      </w:r>
      <w:r>
        <w:rPr>
          <w:rFonts w:ascii="Arial" w:eastAsia="Times New Roman" w:hAnsi="Arial" w:cs="Arial"/>
          <w:sz w:val="26"/>
          <w:szCs w:val="26"/>
          <w:lang w:bidi="ne-NP"/>
        </w:rPr>
        <w:t>name="hockey" value="hockey"/&gt;</w:t>
      </w:r>
    </w:p>
    <w:p w:rsidR="00B674BB" w:rsidRPr="00B674BB" w:rsidRDefault="00B674BB" w:rsidP="00B674BB">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w:t>
      </w:r>
      <w:r w:rsidRPr="00B674BB">
        <w:rPr>
          <w:rFonts w:ascii="Arial" w:eastAsia="Times New Roman" w:hAnsi="Arial" w:cs="Arial"/>
          <w:sz w:val="26"/>
          <w:szCs w:val="26"/>
          <w:lang w:bidi="ne-NP"/>
        </w:rPr>
        <w:t>abel for="hockey"&gt;Hockey&lt;/label&gt;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&lt;/form&gt;</w:t>
      </w:r>
    </w:p>
    <w:p w:rsidR="00B674BB" w:rsidRPr="00B674BB" w:rsidRDefault="00B674BB" w:rsidP="003F6EC9">
      <w:pPr>
        <w:pStyle w:val="Heading4"/>
        <w:rPr>
          <w:rFonts w:ascii="Times New Roman" w:eastAsia="Times New Roman" w:hAnsi="Times New Roman" w:cs="Mangal"/>
          <w:color w:val="auto"/>
          <w:lang w:bidi="ne-NP"/>
        </w:rPr>
      </w:pPr>
      <w:r w:rsidRPr="00B674BB">
        <w:rPr>
          <w:rFonts w:eastAsia="Times New Roman"/>
          <w:lang w:bidi="ne-NP"/>
        </w:rPr>
        <w:t>Submit button control</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HTML &lt;input type="submit"&gt; are used to add a submit button on web page. When user clicks on submit button, then form get submit to the server.</w:t>
      </w:r>
    </w:p>
    <w:p w:rsidR="00B674BB" w:rsidRDefault="00B674BB">
      <w:pPr>
        <w:rPr>
          <w:rFonts w:ascii="Arial" w:eastAsia="Times New Roman" w:hAnsi="Arial" w:cs="Arial"/>
          <w:lang w:bidi="ne-NP"/>
        </w:rPr>
      </w:pPr>
      <w:r>
        <w:rPr>
          <w:rFonts w:ascii="Arial" w:eastAsia="Times New Roman" w:hAnsi="Arial" w:cs="Arial"/>
          <w:lang w:bidi="ne-NP"/>
        </w:rPr>
        <w:br w:type="page"/>
      </w:r>
    </w:p>
    <w:p w:rsidR="00B674BB" w:rsidRPr="00B674BB" w:rsidRDefault="00B674BB" w:rsidP="00B674BB">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lastRenderedPageBreak/>
        <w:t>Syntax:</w:t>
      </w:r>
      <w:r>
        <w:rPr>
          <w:rFonts w:ascii="Arial" w:eastAsia="Times New Roman" w:hAnsi="Arial" w:cs="Arial"/>
          <w:b/>
          <w:bCs/>
          <w:sz w:val="26"/>
          <w:szCs w:val="26"/>
          <w:lang w:bidi="ne-NP"/>
        </w:rPr>
        <w:tab/>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1. &lt;input type="submit" value="submit"&gt;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The type = submit, specifying that it is a submit button</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The value attribute can be anything</w:t>
      </w:r>
      <w:r w:rsidR="008D0513">
        <w:rPr>
          <w:rFonts w:ascii="Arial" w:eastAsia="Times New Roman" w:hAnsi="Arial" w:cs="Arial"/>
          <w:sz w:val="26"/>
          <w:szCs w:val="26"/>
          <w:lang w:bidi="ne-NP"/>
        </w:rPr>
        <w:t xml:space="preserve"> which we write on button on web</w:t>
      </w:r>
      <w:r w:rsidRPr="00B674BB">
        <w:rPr>
          <w:rFonts w:ascii="Arial" w:eastAsia="Times New Roman" w:hAnsi="Arial" w:cs="Arial"/>
          <w:sz w:val="26"/>
          <w:szCs w:val="26"/>
          <w:lang w:bidi="ne-NP"/>
        </w:rPr>
        <w:t>page.</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The name attribute can be omit here.</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b/>
          <w:bCs/>
          <w:sz w:val="26"/>
          <w:szCs w:val="26"/>
          <w:lang w:bidi="ne-NP"/>
        </w:rPr>
        <w:t>Example:</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&lt;form&gt;</w:t>
      </w:r>
    </w:p>
    <w:p w:rsidR="00B674BB" w:rsidRPr="00B674BB" w:rsidRDefault="008D0513" w:rsidP="00B674BB">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w:t>
      </w:r>
      <w:r w:rsidR="00B674BB" w:rsidRPr="00B674BB">
        <w:rPr>
          <w:rFonts w:ascii="Arial" w:eastAsia="Times New Roman" w:hAnsi="Arial" w:cs="Arial"/>
          <w:sz w:val="26"/>
          <w:szCs w:val="26"/>
          <w:lang w:bidi="ne-NP"/>
        </w:rPr>
        <w:t>abel for="name"&gt;Enter name&lt;/label&gt;&lt;br&gt;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&lt;input type="text" id="name" name="name"&gt;&lt;br&gt;</w:t>
      </w:r>
    </w:p>
    <w:p w:rsidR="00B674BB" w:rsidRPr="00B674BB" w:rsidRDefault="008D0513" w:rsidP="00B674BB">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&lt;l</w:t>
      </w:r>
      <w:r w:rsidR="00B674BB" w:rsidRPr="00B674BB">
        <w:rPr>
          <w:rFonts w:ascii="Arial" w:eastAsia="Times New Roman" w:hAnsi="Arial" w:cs="Arial"/>
          <w:sz w:val="26"/>
          <w:szCs w:val="26"/>
          <w:lang w:bidi="ne-NP"/>
        </w:rPr>
        <w:t>abel for="pass"&gt;Enter Password&lt;/label&gt;&lt;br&gt;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&lt;input type="Password" id="pass" name="pass"&gt;&lt;br&gt;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&lt;input type="submit" value="submit"&gt;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&lt;/form&gt;</w:t>
      </w:r>
    </w:p>
    <w:p w:rsidR="00B674BB" w:rsidRPr="00B674BB" w:rsidRDefault="00B674BB" w:rsidP="003F6EC9">
      <w:pPr>
        <w:pStyle w:val="Heading4"/>
        <w:rPr>
          <w:rFonts w:ascii="Times New Roman" w:eastAsia="Times New Roman" w:hAnsi="Times New Roman" w:cs="Mangal"/>
          <w:color w:val="auto"/>
          <w:lang w:bidi="ne-NP"/>
        </w:rPr>
      </w:pPr>
      <w:r w:rsidRPr="00B674BB">
        <w:rPr>
          <w:rFonts w:eastAsia="Times New Roman"/>
          <w:lang w:bidi="ne-NP"/>
        </w:rPr>
        <w:t>HTML &lt;field</w:t>
      </w:r>
      <w:r w:rsidR="00AD7753">
        <w:rPr>
          <w:rFonts w:eastAsia="Times New Roman"/>
          <w:lang w:bidi="ne-NP"/>
        </w:rPr>
        <w:t xml:space="preserve"> </w:t>
      </w:r>
      <w:r w:rsidRPr="00B674BB">
        <w:rPr>
          <w:rFonts w:eastAsia="Times New Roman"/>
          <w:lang w:bidi="ne-NP"/>
        </w:rPr>
        <w:t>set&gt;.element: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The &lt;field</w:t>
      </w:r>
      <w:r w:rsidR="00AD7753">
        <w:rPr>
          <w:rFonts w:ascii="Arial" w:eastAsia="Times New Roman" w:hAnsi="Arial" w:cs="Arial"/>
          <w:sz w:val="26"/>
          <w:szCs w:val="26"/>
          <w:lang w:bidi="ne-NP"/>
        </w:rPr>
        <w:t xml:space="preserve"> </w:t>
      </w:r>
      <w:r w:rsidRPr="00B674BB">
        <w:rPr>
          <w:rFonts w:ascii="Arial" w:eastAsia="Times New Roman" w:hAnsi="Arial" w:cs="Arial"/>
          <w:sz w:val="26"/>
          <w:szCs w:val="26"/>
          <w:lang w:bidi="ne-NP"/>
        </w:rPr>
        <w:t>set&gt; element in HTML is used to group the related information of a form. This element is used wit</w:t>
      </w:r>
      <w:r w:rsidR="008D0513">
        <w:rPr>
          <w:rFonts w:ascii="Arial" w:eastAsia="Times New Roman" w:hAnsi="Arial" w:cs="Arial"/>
          <w:sz w:val="26"/>
          <w:szCs w:val="26"/>
          <w:lang w:bidi="ne-NP"/>
        </w:rPr>
        <w:t>h &lt;legend&gt; element which provide</w:t>
      </w:r>
      <w:r w:rsidR="00AD7753">
        <w:rPr>
          <w:rFonts w:ascii="Arial" w:eastAsia="Times New Roman" w:hAnsi="Arial" w:cs="Arial"/>
          <w:sz w:val="26"/>
          <w:szCs w:val="26"/>
          <w:lang w:bidi="ne-NP"/>
        </w:rPr>
        <w:t xml:space="preserve"> </w:t>
      </w:r>
      <w:r w:rsidRPr="00B674BB">
        <w:rPr>
          <w:rFonts w:ascii="Arial" w:eastAsia="Times New Roman" w:hAnsi="Arial" w:cs="Arial"/>
          <w:sz w:val="26"/>
          <w:szCs w:val="26"/>
          <w:lang w:bidi="ne-NP"/>
        </w:rPr>
        <w:t>caption for the grouped elements.</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b/>
          <w:bCs/>
          <w:sz w:val="26"/>
          <w:szCs w:val="26"/>
          <w:lang w:bidi="ne-NP"/>
        </w:rPr>
        <w:t>Example:</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&lt;form&gt;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&lt;</w:t>
      </w:r>
      <w:r w:rsidR="008D0513" w:rsidRPr="00B674BB">
        <w:rPr>
          <w:rFonts w:ascii="Arial" w:eastAsia="Times New Roman" w:hAnsi="Arial" w:cs="Arial"/>
          <w:sz w:val="26"/>
          <w:szCs w:val="26"/>
          <w:lang w:bidi="ne-NP"/>
        </w:rPr>
        <w:t>field set</w:t>
      </w:r>
      <w:r w:rsidRPr="00B674BB">
        <w:rPr>
          <w:rFonts w:ascii="Arial" w:eastAsia="Times New Roman" w:hAnsi="Arial" w:cs="Arial"/>
          <w:sz w:val="26"/>
          <w:szCs w:val="26"/>
          <w:lang w:bidi="ne-NP"/>
        </w:rPr>
        <w:t>&gt;</w:t>
      </w:r>
    </w:p>
    <w:p w:rsidR="00B674BB" w:rsidRPr="00B674BB" w:rsidRDefault="00B674BB" w:rsidP="00B674BB">
      <w:pPr>
        <w:widowControl/>
        <w:rPr>
          <w:rFonts w:ascii="Times New Roman" w:eastAsia="Times New Roman" w:hAnsi="Times New Roman" w:cs="Mangal"/>
          <w:color w:val="auto"/>
          <w:sz w:val="26"/>
          <w:szCs w:val="26"/>
          <w:lang w:bidi="ne-NP"/>
        </w:rPr>
      </w:pPr>
      <w:r w:rsidRPr="00B674BB">
        <w:rPr>
          <w:rFonts w:ascii="Arial" w:eastAsia="Times New Roman" w:hAnsi="Arial" w:cs="Arial"/>
          <w:sz w:val="26"/>
          <w:szCs w:val="26"/>
          <w:lang w:bidi="ne-NP"/>
        </w:rPr>
        <w:t xml:space="preserve">&lt;legend&gt;User </w:t>
      </w:r>
      <w:r w:rsidR="008D0513" w:rsidRPr="00B674BB">
        <w:rPr>
          <w:rFonts w:ascii="Arial" w:eastAsia="Times New Roman" w:hAnsi="Arial" w:cs="Arial"/>
          <w:sz w:val="26"/>
          <w:szCs w:val="26"/>
          <w:lang w:bidi="ne-NP"/>
        </w:rPr>
        <w:t>information</w:t>
      </w:r>
      <w:r w:rsidRPr="00B674BB">
        <w:rPr>
          <w:rFonts w:ascii="Arial" w:eastAsia="Times New Roman" w:hAnsi="Arial" w:cs="Arial"/>
          <w:sz w:val="26"/>
          <w:szCs w:val="26"/>
          <w:lang w:bidi="ne-NP"/>
        </w:rPr>
        <w:t>:&lt;/legend&gt;</w:t>
      </w:r>
    </w:p>
    <w:p w:rsidR="007B6B46" w:rsidRDefault="007B6B46">
      <w:pPr>
        <w:rPr>
          <w:rFonts w:ascii="Arial" w:eastAsia="Times New Roman" w:hAnsi="Arial" w:cs="Arial"/>
          <w:color w:val="FFFFFF"/>
          <w:sz w:val="18"/>
          <w:szCs w:val="18"/>
          <w:lang w:bidi="ne-NP"/>
        </w:rPr>
      </w:pPr>
      <w:r>
        <w:rPr>
          <w:rFonts w:ascii="Arial" w:eastAsia="Times New Roman" w:hAnsi="Arial" w:cs="Arial"/>
          <w:color w:val="FFFFFF"/>
          <w:sz w:val="18"/>
          <w:szCs w:val="18"/>
          <w:lang w:bidi="ne-NP"/>
        </w:rPr>
        <w:br w:type="page"/>
      </w:r>
    </w:p>
    <w:p w:rsidR="008D0513" w:rsidRPr="008D0513" w:rsidRDefault="008D0513" w:rsidP="008D051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lastRenderedPageBreak/>
        <w:t>&lt;label for-“name”</w:t>
      </w:r>
      <w:r w:rsidRPr="008D0513">
        <w:rPr>
          <w:rFonts w:ascii="Arial" w:eastAsia="Times New Roman" w:hAnsi="Arial" w:cs="Arial"/>
          <w:sz w:val="26"/>
          <w:szCs w:val="26"/>
          <w:lang w:bidi="ne-NP"/>
        </w:rPr>
        <w:t>&gt;Enter name&lt;/label&gt;&lt;br&gt;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&lt;input type="text" id-'name" name="name"&gt;&lt;br&gt;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&lt;label for="pass"&gt;Enter Password&lt;/label&gt;&lt;br&gt;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&lt;input type="Password" id="pass" name="pass"&gt;&lt;br&gt;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&lt;input type-'submit" value="submit"&gt;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&lt;/fieldset&gt;</w:t>
      </w:r>
    </w:p>
    <w:p w:rsidR="008D0513" w:rsidRPr="008D0513" w:rsidRDefault="008D0513" w:rsidP="008D0513">
      <w:pPr>
        <w:widowControl/>
        <w:rPr>
          <w:rFonts w:ascii="Times New Roman" w:eastAsia="Times New Roman" w:hAnsi="Times New Roman" w:cs="Mangal"/>
          <w:color w:val="auto"/>
          <w:lang w:bidi="ne-NP"/>
        </w:rPr>
      </w:pPr>
    </w:p>
    <w:p w:rsidR="008D0513" w:rsidRPr="008D0513" w:rsidRDefault="008D0513" w:rsidP="008D051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w:t>
      </w:r>
      <w:r w:rsidRPr="008D0513">
        <w:rPr>
          <w:rFonts w:ascii="Arial" w:eastAsia="Times New Roman" w:hAnsi="Arial" w:cs="Arial"/>
          <w:sz w:val="26"/>
          <w:szCs w:val="26"/>
          <w:lang w:bidi="ne-NP"/>
        </w:rPr>
        <w:t>/form&gt;</w:t>
      </w:r>
    </w:p>
    <w:p w:rsidR="008D0513" w:rsidRPr="008D0513" w:rsidRDefault="008D0513" w:rsidP="003F6EC9">
      <w:pPr>
        <w:pStyle w:val="Heading4"/>
        <w:rPr>
          <w:rFonts w:ascii="Times New Roman" w:eastAsia="Times New Roman" w:hAnsi="Times New Roman" w:cs="Mangal"/>
          <w:color w:val="auto"/>
          <w:lang w:bidi="ne-NP"/>
        </w:rPr>
      </w:pPr>
      <w:r>
        <w:rPr>
          <w:rFonts w:eastAsia="Times New Roman"/>
          <w:lang w:bidi="ne-NP"/>
        </w:rPr>
        <w:t>HTM</w:t>
      </w:r>
      <w:r w:rsidRPr="008D0513">
        <w:rPr>
          <w:rFonts w:eastAsia="Times New Roman"/>
          <w:lang w:bidi="ne-NP"/>
        </w:rPr>
        <w:t>L Form Example</w:t>
      </w:r>
    </w:p>
    <w:p w:rsidR="008D0513" w:rsidRPr="008D0513" w:rsidRDefault="008D0513" w:rsidP="008D051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F</w:t>
      </w:r>
      <w:r w:rsidRPr="008D0513">
        <w:rPr>
          <w:rFonts w:ascii="Arial" w:eastAsia="Times New Roman" w:hAnsi="Arial" w:cs="Arial"/>
          <w:sz w:val="26"/>
          <w:szCs w:val="26"/>
          <w:lang w:bidi="ne-NP"/>
        </w:rPr>
        <w:t>o</w:t>
      </w:r>
      <w:r>
        <w:rPr>
          <w:rFonts w:ascii="Arial" w:eastAsia="Times New Roman" w:hAnsi="Arial" w:cs="Arial"/>
          <w:sz w:val="26"/>
          <w:szCs w:val="26"/>
          <w:lang w:bidi="ne-NP"/>
        </w:rPr>
        <w:t>ll</w:t>
      </w:r>
      <w:r w:rsidR="00AD7753">
        <w:rPr>
          <w:rFonts w:ascii="Arial" w:eastAsia="Times New Roman" w:hAnsi="Arial" w:cs="Arial"/>
          <w:sz w:val="26"/>
          <w:szCs w:val="26"/>
          <w:lang w:bidi="ne-NP"/>
        </w:rPr>
        <w:t>o</w:t>
      </w:r>
      <w:r w:rsidRPr="008D0513">
        <w:rPr>
          <w:rFonts w:ascii="Arial" w:eastAsia="Times New Roman" w:hAnsi="Arial" w:cs="Arial"/>
          <w:sz w:val="26"/>
          <w:szCs w:val="26"/>
          <w:lang w:bidi="ne-NP"/>
        </w:rPr>
        <w:t>wing is the example for a simple form of registration.</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&lt;html&gt;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&lt;head&gt;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&lt;title&gt;Form in HTML&lt;/title&gt;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&lt;/head&gt;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&lt;body&gt;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&lt;h2&gt;Registration form&lt;/h2&gt;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&lt;form&gt;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&lt;fieldset&gt;</w:t>
      </w:r>
    </w:p>
    <w:p w:rsidR="008D0513" w:rsidRDefault="008D0513" w:rsidP="008D0513">
      <w:pPr>
        <w:widowControl/>
        <w:rPr>
          <w:rFonts w:ascii="Arial" w:eastAsia="Times New Roman" w:hAnsi="Arial" w:cs="Arial"/>
          <w:sz w:val="26"/>
          <w:szCs w:val="26"/>
          <w:lang w:bidi="ne-NP"/>
        </w:rPr>
      </w:pPr>
      <w:r w:rsidRPr="008D0513">
        <w:rPr>
          <w:rFonts w:ascii="Arial" w:eastAsia="Times New Roman" w:hAnsi="Arial" w:cs="Arial"/>
          <w:sz w:val="26"/>
          <w:szCs w:val="26"/>
          <w:lang w:bidi="ne-NP"/>
        </w:rPr>
        <w:t>&lt;legend&gt;User personal information&lt;/legend&gt;</w:t>
      </w:r>
    </w:p>
    <w:p w:rsidR="008D0513" w:rsidRDefault="008D0513" w:rsidP="008D0513">
      <w:pPr>
        <w:widowControl/>
        <w:rPr>
          <w:rFonts w:ascii="Arial" w:eastAsia="Times New Roman" w:hAnsi="Arial" w:cs="Arial"/>
          <w:sz w:val="26"/>
          <w:szCs w:val="26"/>
          <w:lang w:bidi="ne-NP"/>
        </w:rPr>
      </w:pPr>
      <w:r w:rsidRPr="008D0513">
        <w:rPr>
          <w:rFonts w:ascii="Arial" w:eastAsia="Times New Roman" w:hAnsi="Arial" w:cs="Arial"/>
          <w:sz w:val="26"/>
          <w:szCs w:val="26"/>
          <w:lang w:bidi="ne-NP"/>
        </w:rPr>
        <w:t>&lt;label&gt;Enter your full name&lt;/label&gt;&lt;br&gt;</w:t>
      </w:r>
    </w:p>
    <w:p w:rsidR="008D0513" w:rsidRDefault="008D0513" w:rsidP="008D0513">
      <w:pPr>
        <w:widowControl/>
        <w:rPr>
          <w:rFonts w:ascii="Arial" w:eastAsia="Times New Roman" w:hAnsi="Arial" w:cs="Arial"/>
          <w:sz w:val="26"/>
          <w:szCs w:val="26"/>
          <w:lang w:bidi="ne-NP"/>
        </w:rPr>
      </w:pPr>
      <w:r w:rsidRPr="008D0513">
        <w:rPr>
          <w:rFonts w:ascii="Arial" w:eastAsia="Times New Roman" w:hAnsi="Arial" w:cs="Arial"/>
          <w:sz w:val="26"/>
          <w:szCs w:val="26"/>
          <w:lang w:bidi="ne-NP"/>
        </w:rPr>
        <w:t>&lt;input type="text" name="name"&gt;&lt;br&gt;</w:t>
      </w:r>
    </w:p>
    <w:p w:rsidR="008D0513" w:rsidRDefault="008D0513" w:rsidP="008D0513">
      <w:pPr>
        <w:widowControl/>
        <w:rPr>
          <w:rFonts w:ascii="Arial" w:eastAsia="Times New Roman" w:hAnsi="Arial" w:cs="Arial"/>
          <w:sz w:val="26"/>
          <w:szCs w:val="26"/>
          <w:lang w:bidi="ne-NP"/>
        </w:rPr>
      </w:pPr>
      <w:r w:rsidRPr="008D0513">
        <w:rPr>
          <w:rFonts w:ascii="Arial" w:eastAsia="Times New Roman" w:hAnsi="Arial" w:cs="Arial"/>
          <w:sz w:val="26"/>
          <w:szCs w:val="26"/>
          <w:lang w:bidi="ne-NP"/>
        </w:rPr>
        <w:t>&lt;label&gt;Enter your email&lt;/label&gt;&lt;br&gt;</w:t>
      </w:r>
    </w:p>
    <w:p w:rsidR="008D0513" w:rsidRDefault="008D0513" w:rsidP="008D0513">
      <w:pPr>
        <w:widowControl/>
        <w:rPr>
          <w:rFonts w:ascii="Arial" w:eastAsia="Times New Roman" w:hAnsi="Arial" w:cs="Arial"/>
          <w:sz w:val="26"/>
          <w:szCs w:val="26"/>
          <w:lang w:bidi="ne-NP"/>
        </w:rPr>
      </w:pPr>
      <w:r w:rsidRPr="008D0513">
        <w:rPr>
          <w:rFonts w:ascii="Arial" w:eastAsia="Times New Roman" w:hAnsi="Arial" w:cs="Arial"/>
          <w:sz w:val="26"/>
          <w:szCs w:val="26"/>
          <w:lang w:bidi="ne-NP"/>
        </w:rPr>
        <w:t>&lt;input type="email" name="email"&gt;&lt;br&gt;</w:t>
      </w:r>
      <w:r>
        <w:rPr>
          <w:rFonts w:ascii="Arial" w:eastAsia="Times New Roman" w:hAnsi="Arial" w:cs="Arial"/>
          <w:sz w:val="26"/>
          <w:szCs w:val="26"/>
          <w:lang w:bidi="ne-NP"/>
        </w:rPr>
        <w:t>\</w:t>
      </w:r>
    </w:p>
    <w:p w:rsidR="008D0513" w:rsidRDefault="008D0513" w:rsidP="008D0513">
      <w:pPr>
        <w:widowControl/>
        <w:rPr>
          <w:rFonts w:ascii="Arial" w:eastAsia="Times New Roman" w:hAnsi="Arial" w:cs="Arial"/>
          <w:sz w:val="26"/>
          <w:szCs w:val="26"/>
          <w:lang w:bidi="ne-NP"/>
        </w:rPr>
      </w:pPr>
      <w:r w:rsidRPr="008D0513">
        <w:rPr>
          <w:rFonts w:ascii="Arial" w:eastAsia="Times New Roman" w:hAnsi="Arial" w:cs="Arial"/>
          <w:sz w:val="26"/>
          <w:szCs w:val="26"/>
          <w:lang w:bidi="ne-NP"/>
        </w:rPr>
        <w:t>&lt;label&gt;Enter your password&lt;/label&gt;&lt;br&gt;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&lt;input type="password" name="pass"&gt;&lt;br&gt;</w:t>
      </w:r>
    </w:p>
    <w:p w:rsidR="00B674BB" w:rsidRDefault="00B674BB" w:rsidP="00047013">
      <w:pPr>
        <w:rPr>
          <w:rFonts w:ascii="Arial" w:eastAsia="Times New Roman" w:hAnsi="Arial" w:cs="Arial"/>
          <w:lang w:bidi="ne-NP"/>
        </w:rPr>
      </w:pPr>
    </w:p>
    <w:p w:rsidR="008D0513" w:rsidRDefault="008D0513">
      <w:pPr>
        <w:rPr>
          <w:rFonts w:ascii="Arial" w:eastAsia="Times New Roman" w:hAnsi="Arial" w:cs="Arial"/>
          <w:lang w:bidi="ne-NP"/>
        </w:rPr>
      </w:pPr>
      <w:r>
        <w:rPr>
          <w:rFonts w:ascii="Arial" w:eastAsia="Times New Roman" w:hAnsi="Arial" w:cs="Arial"/>
          <w:lang w:bidi="ne-NP"/>
        </w:rPr>
        <w:br w:type="page"/>
      </w:r>
    </w:p>
    <w:p w:rsidR="008D0513" w:rsidRDefault="008D0513" w:rsidP="008D0513">
      <w:pPr>
        <w:widowControl/>
        <w:rPr>
          <w:rFonts w:ascii="Arial" w:eastAsia="Times New Roman" w:hAnsi="Arial" w:cs="Arial"/>
          <w:sz w:val="26"/>
          <w:szCs w:val="26"/>
          <w:lang w:bidi="ne-NP"/>
        </w:rPr>
      </w:pPr>
      <w:r w:rsidRPr="008D0513">
        <w:rPr>
          <w:rFonts w:ascii="Arial" w:eastAsia="Times New Roman" w:hAnsi="Arial" w:cs="Arial"/>
          <w:sz w:val="26"/>
          <w:szCs w:val="26"/>
          <w:lang w:bidi="ne-NP"/>
        </w:rPr>
        <w:lastRenderedPageBreak/>
        <w:t>&lt;label&gt;confirm your password&lt;/label&gt;&lt;br&gt;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&lt;input type="password" name="pass"&gt;&lt;br&gt;&lt;br&gt;&lt;label&gt;Enter your gender&lt;/label&gt;&lt;br&gt;</w:t>
      </w:r>
    </w:p>
    <w:p w:rsidR="008D0513" w:rsidRPr="008D0513" w:rsidRDefault="008D0513" w:rsidP="008D051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&lt;input type=”radio”</w:t>
      </w:r>
      <w:r w:rsidRPr="008D0513">
        <w:rPr>
          <w:rFonts w:ascii="Arial" w:eastAsia="Times New Roman" w:hAnsi="Arial" w:cs="Arial"/>
          <w:sz w:val="26"/>
          <w:szCs w:val="26"/>
          <w:lang w:bidi="ne-NP"/>
        </w:rPr>
        <w:t xml:space="preserve"> id="gend</w:t>
      </w:r>
      <w:r w:rsidR="00DF5EBA">
        <w:rPr>
          <w:rFonts w:ascii="Arial" w:eastAsia="Times New Roman" w:hAnsi="Arial" w:cs="Arial"/>
          <w:sz w:val="26"/>
          <w:szCs w:val="26"/>
          <w:lang w:bidi="ne-NP"/>
        </w:rPr>
        <w:t>er" name="gender" value="male”/&gt;</w:t>
      </w:r>
      <w:r w:rsidRPr="008D0513">
        <w:rPr>
          <w:rFonts w:ascii="Arial" w:eastAsia="Times New Roman" w:hAnsi="Arial" w:cs="Arial"/>
          <w:sz w:val="26"/>
          <w:szCs w:val="26"/>
          <w:lang w:bidi="ne-NP"/>
        </w:rPr>
        <w:t>Male &lt;br&gt;</w:t>
      </w:r>
    </w:p>
    <w:p w:rsidR="008D0513" w:rsidRPr="008D0513" w:rsidRDefault="00DF5EBA" w:rsidP="008D0513">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&lt;input type=”</w:t>
      </w:r>
      <w:r w:rsidR="008D0513" w:rsidRPr="008D0513">
        <w:rPr>
          <w:rFonts w:ascii="Arial" w:eastAsia="Times New Roman" w:hAnsi="Arial" w:cs="Arial"/>
          <w:sz w:val="26"/>
          <w:szCs w:val="26"/>
          <w:lang w:bidi="ne-NP"/>
        </w:rPr>
        <w:t>radio" id="gen</w:t>
      </w:r>
      <w:r>
        <w:rPr>
          <w:rFonts w:ascii="Arial" w:eastAsia="Times New Roman" w:hAnsi="Arial" w:cs="Arial"/>
          <w:sz w:val="26"/>
          <w:szCs w:val="26"/>
          <w:lang w:bidi="ne-NP"/>
        </w:rPr>
        <w:t>der" name="gender" value=”female”</w:t>
      </w:r>
      <w:r w:rsidR="008D0513" w:rsidRPr="008D0513">
        <w:rPr>
          <w:rFonts w:ascii="Arial" w:eastAsia="Times New Roman" w:hAnsi="Arial" w:cs="Arial"/>
          <w:sz w:val="26"/>
          <w:szCs w:val="26"/>
          <w:lang w:bidi="ne-NP"/>
        </w:rPr>
        <w:t>&gt;Female &lt;br/&gt;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&lt;inputtype="radio" id="gender</w:t>
      </w:r>
      <w:r w:rsidR="00DF5EBA">
        <w:rPr>
          <w:rFonts w:ascii="Arial" w:eastAsia="Times New Roman" w:hAnsi="Arial" w:cs="Arial"/>
          <w:sz w:val="26"/>
          <w:szCs w:val="26"/>
          <w:lang w:bidi="ne-NP"/>
        </w:rPr>
        <w:t>" name="gender" value-“others”/&gt;</w:t>
      </w:r>
      <w:r w:rsidRPr="008D0513">
        <w:rPr>
          <w:rFonts w:ascii="Arial" w:eastAsia="Times New Roman" w:hAnsi="Arial" w:cs="Arial"/>
          <w:sz w:val="26"/>
          <w:szCs w:val="26"/>
          <w:lang w:bidi="ne-NP"/>
        </w:rPr>
        <w:t>others &lt;br/&gt;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&lt;br&gt;Enter your Address:&lt;br&gt;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&lt;textarea&gt;&lt;/textarea&gt;&lt;br&gt;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&lt;input type="submit" value="sign-up"&gt;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&lt;/fieldset&gt;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&lt;/form&gt;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&lt;/body&gt;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&lt;/html&gt;</w:t>
      </w:r>
    </w:p>
    <w:p w:rsidR="008D0513" w:rsidRPr="008D0513" w:rsidRDefault="008D0513" w:rsidP="008D0513">
      <w:pPr>
        <w:widowControl/>
        <w:rPr>
          <w:rFonts w:ascii="Times New Roman" w:eastAsia="Times New Roman" w:hAnsi="Times New Roman" w:cs="Mangal"/>
          <w:color w:val="auto"/>
          <w:sz w:val="26"/>
          <w:szCs w:val="26"/>
          <w:lang w:bidi="ne-NP"/>
        </w:rPr>
      </w:pPr>
      <w:r w:rsidRPr="008D0513">
        <w:rPr>
          <w:rFonts w:ascii="Arial" w:eastAsia="Times New Roman" w:hAnsi="Arial" w:cs="Arial"/>
          <w:sz w:val="26"/>
          <w:szCs w:val="26"/>
          <w:lang w:bidi="ne-NP"/>
        </w:rPr>
        <w:t>SUMMARY</w:t>
      </w:r>
    </w:p>
    <w:p w:rsidR="008D0513" w:rsidRPr="008D0513" w:rsidRDefault="008D0513" w:rsidP="008D0513">
      <w:pPr>
        <w:widowControl/>
        <w:numPr>
          <w:ilvl w:val="0"/>
          <w:numId w:val="1"/>
        </w:numPr>
        <w:rPr>
          <w:rFonts w:ascii="Arial" w:eastAsia="Times New Roman" w:hAnsi="Arial" w:cs="Arial"/>
          <w:sz w:val="26"/>
          <w:szCs w:val="26"/>
          <w:lang w:bidi="ne-NP"/>
        </w:rPr>
      </w:pPr>
      <w:r w:rsidRPr="008D0513">
        <w:rPr>
          <w:rFonts w:ascii="Arial" w:eastAsia="Times New Roman" w:hAnsi="Arial" w:cs="Arial"/>
          <w:sz w:val="26"/>
          <w:szCs w:val="26"/>
          <w:lang w:bidi="ne-NP"/>
        </w:rPr>
        <w:t>HTML is an acronym which s</w:t>
      </w:r>
      <w:r w:rsidR="00DF5EBA">
        <w:rPr>
          <w:rFonts w:ascii="Arial" w:eastAsia="Times New Roman" w:hAnsi="Arial" w:cs="Arial"/>
          <w:sz w:val="26"/>
          <w:szCs w:val="26"/>
          <w:lang w:bidi="ne-NP"/>
        </w:rPr>
        <w:t>tands for Hyper Text Markup Lan</w:t>
      </w:r>
      <w:r w:rsidRPr="008D0513">
        <w:rPr>
          <w:rFonts w:ascii="Arial" w:eastAsia="Times New Roman" w:hAnsi="Arial" w:cs="Arial"/>
          <w:sz w:val="26"/>
          <w:szCs w:val="26"/>
          <w:lang w:bidi="ne-NP"/>
        </w:rPr>
        <w:t>guage which is used for creating web pages and web applica</w:t>
      </w:r>
      <w:r w:rsidRPr="008D0513">
        <w:rPr>
          <w:rFonts w:ascii="Arial" w:eastAsia="Times New Roman" w:hAnsi="Arial" w:cs="Arial"/>
          <w:sz w:val="26"/>
          <w:szCs w:val="26"/>
          <w:lang w:bidi="ne-NP"/>
        </w:rPr>
        <w:softHyphen/>
        <w:t>tions.</w:t>
      </w:r>
    </w:p>
    <w:p w:rsidR="008D0513" w:rsidRPr="008D0513" w:rsidRDefault="008D0513" w:rsidP="008D0513">
      <w:pPr>
        <w:widowControl/>
        <w:numPr>
          <w:ilvl w:val="0"/>
          <w:numId w:val="1"/>
        </w:numPr>
        <w:rPr>
          <w:rFonts w:ascii="Arial" w:eastAsia="Times New Roman" w:hAnsi="Arial" w:cs="Arial"/>
          <w:sz w:val="26"/>
          <w:szCs w:val="26"/>
          <w:lang w:bidi="ne-NP"/>
        </w:rPr>
      </w:pPr>
      <w:r w:rsidRPr="008D0513">
        <w:rPr>
          <w:rFonts w:ascii="Arial" w:eastAsia="Times New Roman" w:hAnsi="Arial" w:cs="Arial"/>
          <w:sz w:val="26"/>
          <w:szCs w:val="26"/>
          <w:lang w:bidi="ne-NP"/>
        </w:rPr>
        <w:t>HTML tags are like keywords which defines that how web brows</w:t>
      </w:r>
      <w:r w:rsidRPr="008D0513">
        <w:rPr>
          <w:rFonts w:ascii="Arial" w:eastAsia="Times New Roman" w:hAnsi="Arial" w:cs="Arial"/>
          <w:sz w:val="26"/>
          <w:szCs w:val="26"/>
          <w:lang w:bidi="ne-NP"/>
        </w:rPr>
        <w:softHyphen/>
        <w:t>er will format and display the content.</w:t>
      </w:r>
    </w:p>
    <w:p w:rsidR="00DF5EBA" w:rsidRDefault="00DF5EBA">
      <w:pPr>
        <w:rPr>
          <w:rFonts w:ascii="Arial" w:eastAsia="Times New Roman" w:hAnsi="Arial" w:cs="Arial"/>
          <w:lang w:bidi="ne-NP"/>
        </w:rPr>
      </w:pPr>
      <w:r>
        <w:rPr>
          <w:rFonts w:ascii="Arial" w:eastAsia="Times New Roman" w:hAnsi="Arial" w:cs="Arial"/>
          <w:lang w:bidi="ne-NP"/>
        </w:rPr>
        <w:br w:type="page"/>
      </w:r>
    </w:p>
    <w:p w:rsidR="00DF5EBA" w:rsidRDefault="00DF5EBA" w:rsidP="003F6EC9">
      <w:pPr>
        <w:pStyle w:val="Heading2"/>
        <w:rPr>
          <w:rFonts w:eastAsia="Times New Roman"/>
          <w:lang w:bidi="ne-NP"/>
        </w:rPr>
      </w:pPr>
      <w:r>
        <w:rPr>
          <w:rFonts w:eastAsia="Times New Roman"/>
          <w:lang w:bidi="ne-NP"/>
        </w:rPr>
        <w:lastRenderedPageBreak/>
        <w:t>Exercise</w:t>
      </w:r>
    </w:p>
    <w:p w:rsidR="00DF5EBA" w:rsidRPr="00DF5EBA" w:rsidRDefault="00DF5EBA" w:rsidP="00DF5EBA">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1)</w:t>
      </w:r>
      <w:r w:rsidRPr="00DF5EBA">
        <w:rPr>
          <w:rFonts w:ascii="Arial" w:eastAsia="Times New Roman" w:hAnsi="Arial" w:cs="Arial"/>
          <w:b/>
          <w:bCs/>
          <w:sz w:val="26"/>
          <w:szCs w:val="26"/>
          <w:lang w:bidi="ne-NP"/>
        </w:rPr>
        <w:t>Multiple Choice Questions</w:t>
      </w:r>
    </w:p>
    <w:p w:rsidR="00DF5EBA" w:rsidRPr="00DF5EBA" w:rsidRDefault="00782660" w:rsidP="00DF5EBA">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I</w:t>
      </w:r>
      <w:r w:rsidR="00DF5EBA" w:rsidRPr="00DF5EBA">
        <w:rPr>
          <w:rFonts w:ascii="Arial" w:eastAsia="Times New Roman" w:hAnsi="Arial" w:cs="Arial"/>
          <w:b/>
          <w:bCs/>
          <w:sz w:val="26"/>
          <w:szCs w:val="26"/>
          <w:lang w:bidi="ne-NP"/>
        </w:rPr>
        <w:t>. HTML stands for</w:t>
      </w:r>
    </w:p>
    <w:p w:rsidR="00DF5EBA" w:rsidRPr="00DF5EBA" w:rsidRDefault="00DF5EBA" w:rsidP="001E5CA1">
      <w:pPr>
        <w:widowControl/>
        <w:numPr>
          <w:ilvl w:val="0"/>
          <w:numId w:val="83"/>
        </w:numPr>
        <w:rPr>
          <w:rFonts w:ascii="Arial" w:eastAsia="Times New Roman" w:hAnsi="Arial" w:cs="Arial"/>
          <w:sz w:val="26"/>
          <w:szCs w:val="26"/>
          <w:lang w:bidi="ne-NP"/>
        </w:rPr>
      </w:pPr>
      <w:r w:rsidRPr="00DF5EBA">
        <w:rPr>
          <w:rFonts w:ascii="Arial" w:eastAsia="Times New Roman" w:hAnsi="Arial" w:cs="Arial"/>
          <w:sz w:val="26"/>
          <w:szCs w:val="26"/>
          <w:lang w:bidi="ne-NP"/>
        </w:rPr>
        <w:t>High</w:t>
      </w:r>
      <w:r w:rsidR="00782660">
        <w:rPr>
          <w:rFonts w:ascii="Arial" w:eastAsia="Times New Roman" w:hAnsi="Arial" w:cs="Arial"/>
          <w:sz w:val="26"/>
          <w:szCs w:val="26"/>
          <w:lang w:bidi="ne-NP"/>
        </w:rPr>
        <w:t xml:space="preserve"> </w:t>
      </w:r>
      <w:r w:rsidRPr="00DF5EBA">
        <w:rPr>
          <w:rFonts w:ascii="Arial" w:eastAsia="Times New Roman" w:hAnsi="Arial" w:cs="Arial"/>
          <w:sz w:val="26"/>
          <w:szCs w:val="26"/>
          <w:lang w:bidi="ne-NP"/>
        </w:rPr>
        <w:t>Text Machine Language</w:t>
      </w:r>
    </w:p>
    <w:p w:rsidR="00DF5EBA" w:rsidRPr="00DF5EBA" w:rsidRDefault="00DF5EBA" w:rsidP="001E5CA1">
      <w:pPr>
        <w:widowControl/>
        <w:numPr>
          <w:ilvl w:val="0"/>
          <w:numId w:val="83"/>
        </w:numPr>
        <w:rPr>
          <w:rFonts w:ascii="Arial" w:eastAsia="Times New Roman" w:hAnsi="Arial" w:cs="Arial"/>
          <w:sz w:val="26"/>
          <w:szCs w:val="26"/>
          <w:lang w:bidi="ne-NP"/>
        </w:rPr>
      </w:pPr>
      <w:r w:rsidRPr="00DF5EBA">
        <w:rPr>
          <w:rFonts w:ascii="Arial" w:eastAsia="Times New Roman" w:hAnsi="Arial" w:cs="Arial"/>
          <w:sz w:val="26"/>
          <w:szCs w:val="26"/>
          <w:lang w:bidi="ne-NP"/>
        </w:rPr>
        <w:t>Hyper</w:t>
      </w:r>
      <w:r w:rsidR="00782660">
        <w:rPr>
          <w:rFonts w:ascii="Arial" w:eastAsia="Times New Roman" w:hAnsi="Arial" w:cs="Arial"/>
          <w:sz w:val="26"/>
          <w:szCs w:val="26"/>
          <w:lang w:bidi="ne-NP"/>
        </w:rPr>
        <w:t xml:space="preserve"> </w:t>
      </w:r>
      <w:r w:rsidRPr="00DF5EBA">
        <w:rPr>
          <w:rFonts w:ascii="Arial" w:eastAsia="Times New Roman" w:hAnsi="Arial" w:cs="Arial"/>
          <w:sz w:val="26"/>
          <w:szCs w:val="26"/>
          <w:lang w:bidi="ne-NP"/>
        </w:rPr>
        <w:t>Text and links Markup Language</w:t>
      </w:r>
    </w:p>
    <w:p w:rsidR="00DF5EBA" w:rsidRPr="00DF5EBA" w:rsidRDefault="00DF5EBA" w:rsidP="001E5CA1">
      <w:pPr>
        <w:widowControl/>
        <w:numPr>
          <w:ilvl w:val="0"/>
          <w:numId w:val="83"/>
        </w:numPr>
        <w:rPr>
          <w:rFonts w:ascii="Arial" w:eastAsia="Times New Roman" w:hAnsi="Arial" w:cs="Arial"/>
          <w:sz w:val="26"/>
          <w:szCs w:val="26"/>
          <w:lang w:bidi="ne-NP"/>
        </w:rPr>
      </w:pPr>
      <w:r w:rsidRPr="00DF5EBA">
        <w:rPr>
          <w:rFonts w:ascii="Arial" w:eastAsia="Times New Roman" w:hAnsi="Arial" w:cs="Arial"/>
          <w:sz w:val="26"/>
          <w:szCs w:val="26"/>
          <w:lang w:bidi="ne-NP"/>
        </w:rPr>
        <w:t>Hyper</w:t>
      </w:r>
      <w:r w:rsidR="00782660">
        <w:rPr>
          <w:rFonts w:ascii="Arial" w:eastAsia="Times New Roman" w:hAnsi="Arial" w:cs="Arial"/>
          <w:sz w:val="26"/>
          <w:szCs w:val="26"/>
          <w:lang w:bidi="ne-NP"/>
        </w:rPr>
        <w:t xml:space="preserve"> </w:t>
      </w:r>
      <w:r w:rsidRPr="00DF5EBA">
        <w:rPr>
          <w:rFonts w:ascii="Arial" w:eastAsia="Times New Roman" w:hAnsi="Arial" w:cs="Arial"/>
          <w:sz w:val="26"/>
          <w:szCs w:val="26"/>
          <w:lang w:bidi="ne-NP"/>
        </w:rPr>
        <w:t>Text Markup Language</w:t>
      </w:r>
    </w:p>
    <w:p w:rsidR="00DF5EBA" w:rsidRPr="00DF5EBA" w:rsidRDefault="00DF5EBA" w:rsidP="001E5CA1">
      <w:pPr>
        <w:widowControl/>
        <w:numPr>
          <w:ilvl w:val="0"/>
          <w:numId w:val="83"/>
        </w:numPr>
        <w:rPr>
          <w:rFonts w:ascii="Arial" w:eastAsia="Times New Roman" w:hAnsi="Arial" w:cs="Arial"/>
          <w:sz w:val="26"/>
          <w:szCs w:val="26"/>
          <w:lang w:bidi="ne-NP"/>
        </w:rPr>
      </w:pPr>
      <w:r w:rsidRPr="00DF5EBA">
        <w:rPr>
          <w:rFonts w:ascii="Arial" w:eastAsia="Times New Roman" w:hAnsi="Arial" w:cs="Arial"/>
          <w:sz w:val="26"/>
          <w:szCs w:val="26"/>
          <w:lang w:bidi="ne-NP"/>
        </w:rPr>
        <w:t>None of these</w:t>
      </w:r>
    </w:p>
    <w:p w:rsidR="00DF5EBA" w:rsidRPr="00DF5EBA" w:rsidRDefault="00DF5EBA" w:rsidP="00DF5EBA">
      <w:pPr>
        <w:widowControl/>
        <w:rPr>
          <w:rFonts w:ascii="Times New Roman" w:eastAsia="Times New Roman" w:hAnsi="Times New Roman" w:cs="Mangal"/>
          <w:color w:val="auto"/>
          <w:sz w:val="26"/>
          <w:szCs w:val="26"/>
          <w:lang w:bidi="ne-NP"/>
        </w:rPr>
      </w:pPr>
      <w:r w:rsidRPr="00DF5EBA">
        <w:rPr>
          <w:rFonts w:ascii="Arial" w:eastAsia="Times New Roman" w:hAnsi="Arial" w:cs="Arial"/>
          <w:b/>
          <w:bCs/>
          <w:sz w:val="26"/>
          <w:szCs w:val="26"/>
          <w:lang w:bidi="ne-NP"/>
        </w:rPr>
        <w:t>ii. The correct sequence of HTML tags for starting a webpage is</w:t>
      </w:r>
    </w:p>
    <w:p w:rsidR="00DF5EBA" w:rsidRPr="00DF5EBA" w:rsidRDefault="00DF5EBA" w:rsidP="00DF5EBA">
      <w:pPr>
        <w:widowControl/>
        <w:rPr>
          <w:rFonts w:ascii="Times New Roman" w:eastAsia="Times New Roman" w:hAnsi="Times New Roman" w:cs="Mangal"/>
          <w:color w:val="auto"/>
          <w:sz w:val="26"/>
          <w:szCs w:val="26"/>
          <w:lang w:bidi="ne-NP"/>
        </w:rPr>
      </w:pPr>
      <w:r w:rsidRPr="00DF5EBA">
        <w:rPr>
          <w:rFonts w:ascii="Arial" w:eastAsia="Times New Roman" w:hAnsi="Arial" w:cs="Arial"/>
          <w:sz w:val="26"/>
          <w:szCs w:val="26"/>
          <w:lang w:bidi="ne-NP"/>
        </w:rPr>
        <w:t>a. Head, Title, HTML, body</w:t>
      </w:r>
      <w:r w:rsidRPr="00DF5EBA">
        <w:rPr>
          <w:rFonts w:ascii="Arial" w:eastAsia="Times New Roman" w:hAnsi="Arial" w:cs="Arial"/>
          <w:sz w:val="26"/>
          <w:szCs w:val="26"/>
          <w:lang w:bidi="ne-NP"/>
        </w:rPr>
        <w:tab/>
        <w:t>b.</w:t>
      </w:r>
      <w:r w:rsidRPr="00DF5EBA">
        <w:rPr>
          <w:rFonts w:ascii="Arial" w:eastAsia="Times New Roman" w:hAnsi="Arial" w:cs="Arial"/>
          <w:sz w:val="26"/>
          <w:szCs w:val="26"/>
          <w:lang w:bidi="ne-NP"/>
        </w:rPr>
        <w:tab/>
        <w:t>HTML, Body, Title, Head</w:t>
      </w:r>
    </w:p>
    <w:p w:rsidR="00DF5EBA" w:rsidRPr="00DF5EBA" w:rsidRDefault="00DF5EBA" w:rsidP="00DF5EBA">
      <w:pPr>
        <w:widowControl/>
        <w:rPr>
          <w:rFonts w:ascii="Times New Roman" w:eastAsia="Times New Roman" w:hAnsi="Times New Roman" w:cs="Mangal"/>
          <w:color w:val="auto"/>
          <w:sz w:val="26"/>
          <w:szCs w:val="26"/>
          <w:lang w:bidi="ne-NP"/>
        </w:rPr>
      </w:pPr>
      <w:r w:rsidRPr="00DF5EBA">
        <w:rPr>
          <w:rFonts w:ascii="Arial" w:eastAsia="Times New Roman" w:hAnsi="Arial" w:cs="Arial"/>
          <w:sz w:val="26"/>
          <w:szCs w:val="26"/>
          <w:lang w:bidi="ne-NP"/>
        </w:rPr>
        <w:t>c. HTML, Head, Title, Body</w:t>
      </w:r>
      <w:r w:rsidRPr="00DF5EBA">
        <w:rPr>
          <w:rFonts w:ascii="Arial" w:eastAsia="Times New Roman" w:hAnsi="Arial" w:cs="Arial"/>
          <w:sz w:val="26"/>
          <w:szCs w:val="26"/>
          <w:lang w:bidi="ne-NP"/>
        </w:rPr>
        <w:tab/>
        <w:t>d.</w:t>
      </w:r>
      <w:r w:rsidRPr="00DF5EBA">
        <w:rPr>
          <w:rFonts w:ascii="Arial" w:eastAsia="Times New Roman" w:hAnsi="Arial" w:cs="Arial"/>
          <w:sz w:val="26"/>
          <w:szCs w:val="26"/>
          <w:lang w:bidi="ne-NP"/>
        </w:rPr>
        <w:tab/>
        <w:t>HTML, Head, Title, Body</w:t>
      </w:r>
    </w:p>
    <w:p w:rsidR="00DF5EBA" w:rsidRPr="00DF5EBA" w:rsidRDefault="00DF5EBA" w:rsidP="00DF5EBA">
      <w:pPr>
        <w:widowControl/>
        <w:rPr>
          <w:rFonts w:ascii="Times New Roman" w:eastAsia="Times New Roman" w:hAnsi="Times New Roman" w:cs="Mangal"/>
          <w:color w:val="auto"/>
          <w:sz w:val="26"/>
          <w:szCs w:val="26"/>
          <w:lang w:bidi="ne-NP"/>
        </w:rPr>
      </w:pPr>
      <w:r w:rsidRPr="00DF5EBA">
        <w:rPr>
          <w:rFonts w:ascii="Arial" w:eastAsia="Times New Roman" w:hAnsi="Arial" w:cs="Arial"/>
          <w:b/>
          <w:bCs/>
          <w:sz w:val="26"/>
          <w:szCs w:val="26"/>
          <w:lang w:bidi="ne-NP"/>
        </w:rPr>
        <w:t>iii. Which of the following element is responsible for making the text bold in HTML?</w:t>
      </w:r>
    </w:p>
    <w:p w:rsidR="00DF5EBA" w:rsidRPr="00DF5EBA" w:rsidRDefault="00DF5EBA" w:rsidP="00DF5EBA">
      <w:pPr>
        <w:widowControl/>
        <w:tabs>
          <w:tab w:val="left" w:pos="2510"/>
        </w:tabs>
        <w:rPr>
          <w:rFonts w:ascii="Times New Roman" w:eastAsia="Times New Roman" w:hAnsi="Times New Roman" w:cs="Mangal"/>
          <w:color w:val="auto"/>
          <w:sz w:val="26"/>
          <w:szCs w:val="26"/>
          <w:lang w:bidi="ne-NP"/>
        </w:rPr>
      </w:pPr>
      <w:r w:rsidRPr="00DF5EBA">
        <w:rPr>
          <w:rFonts w:ascii="Arial" w:eastAsia="Times New Roman" w:hAnsi="Arial" w:cs="Arial"/>
          <w:sz w:val="26"/>
          <w:szCs w:val="26"/>
          <w:lang w:bidi="ne-NP"/>
        </w:rPr>
        <w:t>a. &lt;pre&gt;</w:t>
      </w:r>
      <w:r w:rsidRPr="00DF5EBA">
        <w:rPr>
          <w:rFonts w:ascii="Times New Roman" w:eastAsia="Times New Roman" w:hAnsi="Times New Roman" w:cs="Mangal"/>
          <w:color w:val="auto"/>
          <w:sz w:val="26"/>
          <w:szCs w:val="26"/>
          <w:lang w:bidi="ne-NP"/>
        </w:rPr>
        <w:tab/>
      </w:r>
      <w:r w:rsidRPr="00DF5EBA">
        <w:rPr>
          <w:rFonts w:ascii="Arial" w:eastAsia="Times New Roman" w:hAnsi="Arial" w:cs="Arial"/>
          <w:sz w:val="26"/>
          <w:szCs w:val="26"/>
          <w:lang w:bidi="ne-NP"/>
        </w:rPr>
        <w:t>b. &lt;a&gt;</w:t>
      </w:r>
      <w:r w:rsidRPr="00DF5EBA">
        <w:rPr>
          <w:rFonts w:ascii="Arial" w:eastAsia="Times New Roman" w:hAnsi="Arial" w:cs="Arial"/>
          <w:sz w:val="26"/>
          <w:szCs w:val="26"/>
          <w:lang w:bidi="ne-NP"/>
        </w:rPr>
        <w:tab/>
        <w:t>c. &lt;b&gt;</w:t>
      </w:r>
      <w:r w:rsidRPr="00DF5EBA">
        <w:rPr>
          <w:rFonts w:ascii="Arial" w:eastAsia="Times New Roman" w:hAnsi="Arial" w:cs="Arial"/>
          <w:sz w:val="26"/>
          <w:szCs w:val="26"/>
          <w:lang w:bidi="ne-NP"/>
        </w:rPr>
        <w:tab/>
        <w:t>d. &lt;br&gt;</w:t>
      </w:r>
    </w:p>
    <w:p w:rsidR="00DF5EBA" w:rsidRPr="00DF5EBA" w:rsidRDefault="00DF5EBA" w:rsidP="00DF5EBA">
      <w:pPr>
        <w:widowControl/>
        <w:rPr>
          <w:rFonts w:ascii="Arial" w:eastAsia="Times New Roman" w:hAnsi="Arial" w:cs="Arial"/>
          <w:b/>
          <w:bCs/>
          <w:sz w:val="26"/>
          <w:szCs w:val="26"/>
          <w:lang w:bidi="ne-NP"/>
        </w:rPr>
      </w:pPr>
      <w:r>
        <w:rPr>
          <w:rFonts w:ascii="Arial" w:eastAsia="Times New Roman" w:hAnsi="Arial" w:cs="Arial"/>
          <w:b/>
          <w:bCs/>
          <w:sz w:val="26"/>
          <w:szCs w:val="26"/>
          <w:lang w:bidi="ne-NP"/>
        </w:rPr>
        <w:t xml:space="preserve">iv. </w:t>
      </w:r>
      <w:r w:rsidRPr="00DF5EBA">
        <w:rPr>
          <w:rFonts w:ascii="Arial" w:eastAsia="Times New Roman" w:hAnsi="Arial" w:cs="Arial"/>
          <w:b/>
          <w:bCs/>
          <w:sz w:val="26"/>
          <w:szCs w:val="26"/>
          <w:lang w:bidi="ne-NP"/>
        </w:rPr>
        <w:t>Which of the following tag is used for inserting the largest heading in HTML?</w:t>
      </w:r>
    </w:p>
    <w:p w:rsidR="00DF5EBA" w:rsidRPr="00DF5EBA" w:rsidRDefault="00DF5EBA" w:rsidP="00DF5EBA">
      <w:pPr>
        <w:widowControl/>
        <w:rPr>
          <w:rFonts w:ascii="Times New Roman" w:eastAsia="Times New Roman" w:hAnsi="Times New Roman" w:cs="Mangal"/>
          <w:color w:val="auto"/>
          <w:sz w:val="26"/>
          <w:szCs w:val="26"/>
          <w:lang w:bidi="ne-NP"/>
        </w:rPr>
      </w:pPr>
      <w:r w:rsidRPr="00DF5EBA">
        <w:rPr>
          <w:rFonts w:ascii="Arial" w:eastAsia="Times New Roman" w:hAnsi="Arial" w:cs="Arial"/>
          <w:sz w:val="26"/>
          <w:szCs w:val="26"/>
          <w:lang w:bidi="ne-NP"/>
        </w:rPr>
        <w:t>a. &lt;h3&gt;</w:t>
      </w:r>
      <w:r w:rsidRPr="00DF5EBA">
        <w:rPr>
          <w:rFonts w:ascii="Arial" w:eastAsia="Times New Roman" w:hAnsi="Arial" w:cs="Arial"/>
          <w:sz w:val="26"/>
          <w:szCs w:val="26"/>
          <w:lang w:bidi="ne-NP"/>
        </w:rPr>
        <w:tab/>
        <w:t>b. &lt;h1&gt;</w:t>
      </w:r>
      <w:r w:rsidRPr="00DF5EBA">
        <w:rPr>
          <w:rFonts w:ascii="Arial" w:eastAsia="Times New Roman" w:hAnsi="Arial" w:cs="Arial"/>
          <w:sz w:val="26"/>
          <w:szCs w:val="26"/>
          <w:lang w:bidi="ne-NP"/>
        </w:rPr>
        <w:tab/>
        <w:t>c. &lt;h5&gt;</w:t>
      </w:r>
      <w:r w:rsidRPr="00DF5EBA">
        <w:rPr>
          <w:rFonts w:ascii="Arial" w:eastAsia="Times New Roman" w:hAnsi="Arial" w:cs="Arial"/>
          <w:sz w:val="26"/>
          <w:szCs w:val="26"/>
          <w:lang w:bidi="ne-NP"/>
        </w:rPr>
        <w:tab/>
        <w:t>d.&lt;h6&gt;</w:t>
      </w:r>
    </w:p>
    <w:p w:rsidR="00DF5EBA" w:rsidRPr="00DF5EBA" w:rsidRDefault="00DF5EBA" w:rsidP="00DF5EBA">
      <w:pPr>
        <w:widowControl/>
        <w:rPr>
          <w:rFonts w:ascii="Arial" w:eastAsia="Times New Roman" w:hAnsi="Arial" w:cs="Arial"/>
          <w:b/>
          <w:bCs/>
          <w:sz w:val="26"/>
          <w:szCs w:val="26"/>
          <w:lang w:bidi="ne-NP"/>
        </w:rPr>
      </w:pPr>
      <w:r>
        <w:rPr>
          <w:rFonts w:ascii="Arial" w:eastAsia="Times New Roman" w:hAnsi="Arial" w:cs="Arial"/>
          <w:b/>
          <w:bCs/>
          <w:sz w:val="26"/>
          <w:szCs w:val="26"/>
          <w:lang w:bidi="ne-NP"/>
        </w:rPr>
        <w:t xml:space="preserve">v. </w:t>
      </w:r>
      <w:r w:rsidRPr="00DF5EBA">
        <w:rPr>
          <w:rFonts w:ascii="Arial" w:eastAsia="Times New Roman" w:hAnsi="Arial" w:cs="Arial"/>
          <w:b/>
          <w:bCs/>
          <w:sz w:val="26"/>
          <w:szCs w:val="26"/>
          <w:lang w:bidi="ne-NP"/>
        </w:rPr>
        <w:t>Which of the following tag is used to add rows in the table?</w:t>
      </w:r>
    </w:p>
    <w:p w:rsidR="00DF5EBA" w:rsidRPr="00DF5EBA" w:rsidRDefault="00DF5EBA" w:rsidP="00DF5EBA">
      <w:pPr>
        <w:widowControl/>
        <w:tabs>
          <w:tab w:val="left" w:pos="2510"/>
        </w:tabs>
        <w:rPr>
          <w:rFonts w:ascii="Times New Roman" w:eastAsia="Times New Roman" w:hAnsi="Times New Roman" w:cs="Mangal"/>
          <w:color w:val="auto"/>
          <w:sz w:val="26"/>
          <w:szCs w:val="26"/>
          <w:lang w:bidi="ne-NP"/>
        </w:rPr>
      </w:pPr>
      <w:r w:rsidRPr="00DF5EBA">
        <w:rPr>
          <w:rFonts w:ascii="Arial" w:eastAsia="Times New Roman" w:hAnsi="Arial" w:cs="Arial"/>
          <w:sz w:val="26"/>
          <w:szCs w:val="26"/>
          <w:lang w:bidi="ne-NP"/>
        </w:rPr>
        <w:t>a. &lt;td&gt; and &lt;/td&gt;</w:t>
      </w:r>
      <w:r w:rsidRPr="00DF5EBA">
        <w:rPr>
          <w:rFonts w:ascii="Times New Roman" w:eastAsia="Times New Roman" w:hAnsi="Times New Roman" w:cs="Mangal"/>
          <w:color w:val="auto"/>
          <w:sz w:val="26"/>
          <w:szCs w:val="26"/>
          <w:lang w:bidi="ne-NP"/>
        </w:rPr>
        <w:tab/>
      </w:r>
      <w:r w:rsidRPr="00DF5EBA">
        <w:rPr>
          <w:rFonts w:ascii="Arial" w:eastAsia="Times New Roman" w:hAnsi="Arial" w:cs="Arial"/>
          <w:sz w:val="26"/>
          <w:szCs w:val="26"/>
          <w:lang w:bidi="ne-NP"/>
        </w:rPr>
        <w:t>b. &lt;th&gt; and &lt;/th&gt;</w:t>
      </w:r>
    </w:p>
    <w:p w:rsidR="00DF5EBA" w:rsidRPr="00DF5EBA" w:rsidRDefault="00DF5EBA" w:rsidP="00DF5EBA">
      <w:pPr>
        <w:widowControl/>
        <w:tabs>
          <w:tab w:val="left" w:pos="2510"/>
        </w:tabs>
        <w:rPr>
          <w:rFonts w:ascii="Times New Roman" w:eastAsia="Times New Roman" w:hAnsi="Times New Roman" w:cs="Mangal"/>
          <w:color w:val="auto"/>
          <w:sz w:val="26"/>
          <w:szCs w:val="26"/>
          <w:lang w:bidi="ne-NP"/>
        </w:rPr>
      </w:pPr>
      <w:r w:rsidRPr="00DF5EBA">
        <w:rPr>
          <w:rFonts w:ascii="Arial" w:eastAsia="Times New Roman" w:hAnsi="Arial" w:cs="Arial"/>
          <w:sz w:val="26"/>
          <w:szCs w:val="26"/>
          <w:lang w:bidi="ne-NP"/>
        </w:rPr>
        <w:t>c. &lt;tr&gt; and &lt;/tr&gt;</w:t>
      </w:r>
      <w:r w:rsidRPr="00DF5EBA">
        <w:rPr>
          <w:rFonts w:ascii="Times New Roman" w:eastAsia="Times New Roman" w:hAnsi="Times New Roman" w:cs="Mangal"/>
          <w:color w:val="auto"/>
          <w:sz w:val="26"/>
          <w:szCs w:val="26"/>
          <w:lang w:bidi="ne-NP"/>
        </w:rPr>
        <w:tab/>
      </w:r>
      <w:r w:rsidRPr="00DF5EBA">
        <w:rPr>
          <w:rFonts w:ascii="Arial" w:eastAsia="Times New Roman" w:hAnsi="Arial" w:cs="Arial"/>
          <w:sz w:val="26"/>
          <w:szCs w:val="26"/>
          <w:lang w:bidi="ne-NP"/>
        </w:rPr>
        <w:t>d. None of the above</w:t>
      </w:r>
    </w:p>
    <w:p w:rsidR="00DF5EBA" w:rsidRPr="00DF5EBA" w:rsidRDefault="00DF5EBA" w:rsidP="00DF5EBA">
      <w:pPr>
        <w:widowControl/>
        <w:rPr>
          <w:rFonts w:ascii="Arial" w:eastAsia="Times New Roman" w:hAnsi="Arial" w:cs="Arial"/>
          <w:b/>
          <w:bCs/>
          <w:sz w:val="26"/>
          <w:szCs w:val="26"/>
          <w:lang w:bidi="ne-NP"/>
        </w:rPr>
      </w:pPr>
      <w:r>
        <w:rPr>
          <w:rFonts w:ascii="Arial" w:eastAsia="Times New Roman" w:hAnsi="Arial" w:cs="Arial"/>
          <w:b/>
          <w:bCs/>
          <w:sz w:val="26"/>
          <w:szCs w:val="26"/>
          <w:lang w:bidi="ne-NP"/>
        </w:rPr>
        <w:t xml:space="preserve">vi. </w:t>
      </w:r>
      <w:r w:rsidRPr="00DF5EBA">
        <w:rPr>
          <w:rFonts w:ascii="Arial" w:eastAsia="Times New Roman" w:hAnsi="Arial" w:cs="Arial"/>
          <w:b/>
          <w:bCs/>
          <w:sz w:val="26"/>
          <w:szCs w:val="26"/>
          <w:lang w:bidi="ne-NP"/>
        </w:rPr>
        <w:t>A program in HTML can be rendered and read by</w:t>
      </w:r>
    </w:p>
    <w:p w:rsidR="00DF5EBA" w:rsidRPr="00DF5EBA" w:rsidRDefault="00DF5EBA" w:rsidP="00DF5EBA">
      <w:pPr>
        <w:widowControl/>
        <w:rPr>
          <w:rFonts w:ascii="Times New Roman" w:eastAsia="Times New Roman" w:hAnsi="Times New Roman" w:cs="Mangal"/>
          <w:color w:val="auto"/>
          <w:sz w:val="26"/>
          <w:szCs w:val="26"/>
          <w:lang w:bidi="ne-NP"/>
        </w:rPr>
      </w:pPr>
      <w:r w:rsidRPr="00DF5EBA">
        <w:rPr>
          <w:rFonts w:ascii="Arial" w:eastAsia="Times New Roman" w:hAnsi="Arial" w:cs="Arial"/>
          <w:sz w:val="26"/>
          <w:szCs w:val="26"/>
          <w:lang w:bidi="ne-NP"/>
        </w:rPr>
        <w:t>a. Web browser b. Server c.Interpreter d. None of the above</w:t>
      </w:r>
    </w:p>
    <w:p w:rsidR="00C80D3B" w:rsidRDefault="00C80D3B" w:rsidP="00047013">
      <w:pPr>
        <w:rPr>
          <w:rFonts w:ascii="Arial" w:eastAsia="Times New Roman" w:hAnsi="Arial" w:cs="Arial"/>
          <w:lang w:bidi="ne-NP"/>
        </w:rPr>
      </w:pPr>
    </w:p>
    <w:p w:rsidR="00C80D3B" w:rsidRDefault="00C80D3B">
      <w:pPr>
        <w:rPr>
          <w:rFonts w:ascii="Arial" w:eastAsia="Times New Roman" w:hAnsi="Arial" w:cs="Arial"/>
          <w:lang w:bidi="ne-NP"/>
        </w:rPr>
      </w:pPr>
      <w:r>
        <w:rPr>
          <w:rFonts w:ascii="Arial" w:eastAsia="Times New Roman" w:hAnsi="Arial" w:cs="Arial"/>
          <w:lang w:bidi="ne-NP"/>
        </w:rPr>
        <w:br w:type="page"/>
      </w:r>
    </w:p>
    <w:p w:rsidR="00C80D3B" w:rsidRPr="00C80D3B" w:rsidRDefault="00C80D3B" w:rsidP="00C80D3B">
      <w:pPr>
        <w:widowControl/>
        <w:rPr>
          <w:rFonts w:ascii="Times New Roman" w:eastAsia="Times New Roman" w:hAnsi="Times New Roman" w:cs="Mangal"/>
          <w:color w:val="auto"/>
          <w:sz w:val="26"/>
          <w:szCs w:val="26"/>
          <w:lang w:bidi="ne-NP"/>
        </w:rPr>
      </w:pPr>
      <w:r w:rsidRPr="00C80D3B">
        <w:rPr>
          <w:rFonts w:ascii="Arial" w:eastAsia="Times New Roman" w:hAnsi="Arial" w:cs="Arial"/>
          <w:b/>
          <w:bCs/>
          <w:sz w:val="26"/>
          <w:szCs w:val="26"/>
          <w:lang w:bidi="ne-NP"/>
        </w:rPr>
        <w:lastRenderedPageBreak/>
        <w:t>2. Write the syntax and functions of following tags.</w:t>
      </w:r>
    </w:p>
    <w:p w:rsidR="00C80D3B" w:rsidRDefault="00C80D3B" w:rsidP="00C80D3B">
      <w:pPr>
        <w:widowControl/>
        <w:rPr>
          <w:rFonts w:ascii="Arial" w:eastAsia="Times New Roman" w:hAnsi="Arial" w:cs="Arial"/>
          <w:sz w:val="26"/>
          <w:szCs w:val="26"/>
          <w:lang w:bidi="ne-NP"/>
        </w:rPr>
      </w:pPr>
      <w:r w:rsidRPr="00C80D3B">
        <w:rPr>
          <w:rFonts w:ascii="Arial" w:eastAsia="Times New Roman" w:hAnsi="Arial" w:cs="Arial"/>
          <w:sz w:val="26"/>
          <w:szCs w:val="26"/>
          <w:lang w:bidi="ne-NP"/>
        </w:rPr>
        <w:t>a) &lt;HTML&gt;</w:t>
      </w:r>
      <w:r>
        <w:rPr>
          <w:rFonts w:ascii="Times New Roman" w:eastAsia="Times New Roman" w:hAnsi="Times New Roman" w:cs="Mangal"/>
          <w:color w:val="auto"/>
          <w:sz w:val="26"/>
          <w:szCs w:val="26"/>
          <w:lang w:bidi="ne-NP"/>
        </w:rPr>
        <w:tab/>
      </w:r>
      <w:r>
        <w:rPr>
          <w:rFonts w:ascii="Times New Roman" w:eastAsia="Times New Roman" w:hAnsi="Times New Roman" w:cs="Mangal"/>
          <w:color w:val="auto"/>
          <w:sz w:val="26"/>
          <w:szCs w:val="26"/>
          <w:lang w:bidi="ne-NP"/>
        </w:rPr>
        <w:tab/>
      </w:r>
      <w:r w:rsidRPr="00C80D3B">
        <w:rPr>
          <w:rFonts w:ascii="Arial" w:eastAsia="Times New Roman" w:hAnsi="Arial" w:cs="Arial"/>
          <w:sz w:val="26"/>
          <w:szCs w:val="26"/>
          <w:lang w:bidi="ne-NP"/>
        </w:rPr>
        <w:t>b) &lt;A&gt;</w:t>
      </w:r>
      <w:r>
        <w:rPr>
          <w:rFonts w:ascii="Arial" w:eastAsia="Times New Roman" w:hAnsi="Arial" w:cs="Arial"/>
          <w:sz w:val="26"/>
          <w:szCs w:val="26"/>
          <w:lang w:bidi="ne-NP"/>
        </w:rPr>
        <w:tab/>
      </w:r>
      <w:r w:rsidRPr="00C80D3B">
        <w:rPr>
          <w:rFonts w:ascii="Arial" w:eastAsia="Times New Roman" w:hAnsi="Arial" w:cs="Arial"/>
          <w:sz w:val="26"/>
          <w:szCs w:val="26"/>
          <w:lang w:bidi="ne-NP"/>
        </w:rPr>
        <w:t>c) &lt;SUP</w:t>
      </w:r>
      <w:r>
        <w:rPr>
          <w:rFonts w:ascii="Arial" w:eastAsia="Times New Roman" w:hAnsi="Arial" w:cs="Arial"/>
          <w:sz w:val="26"/>
          <w:szCs w:val="26"/>
          <w:lang w:bidi="ne-NP"/>
        </w:rPr>
        <w:t>&gt;</w:t>
      </w:r>
    </w:p>
    <w:p w:rsidR="00C80D3B" w:rsidRPr="00C80D3B" w:rsidRDefault="00C80D3B" w:rsidP="00C80D3B">
      <w:pPr>
        <w:widowControl/>
        <w:rPr>
          <w:rFonts w:ascii="Times New Roman" w:eastAsia="Times New Roman" w:hAnsi="Times New Roman" w:cs="Mangal"/>
          <w:color w:val="auto"/>
          <w:sz w:val="26"/>
          <w:szCs w:val="26"/>
          <w:lang w:bidi="ne-NP"/>
        </w:rPr>
      </w:pPr>
      <w:r w:rsidRPr="00C80D3B">
        <w:rPr>
          <w:rFonts w:ascii="Arial" w:eastAsia="Times New Roman" w:hAnsi="Arial" w:cs="Arial"/>
          <w:sz w:val="26"/>
          <w:szCs w:val="26"/>
          <w:lang w:bidi="ne-NP"/>
        </w:rPr>
        <w:t>d) &lt;SUP&gt;</w:t>
      </w:r>
      <w:r>
        <w:rPr>
          <w:rFonts w:ascii="Arial" w:eastAsia="Times New Roman" w:hAnsi="Arial" w:cs="Arial"/>
          <w:sz w:val="26"/>
          <w:szCs w:val="26"/>
          <w:lang w:bidi="ne-NP"/>
        </w:rPr>
        <w:tab/>
      </w:r>
      <w:r>
        <w:rPr>
          <w:rFonts w:ascii="Arial" w:eastAsia="Times New Roman" w:hAnsi="Arial" w:cs="Arial"/>
          <w:sz w:val="26"/>
          <w:szCs w:val="26"/>
          <w:lang w:bidi="ne-NP"/>
        </w:rPr>
        <w:tab/>
      </w:r>
      <w:r w:rsidRPr="00C80D3B">
        <w:rPr>
          <w:rFonts w:ascii="Arial" w:eastAsia="Times New Roman" w:hAnsi="Arial" w:cs="Arial"/>
          <w:sz w:val="26"/>
          <w:szCs w:val="26"/>
          <w:lang w:bidi="ne-NP"/>
        </w:rPr>
        <w:t>e) &lt;A&gt;</w:t>
      </w:r>
      <w:r>
        <w:rPr>
          <w:rFonts w:ascii="Arial" w:eastAsia="Times New Roman" w:hAnsi="Arial" w:cs="Arial"/>
          <w:sz w:val="26"/>
          <w:szCs w:val="26"/>
          <w:lang w:bidi="ne-NP"/>
        </w:rPr>
        <w:tab/>
      </w:r>
      <w:r w:rsidRPr="00C80D3B">
        <w:rPr>
          <w:rFonts w:ascii="Arial" w:eastAsia="Times New Roman" w:hAnsi="Arial" w:cs="Arial"/>
          <w:sz w:val="26"/>
          <w:szCs w:val="26"/>
          <w:lang w:bidi="ne-NP"/>
        </w:rPr>
        <w:t>f) &lt;STYLE&gt;</w:t>
      </w:r>
    </w:p>
    <w:p w:rsidR="00C80D3B" w:rsidRPr="00C80D3B" w:rsidRDefault="00C80D3B" w:rsidP="00C80D3B">
      <w:pPr>
        <w:widowControl/>
        <w:tabs>
          <w:tab w:val="left" w:pos="2693"/>
        </w:tabs>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g) &lt;FOR</w:t>
      </w:r>
      <w:r w:rsidR="00782660">
        <w:rPr>
          <w:rFonts w:ascii="Arial" w:eastAsia="Times New Roman" w:hAnsi="Arial" w:cs="Arial"/>
          <w:sz w:val="26"/>
          <w:szCs w:val="26"/>
          <w:lang w:bidi="ne-NP"/>
        </w:rPr>
        <w:t xml:space="preserve"> </w:t>
      </w:r>
      <w:r>
        <w:rPr>
          <w:rFonts w:ascii="Arial" w:eastAsia="Times New Roman" w:hAnsi="Arial" w:cs="Arial"/>
          <w:sz w:val="26"/>
          <w:szCs w:val="26"/>
          <w:lang w:bidi="ne-NP"/>
        </w:rPr>
        <w:t>M</w:t>
      </w:r>
      <w:r w:rsidRPr="00C80D3B">
        <w:rPr>
          <w:rFonts w:ascii="Arial" w:eastAsia="Times New Roman" w:hAnsi="Arial" w:cs="Arial"/>
          <w:sz w:val="26"/>
          <w:szCs w:val="26"/>
          <w:lang w:bidi="ne-NP"/>
        </w:rPr>
        <w:t>h) &lt;TABLE&gt;</w:t>
      </w:r>
    </w:p>
    <w:p w:rsidR="00C80D3B" w:rsidRPr="00C80D3B" w:rsidRDefault="00C80D3B" w:rsidP="00C80D3B">
      <w:pPr>
        <w:widowControl/>
        <w:rPr>
          <w:rFonts w:ascii="Times New Roman" w:eastAsia="Times New Roman" w:hAnsi="Times New Roman" w:cs="Mangal"/>
          <w:color w:val="auto"/>
          <w:sz w:val="26"/>
          <w:szCs w:val="26"/>
          <w:lang w:bidi="ne-NP"/>
        </w:rPr>
      </w:pPr>
      <w:r w:rsidRPr="00C80D3B">
        <w:rPr>
          <w:rFonts w:ascii="Arial" w:eastAsia="Times New Roman" w:hAnsi="Arial" w:cs="Arial"/>
          <w:sz w:val="26"/>
          <w:szCs w:val="26"/>
          <w:lang w:bidi="ne-NP"/>
        </w:rPr>
        <w:tab/>
      </w:r>
    </w:p>
    <w:p w:rsidR="00C80D3B" w:rsidRPr="00C80D3B" w:rsidRDefault="00C80D3B" w:rsidP="00C80D3B">
      <w:pPr>
        <w:widowControl/>
        <w:rPr>
          <w:rFonts w:ascii="Times New Roman" w:eastAsia="Times New Roman" w:hAnsi="Times New Roman" w:cs="Mangal"/>
          <w:color w:val="auto"/>
          <w:sz w:val="26"/>
          <w:szCs w:val="26"/>
          <w:lang w:bidi="ne-NP"/>
        </w:rPr>
      </w:pPr>
      <w:r w:rsidRPr="00C80D3B">
        <w:rPr>
          <w:rFonts w:ascii="Arial" w:eastAsia="Times New Roman" w:hAnsi="Arial" w:cs="Arial"/>
          <w:sz w:val="26"/>
          <w:szCs w:val="26"/>
          <w:lang w:bidi="ne-NP"/>
        </w:rPr>
        <w:tab/>
      </w:r>
      <w:r>
        <w:rPr>
          <w:rFonts w:ascii="Arial" w:eastAsia="Times New Roman" w:hAnsi="Arial" w:cs="Arial"/>
          <w:sz w:val="26"/>
          <w:szCs w:val="26"/>
          <w:lang w:bidi="ne-NP"/>
        </w:rPr>
        <w:tab/>
      </w:r>
    </w:p>
    <w:p w:rsidR="00C80D3B" w:rsidRPr="00724009" w:rsidRDefault="00724009" w:rsidP="00724009">
      <w:pPr>
        <w:widowControl/>
        <w:rPr>
          <w:rFonts w:ascii="Arial" w:eastAsia="Times New Roman" w:hAnsi="Arial" w:cs="Arial"/>
          <w:b/>
          <w:bCs/>
          <w:sz w:val="26"/>
          <w:szCs w:val="26"/>
          <w:lang w:bidi="ne-NP"/>
        </w:rPr>
      </w:pPr>
      <w:r>
        <w:rPr>
          <w:rFonts w:ascii="Arial" w:eastAsia="Times New Roman" w:hAnsi="Arial" w:cs="Arial"/>
          <w:b/>
          <w:bCs/>
          <w:sz w:val="26"/>
          <w:szCs w:val="26"/>
          <w:lang w:bidi="ne-NP"/>
        </w:rPr>
        <w:t xml:space="preserve">3. </w:t>
      </w:r>
      <w:r w:rsidR="00C80D3B" w:rsidRPr="00724009">
        <w:rPr>
          <w:rFonts w:ascii="Arial" w:eastAsia="Times New Roman" w:hAnsi="Arial" w:cs="Arial"/>
          <w:b/>
          <w:bCs/>
          <w:sz w:val="26"/>
          <w:szCs w:val="26"/>
          <w:lang w:bidi="ne-NP"/>
        </w:rPr>
        <w:t>Answer the following questions</w:t>
      </w:r>
    </w:p>
    <w:p w:rsidR="00C80D3B" w:rsidRPr="00C80D3B" w:rsidRDefault="00C80D3B" w:rsidP="001E5CA1">
      <w:pPr>
        <w:widowControl/>
        <w:numPr>
          <w:ilvl w:val="0"/>
          <w:numId w:val="84"/>
        </w:numPr>
        <w:rPr>
          <w:rFonts w:ascii="Arial" w:eastAsia="Times New Roman" w:hAnsi="Arial" w:cs="Arial"/>
          <w:sz w:val="26"/>
          <w:szCs w:val="26"/>
          <w:lang w:bidi="ne-NP"/>
        </w:rPr>
      </w:pPr>
      <w:r w:rsidRPr="00C80D3B">
        <w:rPr>
          <w:rFonts w:ascii="Arial" w:eastAsia="Times New Roman" w:hAnsi="Arial" w:cs="Arial"/>
          <w:sz w:val="26"/>
          <w:szCs w:val="26"/>
          <w:lang w:bidi="ne-NP"/>
        </w:rPr>
        <w:t>What is HTML?</w:t>
      </w:r>
    </w:p>
    <w:p w:rsidR="00C80D3B" w:rsidRPr="00C80D3B" w:rsidRDefault="00C80D3B" w:rsidP="001E5CA1">
      <w:pPr>
        <w:widowControl/>
        <w:numPr>
          <w:ilvl w:val="0"/>
          <w:numId w:val="84"/>
        </w:numPr>
        <w:rPr>
          <w:rFonts w:ascii="Arial" w:eastAsia="Times New Roman" w:hAnsi="Arial" w:cs="Arial"/>
          <w:sz w:val="26"/>
          <w:szCs w:val="26"/>
          <w:lang w:bidi="ne-NP"/>
        </w:rPr>
      </w:pPr>
      <w:r w:rsidRPr="00C80D3B">
        <w:rPr>
          <w:rFonts w:ascii="Arial" w:eastAsia="Times New Roman" w:hAnsi="Arial" w:cs="Arial"/>
          <w:sz w:val="26"/>
          <w:szCs w:val="26"/>
          <w:lang w:bidi="ne-NP"/>
        </w:rPr>
        <w:t>What are HTML tags?</w:t>
      </w:r>
    </w:p>
    <w:p w:rsidR="00C80D3B" w:rsidRPr="00C80D3B" w:rsidRDefault="00C80D3B" w:rsidP="001E5CA1">
      <w:pPr>
        <w:widowControl/>
        <w:numPr>
          <w:ilvl w:val="0"/>
          <w:numId w:val="84"/>
        </w:numPr>
        <w:rPr>
          <w:rFonts w:ascii="Arial" w:eastAsia="Times New Roman" w:hAnsi="Arial" w:cs="Arial"/>
          <w:sz w:val="26"/>
          <w:szCs w:val="26"/>
          <w:lang w:bidi="ne-NP"/>
        </w:rPr>
      </w:pPr>
      <w:r w:rsidRPr="00C80D3B">
        <w:rPr>
          <w:rFonts w:ascii="Arial" w:eastAsia="Times New Roman" w:hAnsi="Arial" w:cs="Arial"/>
          <w:sz w:val="26"/>
          <w:szCs w:val="26"/>
          <w:lang w:bidi="ne-NP"/>
        </w:rPr>
        <w:t>Differentiate between uploading and downloading.</w:t>
      </w:r>
    </w:p>
    <w:p w:rsidR="00C80D3B" w:rsidRPr="00C80D3B" w:rsidRDefault="00C80D3B" w:rsidP="001E5CA1">
      <w:pPr>
        <w:widowControl/>
        <w:numPr>
          <w:ilvl w:val="0"/>
          <w:numId w:val="84"/>
        </w:numPr>
        <w:rPr>
          <w:rFonts w:ascii="Arial" w:eastAsia="Times New Roman" w:hAnsi="Arial" w:cs="Arial"/>
          <w:sz w:val="26"/>
          <w:szCs w:val="26"/>
          <w:lang w:bidi="ne-NP"/>
        </w:rPr>
      </w:pPr>
      <w:r w:rsidRPr="00C80D3B">
        <w:rPr>
          <w:rFonts w:ascii="Arial" w:eastAsia="Times New Roman" w:hAnsi="Arial" w:cs="Arial"/>
          <w:sz w:val="26"/>
          <w:szCs w:val="26"/>
          <w:lang w:bidi="ne-NP"/>
        </w:rPr>
        <w:t>What is a web site? List any 5 e-commerce web sites.</w:t>
      </w:r>
    </w:p>
    <w:p w:rsidR="00C80D3B" w:rsidRPr="00C80D3B" w:rsidRDefault="00C80D3B" w:rsidP="001E5CA1">
      <w:pPr>
        <w:widowControl/>
        <w:numPr>
          <w:ilvl w:val="0"/>
          <w:numId w:val="84"/>
        </w:numPr>
        <w:rPr>
          <w:rFonts w:ascii="Arial" w:eastAsia="Times New Roman" w:hAnsi="Arial" w:cs="Arial"/>
          <w:sz w:val="26"/>
          <w:szCs w:val="26"/>
          <w:lang w:bidi="ne-NP"/>
        </w:rPr>
      </w:pPr>
      <w:r w:rsidRPr="00C80D3B">
        <w:rPr>
          <w:rFonts w:ascii="Arial" w:eastAsia="Times New Roman" w:hAnsi="Arial" w:cs="Arial"/>
          <w:sz w:val="26"/>
          <w:szCs w:val="26"/>
          <w:lang w:bidi="ne-NP"/>
        </w:rPr>
        <w:t>What is Internet of Things (loT)? Explain with example.</w:t>
      </w:r>
    </w:p>
    <w:p w:rsidR="00C80D3B" w:rsidRPr="00C80D3B" w:rsidRDefault="00C80D3B" w:rsidP="001E5CA1">
      <w:pPr>
        <w:widowControl/>
        <w:numPr>
          <w:ilvl w:val="0"/>
          <w:numId w:val="84"/>
        </w:numPr>
        <w:rPr>
          <w:rFonts w:ascii="Arial" w:eastAsia="Times New Roman" w:hAnsi="Arial" w:cs="Arial"/>
          <w:sz w:val="26"/>
          <w:szCs w:val="26"/>
          <w:lang w:bidi="ne-NP"/>
        </w:rPr>
      </w:pPr>
      <w:r w:rsidRPr="00C80D3B">
        <w:rPr>
          <w:rFonts w:ascii="Arial" w:eastAsia="Times New Roman" w:hAnsi="Arial" w:cs="Arial"/>
          <w:sz w:val="26"/>
          <w:szCs w:val="26"/>
          <w:lang w:bidi="ne-NP"/>
        </w:rPr>
        <w:t>How many types of heading does an HTML contain? Explain with example.</w:t>
      </w:r>
    </w:p>
    <w:p w:rsidR="00C80D3B" w:rsidRPr="00C80D3B" w:rsidRDefault="00C80D3B" w:rsidP="001E5CA1">
      <w:pPr>
        <w:widowControl/>
        <w:numPr>
          <w:ilvl w:val="0"/>
          <w:numId w:val="84"/>
        </w:numPr>
        <w:rPr>
          <w:rFonts w:ascii="Arial" w:eastAsia="Times New Roman" w:hAnsi="Arial" w:cs="Arial"/>
          <w:sz w:val="26"/>
          <w:szCs w:val="26"/>
          <w:lang w:bidi="ne-NP"/>
        </w:rPr>
      </w:pPr>
      <w:r w:rsidRPr="00C80D3B">
        <w:rPr>
          <w:rFonts w:ascii="Arial" w:eastAsia="Times New Roman" w:hAnsi="Arial" w:cs="Arial"/>
          <w:sz w:val="26"/>
          <w:szCs w:val="26"/>
          <w:lang w:bidi="ne-NP"/>
        </w:rPr>
        <w:t>How to create a hyperlink in HTML?</w:t>
      </w:r>
    </w:p>
    <w:p w:rsidR="00C80D3B" w:rsidRPr="00C80D3B" w:rsidRDefault="00C80D3B" w:rsidP="001E5CA1">
      <w:pPr>
        <w:pStyle w:val="ListParagraph"/>
        <w:widowControl/>
        <w:numPr>
          <w:ilvl w:val="0"/>
          <w:numId w:val="82"/>
        </w:numPr>
        <w:rPr>
          <w:rFonts w:ascii="Arial" w:eastAsia="Times New Roman" w:hAnsi="Arial" w:cs="Arial"/>
          <w:b/>
          <w:bCs/>
          <w:sz w:val="26"/>
          <w:szCs w:val="26"/>
          <w:lang w:bidi="ne-NP"/>
        </w:rPr>
      </w:pPr>
      <w:r w:rsidRPr="00C80D3B">
        <w:rPr>
          <w:rFonts w:ascii="Arial" w:eastAsia="Times New Roman" w:hAnsi="Arial" w:cs="Arial"/>
          <w:b/>
          <w:bCs/>
          <w:sz w:val="26"/>
          <w:szCs w:val="26"/>
          <w:lang w:bidi="ne-NP"/>
        </w:rPr>
        <w:t>Project Work (Lab Work)</w:t>
      </w:r>
    </w:p>
    <w:p w:rsidR="00C80D3B" w:rsidRPr="00C80D3B" w:rsidRDefault="00C80D3B" w:rsidP="00C80D3B">
      <w:pPr>
        <w:widowControl/>
        <w:rPr>
          <w:rFonts w:ascii="Times New Roman" w:eastAsia="Times New Roman" w:hAnsi="Times New Roman" w:cs="Mangal"/>
          <w:color w:val="auto"/>
          <w:sz w:val="26"/>
          <w:szCs w:val="26"/>
          <w:lang w:bidi="ne-NP"/>
        </w:rPr>
      </w:pPr>
      <w:r w:rsidRPr="00C80D3B">
        <w:rPr>
          <w:rFonts w:ascii="Arial" w:eastAsia="Times New Roman" w:hAnsi="Arial" w:cs="Arial"/>
          <w:sz w:val="26"/>
          <w:szCs w:val="26"/>
          <w:lang w:bidi="ne-NP"/>
        </w:rPr>
        <w:t>Design and develop a website on a</w:t>
      </w:r>
      <w:r>
        <w:rPr>
          <w:rFonts w:ascii="Arial" w:eastAsia="Times New Roman" w:hAnsi="Arial" w:cs="Arial"/>
          <w:sz w:val="26"/>
          <w:szCs w:val="26"/>
          <w:lang w:bidi="ne-NP"/>
        </w:rPr>
        <w:t>ny topic of your choice contain</w:t>
      </w:r>
      <w:r w:rsidRPr="00C80D3B">
        <w:rPr>
          <w:rFonts w:ascii="Arial" w:eastAsia="Times New Roman" w:hAnsi="Arial" w:cs="Arial"/>
          <w:sz w:val="26"/>
          <w:szCs w:val="26"/>
          <w:lang w:bidi="ne-NP"/>
        </w:rPr>
        <w:t>ing at least the following requirements and submit it to your subject teacher.</w:t>
      </w:r>
    </w:p>
    <w:p w:rsidR="00C80D3B" w:rsidRPr="00C80D3B" w:rsidRDefault="00C80D3B" w:rsidP="001E5CA1">
      <w:pPr>
        <w:widowControl/>
        <w:numPr>
          <w:ilvl w:val="0"/>
          <w:numId w:val="85"/>
        </w:numPr>
        <w:rPr>
          <w:rFonts w:ascii="Arial" w:eastAsia="Times New Roman" w:hAnsi="Arial" w:cs="Arial"/>
          <w:sz w:val="26"/>
          <w:szCs w:val="26"/>
          <w:lang w:bidi="ne-NP"/>
        </w:rPr>
      </w:pPr>
      <w:r w:rsidRPr="00C80D3B">
        <w:rPr>
          <w:rFonts w:ascii="Arial" w:eastAsia="Times New Roman" w:hAnsi="Arial" w:cs="Arial"/>
          <w:sz w:val="26"/>
          <w:szCs w:val="26"/>
          <w:lang w:bidi="ne-NP"/>
        </w:rPr>
        <w:t>It should contain at least 5 web pages</w:t>
      </w:r>
    </w:p>
    <w:p w:rsidR="00C80D3B" w:rsidRPr="00C80D3B" w:rsidRDefault="00C80D3B" w:rsidP="001E5CA1">
      <w:pPr>
        <w:widowControl/>
        <w:numPr>
          <w:ilvl w:val="0"/>
          <w:numId w:val="85"/>
        </w:numPr>
        <w:rPr>
          <w:rFonts w:ascii="Arial" w:eastAsia="Times New Roman" w:hAnsi="Arial" w:cs="Arial"/>
          <w:sz w:val="26"/>
          <w:szCs w:val="26"/>
          <w:lang w:bidi="ne-NP"/>
        </w:rPr>
      </w:pPr>
      <w:r w:rsidRPr="00C80D3B">
        <w:rPr>
          <w:rFonts w:ascii="Arial" w:eastAsia="Times New Roman" w:hAnsi="Arial" w:cs="Arial"/>
          <w:sz w:val="26"/>
          <w:szCs w:val="26"/>
          <w:lang w:bidi="ne-NP"/>
        </w:rPr>
        <w:t>It should contain hyperlink, images, videos and other items</w:t>
      </w:r>
    </w:p>
    <w:p w:rsidR="00C80D3B" w:rsidRPr="00C80D3B" w:rsidRDefault="00C80D3B" w:rsidP="001E5CA1">
      <w:pPr>
        <w:widowControl/>
        <w:numPr>
          <w:ilvl w:val="0"/>
          <w:numId w:val="85"/>
        </w:numPr>
        <w:rPr>
          <w:rFonts w:ascii="Arial" w:eastAsia="Times New Roman" w:hAnsi="Arial" w:cs="Arial"/>
          <w:sz w:val="26"/>
          <w:szCs w:val="26"/>
          <w:lang w:bidi="ne-NP"/>
        </w:rPr>
      </w:pPr>
      <w:r w:rsidRPr="00C80D3B">
        <w:rPr>
          <w:rFonts w:ascii="Arial" w:eastAsia="Times New Roman" w:hAnsi="Arial" w:cs="Arial"/>
          <w:sz w:val="26"/>
          <w:szCs w:val="26"/>
          <w:lang w:bidi="ne-NP"/>
        </w:rPr>
        <w:t>It should contain marquee text, table, form and various types of lists</w:t>
      </w:r>
    </w:p>
    <w:p w:rsidR="00C80D3B" w:rsidRPr="00C80D3B" w:rsidRDefault="00C80D3B" w:rsidP="001E5CA1">
      <w:pPr>
        <w:widowControl/>
        <w:numPr>
          <w:ilvl w:val="0"/>
          <w:numId w:val="85"/>
        </w:numPr>
        <w:rPr>
          <w:rFonts w:ascii="Arial" w:eastAsia="Times New Roman" w:hAnsi="Arial" w:cs="Arial"/>
          <w:sz w:val="26"/>
          <w:szCs w:val="26"/>
          <w:lang w:bidi="ne-NP"/>
        </w:rPr>
      </w:pPr>
      <w:r w:rsidRPr="00C80D3B">
        <w:rPr>
          <w:rFonts w:ascii="Arial" w:eastAsia="Times New Roman" w:hAnsi="Arial" w:cs="Arial"/>
          <w:sz w:val="26"/>
          <w:szCs w:val="26"/>
          <w:lang w:bidi="ne-NP"/>
        </w:rPr>
        <w:t>It should contain the style sheets to make your web site look pro</w:t>
      </w:r>
      <w:r w:rsidRPr="00C80D3B">
        <w:rPr>
          <w:rFonts w:ascii="Arial" w:eastAsia="Times New Roman" w:hAnsi="Arial" w:cs="Arial"/>
          <w:sz w:val="26"/>
          <w:szCs w:val="26"/>
          <w:lang w:bidi="ne-NP"/>
        </w:rPr>
        <w:softHyphen/>
        <w:t>fessional.</w:t>
      </w:r>
    </w:p>
    <w:p w:rsidR="00DC1305" w:rsidRDefault="00DC1305" w:rsidP="00047013">
      <w:pPr>
        <w:rPr>
          <w:rFonts w:ascii="Arial" w:eastAsia="Times New Roman" w:hAnsi="Arial" w:cs="Arial"/>
          <w:lang w:bidi="ne-NP"/>
        </w:rPr>
      </w:pPr>
    </w:p>
    <w:p w:rsidR="00DC1305" w:rsidRDefault="00DC1305">
      <w:pPr>
        <w:rPr>
          <w:rFonts w:ascii="Arial" w:eastAsia="Times New Roman" w:hAnsi="Arial" w:cs="Arial"/>
          <w:lang w:bidi="ne-NP"/>
        </w:rPr>
      </w:pPr>
      <w:r>
        <w:rPr>
          <w:rFonts w:ascii="Arial" w:eastAsia="Times New Roman" w:hAnsi="Arial" w:cs="Arial"/>
          <w:lang w:bidi="ne-NP"/>
        </w:rPr>
        <w:br w:type="page"/>
      </w:r>
    </w:p>
    <w:p w:rsidR="00DC1305" w:rsidRDefault="00FA7BC2" w:rsidP="00724009">
      <w:pPr>
        <w:pStyle w:val="Heading1"/>
        <w:rPr>
          <w:rFonts w:eastAsia="Times New Roman"/>
          <w:w w:val="60"/>
          <w:lang w:bidi="ne-NP"/>
        </w:rPr>
      </w:pPr>
      <w:r>
        <w:rPr>
          <w:noProof/>
        </w:rPr>
        <w:lastRenderedPageBreak/>
        <w:pict>
          <v:shape id="Text Box 365" o:spid="_x0000_s1157" type="#_x0000_t202" style="position:absolute;margin-left:5.1pt;margin-top:280.65pt;width:363.75pt;height:.0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" stroked="f">
            <v:textbox style="mso-fit-shape-to-text:t" inset="0,0,0,0">
              <w:txbxContent>
                <w:p w:rsidR="00FA7BC2" w:rsidRPr="0006241E" w:rsidRDefault="00FA7BC2" w:rsidP="004A4416">
                  <w:pPr>
                    <w:pStyle w:val="Caption"/>
                    <w:rPr>
                      <w:noProof/>
                      <w:szCs w:val="32"/>
                    </w:rPr>
                  </w:pPr>
                  <w:r>
                    <w:t xml:space="preserve">Figure </w:t>
                  </w:r>
                  <w:fldSimple w:instr=" SEQ Figure \* ARABIC ">
                    <w:r>
                      <w:rPr>
                        <w:noProof/>
                      </w:rPr>
                      <w:t>167</w:t>
                    </w:r>
                  </w:fldSimple>
                  <w:r>
                    <w:t xml:space="preserve"> CSS</w:t>
                  </w:r>
                </w:p>
              </w:txbxContent>
            </v:textbox>
            <w10:wrap type="square"/>
          </v:shape>
        </w:pict>
      </w:r>
      <w:r w:rsidR="00332B71">
        <w:rPr>
          <w:noProof/>
          <w:lang w:val="en-GB" w:eastAsia="en-GB" w:bidi="ne-NP"/>
        </w:rPr>
        <w:drawing>
          <wp:anchor distT="0" distB="0" distL="114300" distR="114300" simplePos="0" relativeHeight="251641344" behindDoc="0" locked="0" layoutInCell="1" allowOverlap="1">
            <wp:simplePos x="0" y="0"/>
            <wp:positionH relativeFrom="page">
              <wp:posOffset>1276349</wp:posOffset>
            </wp:positionH>
            <wp:positionV relativeFrom="page">
              <wp:posOffset>1724025</wp:posOffset>
            </wp:positionV>
            <wp:extent cx="4619625" cy="3200400"/>
            <wp:effectExtent l="0" t="0" r="9525"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19625" cy="3200400"/>
                    </a:xfrm>
                    <a:prstGeom prst="rect">
                      <a:avLst/>
                    </a:prstGeom>
                  </pic:spPr>
                </pic:pic>
              </a:graphicData>
            </a:graphic>
          </wp:anchor>
        </w:drawing>
      </w:r>
      <w:r w:rsidR="00DC1305" w:rsidRPr="00DC1305">
        <w:rPr>
          <w:rFonts w:eastAsia="Times New Roman"/>
          <w:w w:val="60"/>
          <w:lang w:bidi="ne-NP"/>
        </w:rPr>
        <w:t>CHAPTER-9</w:t>
      </w:r>
      <w:r w:rsidR="008B25D7">
        <w:rPr>
          <w:rFonts w:eastAsia="Times New Roman"/>
          <w:w w:val="60"/>
          <w:lang w:bidi="ne-NP"/>
        </w:rPr>
        <w:t xml:space="preserve"> </w:t>
      </w:r>
      <w:r w:rsidR="00DC1305" w:rsidRPr="00724009">
        <w:rPr>
          <w:rFonts w:eastAsia="Times New Roman"/>
          <w:w w:val="60"/>
          <w:lang w:bidi="ne-NP"/>
        </w:rPr>
        <w:t>CASCADING STYLE SHEET [CSS]</w:t>
      </w:r>
    </w:p>
    <w:p w:rsidR="00332B71" w:rsidRPr="00332B71" w:rsidRDefault="00332B71" w:rsidP="00332B71">
      <w:pPr>
        <w:rPr>
          <w:lang w:bidi="ne-NP"/>
        </w:rPr>
      </w:pPr>
    </w:p>
    <w:p w:rsidR="00DC1305" w:rsidRPr="00DC1305" w:rsidRDefault="00DC1305" w:rsidP="00DC1305">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 xml:space="preserve">This </w:t>
      </w:r>
      <w:r w:rsidRPr="00DC1305">
        <w:rPr>
          <w:rFonts w:ascii="Arial" w:eastAsia="Times New Roman" w:hAnsi="Arial" w:cs="Arial"/>
          <w:b/>
          <w:bCs/>
          <w:sz w:val="26"/>
          <w:szCs w:val="26"/>
          <w:lang w:bidi="ne-NP"/>
        </w:rPr>
        <w:t>Chapter Covers:</w:t>
      </w:r>
    </w:p>
    <w:p w:rsidR="00DC1305" w:rsidRPr="00DC1305" w:rsidRDefault="00DC1305" w:rsidP="00DC1305">
      <w:pPr>
        <w:widowControl/>
        <w:numPr>
          <w:ilvl w:val="0"/>
          <w:numId w:val="1"/>
        </w:numPr>
        <w:rPr>
          <w:rFonts w:ascii="Arial" w:eastAsia="Times New Roman" w:hAnsi="Arial" w:cs="Arial"/>
          <w:sz w:val="26"/>
          <w:szCs w:val="26"/>
          <w:lang w:bidi="ne-NP"/>
        </w:rPr>
      </w:pPr>
      <w:r w:rsidRPr="00DC1305">
        <w:rPr>
          <w:rFonts w:ascii="Arial" w:eastAsia="Times New Roman" w:hAnsi="Arial" w:cs="Arial"/>
          <w:sz w:val="26"/>
          <w:szCs w:val="26"/>
          <w:lang w:bidi="ne-NP"/>
        </w:rPr>
        <w:t>Introduction to CSS</w:t>
      </w:r>
    </w:p>
    <w:p w:rsidR="00DC1305" w:rsidRPr="00DC1305" w:rsidRDefault="00DC1305" w:rsidP="00DC1305">
      <w:pPr>
        <w:widowControl/>
        <w:numPr>
          <w:ilvl w:val="0"/>
          <w:numId w:val="1"/>
        </w:numPr>
        <w:rPr>
          <w:rFonts w:ascii="Arial" w:eastAsia="Times New Roman" w:hAnsi="Arial" w:cs="Arial"/>
          <w:sz w:val="26"/>
          <w:szCs w:val="26"/>
          <w:lang w:bidi="ne-NP"/>
        </w:rPr>
      </w:pPr>
      <w:r w:rsidRPr="00DC1305">
        <w:rPr>
          <w:rFonts w:ascii="Arial" w:eastAsia="Times New Roman" w:hAnsi="Arial" w:cs="Arial"/>
          <w:sz w:val="26"/>
          <w:szCs w:val="26"/>
          <w:lang w:bidi="ne-NP"/>
        </w:rPr>
        <w:t>CSS selector</w:t>
      </w:r>
    </w:p>
    <w:p w:rsidR="00DC1305" w:rsidRPr="00DC1305" w:rsidRDefault="00DC1305" w:rsidP="00DC1305">
      <w:pPr>
        <w:widowControl/>
        <w:numPr>
          <w:ilvl w:val="0"/>
          <w:numId w:val="1"/>
        </w:numPr>
        <w:rPr>
          <w:rFonts w:ascii="Arial" w:eastAsia="Times New Roman" w:hAnsi="Arial" w:cs="Arial"/>
          <w:sz w:val="26"/>
          <w:szCs w:val="26"/>
          <w:lang w:bidi="ne-NP"/>
        </w:rPr>
      </w:pPr>
      <w:r w:rsidRPr="00DC1305">
        <w:rPr>
          <w:rFonts w:ascii="Arial" w:eastAsia="Times New Roman" w:hAnsi="Arial" w:cs="Arial"/>
          <w:sz w:val="26"/>
          <w:szCs w:val="26"/>
          <w:lang w:bidi="ne-NP"/>
        </w:rPr>
        <w:t>Types of CSS</w:t>
      </w:r>
    </w:p>
    <w:p w:rsidR="00DC1305" w:rsidRPr="00DC1305" w:rsidRDefault="00DC1305" w:rsidP="00DC1305">
      <w:pPr>
        <w:widowControl/>
        <w:numPr>
          <w:ilvl w:val="0"/>
          <w:numId w:val="1"/>
        </w:numPr>
        <w:rPr>
          <w:rFonts w:ascii="Arial" w:eastAsia="Times New Roman" w:hAnsi="Arial" w:cs="Arial"/>
          <w:sz w:val="26"/>
          <w:szCs w:val="26"/>
          <w:lang w:bidi="ne-NP"/>
        </w:rPr>
      </w:pPr>
      <w:r w:rsidRPr="00DC1305">
        <w:rPr>
          <w:rFonts w:ascii="Arial" w:eastAsia="Times New Roman" w:hAnsi="Arial" w:cs="Arial"/>
          <w:sz w:val="26"/>
          <w:szCs w:val="26"/>
          <w:lang w:bidi="ne-NP"/>
        </w:rPr>
        <w:t>CSS font</w:t>
      </w:r>
    </w:p>
    <w:p w:rsidR="00DC1305" w:rsidRPr="00DC1305" w:rsidRDefault="00DC1305" w:rsidP="00DC1305">
      <w:pPr>
        <w:widowControl/>
        <w:numPr>
          <w:ilvl w:val="0"/>
          <w:numId w:val="1"/>
        </w:numPr>
        <w:rPr>
          <w:rFonts w:ascii="Arial" w:eastAsia="Times New Roman" w:hAnsi="Arial" w:cs="Arial"/>
          <w:sz w:val="26"/>
          <w:szCs w:val="26"/>
          <w:lang w:bidi="ne-NP"/>
        </w:rPr>
      </w:pPr>
      <w:r w:rsidRPr="00DC1305">
        <w:rPr>
          <w:rFonts w:ascii="Arial" w:eastAsia="Times New Roman" w:hAnsi="Arial" w:cs="Arial"/>
          <w:sz w:val="26"/>
          <w:szCs w:val="26"/>
          <w:lang w:bidi="ne-NP"/>
        </w:rPr>
        <w:t>CSS margin</w:t>
      </w:r>
    </w:p>
    <w:p w:rsidR="00DC1305" w:rsidRDefault="00DC1305">
      <w:pPr>
        <w:rPr>
          <w:rFonts w:ascii="Arial" w:eastAsia="Times New Roman" w:hAnsi="Arial" w:cs="Arial"/>
          <w:lang w:bidi="ne-NP"/>
        </w:rPr>
      </w:pPr>
      <w:r>
        <w:rPr>
          <w:rFonts w:ascii="Arial" w:eastAsia="Times New Roman" w:hAnsi="Arial" w:cs="Arial"/>
          <w:lang w:bidi="ne-NP"/>
        </w:rPr>
        <w:br w:type="page"/>
      </w:r>
    </w:p>
    <w:p w:rsidR="00DC1305" w:rsidRPr="00DC1305" w:rsidRDefault="00724009" w:rsidP="00724009">
      <w:pPr>
        <w:pStyle w:val="Heading2"/>
        <w:rPr>
          <w:rFonts w:ascii="Times New Roman" w:eastAsia="Times New Roman" w:hAnsi="Times New Roman" w:cs="Mangal"/>
          <w:color w:val="auto"/>
          <w:lang w:bidi="ne-NP"/>
        </w:rPr>
      </w:pPr>
      <w:r>
        <w:rPr>
          <w:rFonts w:eastAsia="Times New Roman"/>
          <w:lang w:bidi="ne-NP"/>
        </w:rPr>
        <w:lastRenderedPageBreak/>
        <w:t>Introduction</w:t>
      </w:r>
      <w:r w:rsidR="00DC1305" w:rsidRPr="00DC1305">
        <w:rPr>
          <w:rFonts w:eastAsia="Times New Roman"/>
          <w:lang w:bidi="ne-NP"/>
        </w:rPr>
        <w:t xml:space="preserve"> to css</w:t>
      </w:r>
    </w:p>
    <w:p w:rsidR="00DC1305" w:rsidRPr="00DC1305" w:rsidRDefault="00DC1305" w:rsidP="00DC1305">
      <w:pPr>
        <w:widowControl/>
        <w:rPr>
          <w:rFonts w:ascii="Times New Roman" w:eastAsia="Times New Roman" w:hAnsi="Times New Roman" w:cs="Mangal"/>
          <w:color w:val="auto"/>
          <w:sz w:val="26"/>
          <w:szCs w:val="26"/>
          <w:lang w:bidi="ne-NP"/>
        </w:rPr>
      </w:pPr>
      <w:r w:rsidRPr="00DC1305">
        <w:rPr>
          <w:rFonts w:ascii="Arial" w:eastAsia="Times New Roman" w:hAnsi="Arial" w:cs="Arial"/>
          <w:sz w:val="26"/>
          <w:szCs w:val="26"/>
          <w:lang w:bidi="ne-NP"/>
        </w:rPr>
        <w:t>CSS stands for Cascading Style Sheets. It is a style sheet language whi</w:t>
      </w:r>
      <w:r>
        <w:rPr>
          <w:rFonts w:ascii="Arial" w:eastAsia="Times New Roman" w:hAnsi="Arial" w:cs="Arial"/>
          <w:sz w:val="26"/>
          <w:szCs w:val="26"/>
          <w:lang w:bidi="ne-NP"/>
        </w:rPr>
        <w:t>ch</w:t>
      </w:r>
      <w:r w:rsidRPr="00DC1305">
        <w:rPr>
          <w:rFonts w:ascii="Arial" w:eastAsia="Times New Roman" w:hAnsi="Arial" w:cs="Arial"/>
          <w:sz w:val="26"/>
          <w:szCs w:val="26"/>
          <w:lang w:bidi="ne-NP"/>
        </w:rPr>
        <w:t xml:space="preserve"> is used to describe the look and formatting of a document written markup language. It provides an additional f</w:t>
      </w:r>
      <w:r>
        <w:rPr>
          <w:rFonts w:ascii="Arial" w:eastAsia="Times New Roman" w:hAnsi="Arial" w:cs="Arial"/>
          <w:sz w:val="26"/>
          <w:szCs w:val="26"/>
          <w:lang w:bidi="ne-NP"/>
        </w:rPr>
        <w:t>eature to HTML. It is gener</w:t>
      </w:r>
      <w:r w:rsidRPr="00DC1305">
        <w:rPr>
          <w:rFonts w:ascii="Arial" w:eastAsia="Times New Roman" w:hAnsi="Arial" w:cs="Arial"/>
          <w:sz w:val="26"/>
          <w:szCs w:val="26"/>
          <w:lang w:bidi="ne-NP"/>
        </w:rPr>
        <w:t>ally used with HTML to change the styl</w:t>
      </w:r>
      <w:r>
        <w:rPr>
          <w:rFonts w:ascii="Arial" w:eastAsia="Times New Roman" w:hAnsi="Arial" w:cs="Arial"/>
          <w:sz w:val="26"/>
          <w:szCs w:val="26"/>
          <w:lang w:bidi="ne-NP"/>
        </w:rPr>
        <w:t>e of web pages and user interfac</w:t>
      </w:r>
      <w:r w:rsidRPr="00DC1305">
        <w:rPr>
          <w:rFonts w:ascii="Arial" w:eastAsia="Times New Roman" w:hAnsi="Arial" w:cs="Arial"/>
          <w:sz w:val="26"/>
          <w:szCs w:val="26"/>
          <w:lang w:bidi="ne-NP"/>
        </w:rPr>
        <w:t>es. It can also be used with any kin</w:t>
      </w:r>
      <w:r>
        <w:rPr>
          <w:rFonts w:ascii="Arial" w:eastAsia="Times New Roman" w:hAnsi="Arial" w:cs="Arial"/>
          <w:sz w:val="26"/>
          <w:szCs w:val="26"/>
          <w:lang w:bidi="ne-NP"/>
        </w:rPr>
        <w:t>d of XML documents including plain</w:t>
      </w:r>
      <w:r w:rsidRPr="00DC1305">
        <w:rPr>
          <w:rFonts w:ascii="Arial" w:eastAsia="Times New Roman" w:hAnsi="Arial" w:cs="Arial"/>
          <w:sz w:val="26"/>
          <w:szCs w:val="26"/>
          <w:lang w:bidi="ne-NP"/>
        </w:rPr>
        <w:t xml:space="preserve"> XML, SVG and XUL.</w:t>
      </w:r>
    </w:p>
    <w:p w:rsidR="00DC1305" w:rsidRPr="00DC1305" w:rsidRDefault="00DC1305" w:rsidP="00DC1305">
      <w:pPr>
        <w:widowControl/>
        <w:rPr>
          <w:rFonts w:ascii="Times New Roman" w:eastAsia="Times New Roman" w:hAnsi="Times New Roman" w:cs="Mangal"/>
          <w:color w:val="auto"/>
          <w:sz w:val="26"/>
          <w:szCs w:val="26"/>
          <w:lang w:bidi="ne-NP"/>
        </w:rPr>
      </w:pPr>
      <w:r w:rsidRPr="00DC1305">
        <w:rPr>
          <w:rFonts w:ascii="Arial" w:eastAsia="Times New Roman" w:hAnsi="Arial" w:cs="Arial"/>
          <w:sz w:val="26"/>
          <w:szCs w:val="26"/>
          <w:lang w:bidi="ne-NP"/>
        </w:rPr>
        <w:t>CSS is used along with HTML and JavaScript in most websites to crea</w:t>
      </w:r>
      <w:r>
        <w:rPr>
          <w:rFonts w:ascii="Arial" w:eastAsia="Times New Roman" w:hAnsi="Arial" w:cs="Arial"/>
          <w:sz w:val="26"/>
          <w:szCs w:val="26"/>
          <w:lang w:bidi="ne-NP"/>
        </w:rPr>
        <w:t>te</w:t>
      </w:r>
      <w:r w:rsidRPr="00DC1305">
        <w:rPr>
          <w:rFonts w:ascii="Arial" w:eastAsia="Times New Roman" w:hAnsi="Arial" w:cs="Arial"/>
          <w:sz w:val="26"/>
          <w:szCs w:val="26"/>
          <w:lang w:bidi="ne-NP"/>
        </w:rPr>
        <w:t xml:space="preserve"> user interfaces for web applications and user interfaces for many mob applications.</w:t>
      </w:r>
    </w:p>
    <w:p w:rsidR="00DC1305" w:rsidRPr="00DC1305" w:rsidRDefault="00DC1305" w:rsidP="00DC1305">
      <w:pPr>
        <w:widowControl/>
        <w:rPr>
          <w:rFonts w:ascii="Times New Roman" w:eastAsia="Times New Roman" w:hAnsi="Times New Roman" w:cs="Mangal"/>
          <w:color w:val="auto"/>
          <w:sz w:val="26"/>
          <w:szCs w:val="26"/>
          <w:lang w:bidi="ne-NP"/>
        </w:rPr>
      </w:pPr>
      <w:r w:rsidRPr="00DC1305">
        <w:rPr>
          <w:rFonts w:ascii="Arial" w:eastAsia="Times New Roman" w:hAnsi="Arial" w:cs="Arial"/>
          <w:b/>
          <w:bCs/>
          <w:sz w:val="26"/>
          <w:szCs w:val="26"/>
          <w:lang w:bidi="ne-NP"/>
        </w:rPr>
        <w:t>What does CSS do?</w:t>
      </w:r>
    </w:p>
    <w:p w:rsidR="00DC1305" w:rsidRPr="00DC1305" w:rsidRDefault="00DC1305" w:rsidP="001E5CA1">
      <w:pPr>
        <w:pStyle w:val="ListParagraph"/>
        <w:widowControl/>
        <w:numPr>
          <w:ilvl w:val="0"/>
          <w:numId w:val="80"/>
        </w:numPr>
        <w:rPr>
          <w:rFonts w:ascii="Times New Roman" w:eastAsia="Times New Roman" w:hAnsi="Times New Roman" w:cs="Mangal"/>
          <w:color w:val="auto"/>
          <w:sz w:val="26"/>
          <w:szCs w:val="26"/>
          <w:lang w:bidi="ne-NP"/>
        </w:rPr>
      </w:pPr>
      <w:r w:rsidRPr="00DC1305">
        <w:rPr>
          <w:rFonts w:ascii="Arial" w:eastAsia="Times New Roman" w:hAnsi="Arial" w:cs="Arial"/>
          <w:sz w:val="26"/>
          <w:szCs w:val="26"/>
          <w:lang w:bidi="ne-NP"/>
        </w:rPr>
        <w:t>You can add new looks to your old HTML documents.</w:t>
      </w:r>
    </w:p>
    <w:p w:rsidR="00DC1305" w:rsidRPr="00DC1305" w:rsidRDefault="00DC1305" w:rsidP="001E5CA1">
      <w:pPr>
        <w:pStyle w:val="ListParagraph"/>
        <w:widowControl/>
        <w:numPr>
          <w:ilvl w:val="0"/>
          <w:numId w:val="80"/>
        </w:numPr>
        <w:rPr>
          <w:rFonts w:ascii="Times New Roman" w:eastAsia="Times New Roman" w:hAnsi="Times New Roman" w:cs="Mangal"/>
          <w:color w:val="auto"/>
          <w:sz w:val="26"/>
          <w:szCs w:val="26"/>
          <w:lang w:bidi="ne-NP"/>
        </w:rPr>
      </w:pPr>
      <w:r w:rsidRPr="00DC1305">
        <w:rPr>
          <w:rFonts w:ascii="Arial" w:eastAsia="Times New Roman" w:hAnsi="Arial" w:cs="Arial"/>
          <w:sz w:val="26"/>
          <w:szCs w:val="26"/>
          <w:lang w:bidi="ne-NP"/>
        </w:rPr>
        <w:t>You can completely change the look of your website with only few changes in CSS code.</w:t>
      </w:r>
    </w:p>
    <w:p w:rsidR="00DC1305" w:rsidRPr="00DC1305" w:rsidRDefault="00DC1305" w:rsidP="00724009">
      <w:pPr>
        <w:pStyle w:val="Heading2"/>
        <w:rPr>
          <w:rFonts w:ascii="Times New Roman" w:eastAsia="Times New Roman" w:hAnsi="Times New Roman" w:cs="Mangal"/>
          <w:color w:val="auto"/>
          <w:lang w:bidi="ne-NP"/>
        </w:rPr>
      </w:pPr>
      <w:r w:rsidRPr="00DC1305">
        <w:rPr>
          <w:rFonts w:eastAsia="Times New Roman"/>
          <w:lang w:bidi="ne-NP"/>
        </w:rPr>
        <w:t>Why to use CSS ?</w:t>
      </w:r>
    </w:p>
    <w:p w:rsidR="00DC1305" w:rsidRPr="00DC1305" w:rsidRDefault="00DC1305" w:rsidP="00DC1305">
      <w:pPr>
        <w:widowControl/>
        <w:rPr>
          <w:rFonts w:ascii="Times New Roman" w:eastAsia="Times New Roman" w:hAnsi="Times New Roman" w:cs="Mangal"/>
          <w:color w:val="auto"/>
          <w:sz w:val="26"/>
          <w:szCs w:val="26"/>
          <w:lang w:bidi="ne-NP"/>
        </w:rPr>
      </w:pPr>
      <w:r w:rsidRPr="00DC1305">
        <w:rPr>
          <w:rFonts w:ascii="Arial" w:eastAsia="Times New Roman" w:hAnsi="Arial" w:cs="Arial"/>
          <w:sz w:val="26"/>
          <w:szCs w:val="26"/>
          <w:lang w:bidi="ne-NP"/>
        </w:rPr>
        <w:t>These are the three major benefits of CSS:</w:t>
      </w:r>
    </w:p>
    <w:p w:rsidR="00DC1305" w:rsidRPr="00DC1305" w:rsidRDefault="00DC1305" w:rsidP="00724009">
      <w:pPr>
        <w:pStyle w:val="Heading3"/>
        <w:rPr>
          <w:rFonts w:ascii="Times New Roman" w:eastAsia="Times New Roman" w:hAnsi="Times New Roman" w:cs="Mangal"/>
          <w:color w:val="auto"/>
          <w:lang w:bidi="ne-NP"/>
        </w:rPr>
      </w:pPr>
      <w:r w:rsidRPr="00DC1305">
        <w:rPr>
          <w:rFonts w:eastAsia="Times New Roman"/>
          <w:lang w:bidi="ne-NP"/>
        </w:rPr>
        <w:t>1) Solves a big problem</w:t>
      </w:r>
    </w:p>
    <w:p w:rsidR="00DC1305" w:rsidRPr="00DC1305" w:rsidRDefault="00DC1305" w:rsidP="00DC1305">
      <w:pPr>
        <w:widowControl/>
        <w:rPr>
          <w:rFonts w:ascii="Times New Roman" w:eastAsia="Times New Roman" w:hAnsi="Times New Roman" w:cs="Mangal"/>
          <w:color w:val="auto"/>
          <w:sz w:val="26"/>
          <w:szCs w:val="26"/>
          <w:lang w:bidi="ne-NP"/>
        </w:rPr>
      </w:pPr>
      <w:r w:rsidRPr="00DC1305">
        <w:rPr>
          <w:rFonts w:ascii="Arial" w:eastAsia="Times New Roman" w:hAnsi="Arial" w:cs="Arial"/>
          <w:sz w:val="26"/>
          <w:szCs w:val="26"/>
          <w:lang w:bidi="ne-NP"/>
        </w:rPr>
        <w:t>Before CSS, tags like font, color, background style, element alignment border and size had to be repeated on every web page. This was a ve</w:t>
      </w:r>
      <w:r w:rsidR="00C373C7">
        <w:rPr>
          <w:rFonts w:ascii="Arial" w:eastAsia="Times New Roman" w:hAnsi="Arial" w:cs="Arial"/>
          <w:sz w:val="26"/>
          <w:szCs w:val="26"/>
          <w:lang w:bidi="ne-NP"/>
        </w:rPr>
        <w:t>ry</w:t>
      </w:r>
      <w:r w:rsidRPr="00DC1305">
        <w:rPr>
          <w:rFonts w:ascii="Arial" w:eastAsia="Times New Roman" w:hAnsi="Arial" w:cs="Arial"/>
          <w:sz w:val="26"/>
          <w:szCs w:val="26"/>
          <w:lang w:bidi="ne-NP"/>
        </w:rPr>
        <w:t xml:space="preserve"> long process. For example: If you are developing a large website where fonts and color information are added on every single page, it will be become a long and expensive process. CSS was created to solve this problem. It was a W3C recommendation.</w:t>
      </w:r>
    </w:p>
    <w:p w:rsidR="00C373C7" w:rsidRDefault="00C373C7">
      <w:pPr>
        <w:rPr>
          <w:rFonts w:ascii="Arial" w:eastAsia="Times New Roman" w:hAnsi="Arial" w:cs="Arial"/>
          <w:lang w:bidi="ne-NP"/>
        </w:rPr>
      </w:pPr>
      <w:r>
        <w:rPr>
          <w:rFonts w:ascii="Arial" w:eastAsia="Times New Roman" w:hAnsi="Arial" w:cs="Arial"/>
          <w:lang w:bidi="ne-NP"/>
        </w:rPr>
        <w:br w:type="page"/>
      </w:r>
    </w:p>
    <w:p w:rsidR="00C373C7" w:rsidRDefault="00C373C7" w:rsidP="00724009">
      <w:pPr>
        <w:pStyle w:val="Heading3"/>
        <w:rPr>
          <w:rFonts w:eastAsia="Times New Roman"/>
          <w:lang w:bidi="ne-NP"/>
        </w:rPr>
      </w:pPr>
      <w:r>
        <w:rPr>
          <w:rFonts w:eastAsia="Times New Roman"/>
          <w:lang w:bidi="ne-NP"/>
        </w:rPr>
        <w:lastRenderedPageBreak/>
        <w:t>2) Saves a lot of time</w:t>
      </w:r>
    </w:p>
    <w:p w:rsidR="00C373C7" w:rsidRDefault="00C373C7" w:rsidP="00C373C7">
      <w:pPr>
        <w:widowControl/>
        <w:rPr>
          <w:rFonts w:ascii="Arial" w:eastAsia="Times New Roman" w:hAnsi="Arial" w:cs="Arial"/>
          <w:sz w:val="22"/>
          <w:szCs w:val="22"/>
          <w:lang w:bidi="ne-NP"/>
        </w:rPr>
      </w:pPr>
      <w:r>
        <w:rPr>
          <w:rFonts w:ascii="Arial" w:eastAsia="Times New Roman" w:hAnsi="Arial" w:cs="Arial"/>
          <w:sz w:val="22"/>
          <w:szCs w:val="22"/>
          <w:lang w:bidi="ne-NP"/>
        </w:rPr>
        <w:t>CSS style definitions are saved in external CSS files so it is possible to change the entire websites by changing just one file.</w:t>
      </w:r>
    </w:p>
    <w:p w:rsidR="00C373C7" w:rsidRPr="00C373C7" w:rsidRDefault="00C373C7" w:rsidP="00C373C7">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H1</w:t>
      </w:r>
      <w:r w:rsidRPr="00C373C7">
        <w:rPr>
          <w:rFonts w:ascii="Arial" w:eastAsia="Times New Roman" w:hAnsi="Arial" w:cs="Arial"/>
          <w:sz w:val="22"/>
          <w:szCs w:val="22"/>
          <w:lang w:bidi="ne-NP"/>
        </w:rPr>
        <w:t>{ color: yellow; font-size: 11 px;}</w:t>
      </w:r>
    </w:p>
    <w:p w:rsidR="00C373C7" w:rsidRPr="00C373C7" w:rsidRDefault="00C373C7" w:rsidP="00C373C7">
      <w:pPr>
        <w:widowControl/>
        <w:rPr>
          <w:rFonts w:ascii="Times New Roman" w:eastAsia="Times New Roman" w:hAnsi="Times New Roman" w:cs="Mangal"/>
          <w:color w:val="auto"/>
          <w:sz w:val="22"/>
          <w:szCs w:val="22"/>
          <w:lang w:bidi="ne-NP"/>
        </w:rPr>
      </w:pPr>
      <w:r w:rsidRPr="00C373C7">
        <w:rPr>
          <w:rFonts w:ascii="Arial" w:eastAsia="Times New Roman" w:hAnsi="Arial" w:cs="Arial"/>
          <w:sz w:val="22"/>
          <w:szCs w:val="22"/>
          <w:lang w:bidi="ne-NP"/>
        </w:rPr>
        <w:t xml:space="preserve"> Declaration Blog</w:t>
      </w:r>
    </w:p>
    <w:p w:rsidR="00C373C7" w:rsidRDefault="00C373C7" w:rsidP="00C373C7">
      <w:pPr>
        <w:widowControl/>
        <w:rPr>
          <w:rFonts w:ascii="Arial" w:eastAsia="Times New Roman" w:hAnsi="Arial" w:cs="Arial"/>
          <w:sz w:val="22"/>
          <w:szCs w:val="22"/>
          <w:lang w:bidi="ne-NP"/>
        </w:rPr>
      </w:pPr>
      <w:r w:rsidRPr="00C373C7">
        <w:rPr>
          <w:rFonts w:ascii="Arial" w:eastAsia="Times New Roman" w:hAnsi="Arial" w:cs="Arial"/>
          <w:sz w:val="22"/>
          <w:szCs w:val="22"/>
          <w:lang w:bidi="ne-NP"/>
        </w:rPr>
        <w:t>Property</w:t>
      </w:r>
    </w:p>
    <w:p w:rsidR="00C373C7" w:rsidRDefault="00C373C7" w:rsidP="00C373C7">
      <w:pPr>
        <w:widowControl/>
        <w:rPr>
          <w:rFonts w:ascii="Arial" w:eastAsia="Times New Roman" w:hAnsi="Arial" w:cs="Arial"/>
          <w:sz w:val="22"/>
          <w:szCs w:val="22"/>
          <w:lang w:bidi="ne-NP"/>
        </w:rPr>
      </w:pPr>
      <w:r w:rsidRPr="00C373C7">
        <w:rPr>
          <w:rFonts w:ascii="Arial" w:eastAsia="Times New Roman" w:hAnsi="Arial" w:cs="Arial"/>
          <w:sz w:val="22"/>
          <w:szCs w:val="22"/>
          <w:lang w:bidi="ne-NP"/>
        </w:rPr>
        <w:t xml:space="preserve"> Value</w:t>
      </w:r>
    </w:p>
    <w:p w:rsidR="00C373C7" w:rsidRPr="00C373C7" w:rsidRDefault="00C373C7" w:rsidP="00C373C7">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Selector</w:t>
      </w:r>
    </w:p>
    <w:p w:rsidR="00C373C7" w:rsidRPr="00C373C7" w:rsidRDefault="00C373C7" w:rsidP="00C373C7">
      <w:pPr>
        <w:widowControl/>
        <w:rPr>
          <w:rFonts w:ascii="Times New Roman" w:eastAsia="Times New Roman" w:hAnsi="Times New Roman" w:cs="Mangal"/>
          <w:color w:val="auto"/>
          <w:sz w:val="26"/>
          <w:szCs w:val="26"/>
          <w:lang w:bidi="ne-NP"/>
        </w:rPr>
      </w:pPr>
      <w:r w:rsidRPr="00C373C7">
        <w:rPr>
          <w:rFonts w:ascii="Arial" w:eastAsia="Times New Roman" w:hAnsi="Arial" w:cs="Arial"/>
          <w:sz w:val="26"/>
          <w:szCs w:val="26"/>
          <w:lang w:bidi="ne-NP"/>
        </w:rPr>
        <w:t>Saves a lot of time</w:t>
      </w:r>
    </w:p>
    <w:p w:rsidR="00C373C7" w:rsidRDefault="00C373C7" w:rsidP="00724009">
      <w:pPr>
        <w:pStyle w:val="Heading3"/>
        <w:rPr>
          <w:rFonts w:eastAsia="Times New Roman"/>
          <w:lang w:bidi="ne-NP"/>
        </w:rPr>
      </w:pPr>
      <w:r>
        <w:rPr>
          <w:rFonts w:eastAsia="Times New Roman"/>
          <w:lang w:bidi="ne-NP"/>
        </w:rPr>
        <w:t>3)</w:t>
      </w:r>
      <w:r w:rsidRPr="00C373C7">
        <w:rPr>
          <w:rFonts w:eastAsia="Times New Roman"/>
          <w:lang w:bidi="ne-NP"/>
        </w:rPr>
        <w:t>Provide more attributes</w:t>
      </w:r>
    </w:p>
    <w:p w:rsidR="00C373C7" w:rsidRPr="00C373C7" w:rsidRDefault="00C373C7" w:rsidP="00C373C7">
      <w:pPr>
        <w:widowControl/>
        <w:rPr>
          <w:rFonts w:ascii="Times New Roman" w:eastAsia="Times New Roman" w:hAnsi="Times New Roman" w:cs="Mangal"/>
          <w:color w:val="auto"/>
          <w:sz w:val="26"/>
          <w:szCs w:val="26"/>
          <w:lang w:bidi="ne-NP"/>
        </w:rPr>
      </w:pPr>
      <w:r>
        <w:rPr>
          <w:rFonts w:ascii="Times New Roman" w:eastAsia="Times New Roman" w:hAnsi="Times New Roman" w:cs="Mangal"/>
          <w:color w:val="auto"/>
          <w:sz w:val="26"/>
          <w:szCs w:val="26"/>
          <w:lang w:bidi="ne-NP"/>
        </w:rPr>
        <w:t>CSS provides more detailed attributes than plain HTML to define the look and feel of the website.</w:t>
      </w:r>
    </w:p>
    <w:p w:rsidR="00C373C7" w:rsidRPr="00C373C7" w:rsidRDefault="00FA7BC2" w:rsidP="00724009">
      <w:pPr>
        <w:pStyle w:val="Heading4"/>
        <w:rPr>
          <w:rFonts w:ascii="Times New Roman" w:eastAsia="Times New Roman" w:hAnsi="Times New Roman" w:cs="Mangal"/>
          <w:color w:val="auto"/>
          <w:lang w:bidi="ne-NP"/>
        </w:rPr>
      </w:pPr>
      <w:r>
        <w:rPr>
          <w:noProof/>
        </w:rPr>
        <w:pict>
          <v:shape id="Text Box 366" o:spid="_x0000_s1158" type="#_x0000_t202" style="position:absolute;margin-left:222.75pt;margin-top:169.45pt;width:213pt;height:.0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" stroked="f">
            <v:textbox style="mso-fit-shape-to-text:t" inset="0,0,0,0">
              <w:txbxContent>
                <w:p w:rsidR="00FA7BC2" w:rsidRPr="0049692A" w:rsidRDefault="00FA7BC2" w:rsidP="00FD1D51">
                  <w:pPr>
                    <w:pStyle w:val="Caption"/>
                    <w:rPr>
                      <w:noProof/>
                      <w:sz w:val="24"/>
                      <w:szCs w:val="24"/>
                    </w:rPr>
                  </w:pPr>
                  <w:r>
                    <w:t xml:space="preserve">Figure </w:t>
                  </w:r>
                  <w:fldSimple w:instr=" SEQ Figure \* ARABIC ">
                    <w:r>
                      <w:rPr>
                        <w:noProof/>
                      </w:rPr>
                      <w:t>168</w:t>
                    </w:r>
                  </w:fldSimple>
                  <w:r>
                    <w:t xml:space="preserve"> CSS syntax</w:t>
                  </w:r>
                </w:p>
              </w:txbxContent>
            </v:textbox>
            <w10:wrap type="square"/>
          </v:shape>
        </w:pict>
      </w:r>
      <w:r w:rsidR="000F56E8">
        <w:rPr>
          <w:noProof/>
          <w:lang w:val="en-GB" w:eastAsia="en-GB" w:bidi="ne-NP"/>
        </w:rPr>
        <w:drawing>
          <wp:anchor distT="0" distB="0" distL="114300" distR="114300" simplePos="0" relativeHeight="251642368" behindDoc="0" locked="0" layoutInCell="1" allowOverlap="1">
            <wp:simplePos x="0" y="0"/>
            <wp:positionH relativeFrom="page">
              <wp:posOffset>4039870</wp:posOffset>
            </wp:positionH>
            <wp:positionV relativeFrom="page">
              <wp:posOffset>3594100</wp:posOffset>
            </wp:positionV>
            <wp:extent cx="2705100" cy="2009775"/>
            <wp:effectExtent l="0" t="0" r="0" b="952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705100" cy="2009775"/>
                    </a:xfrm>
                    <a:prstGeom prst="rect">
                      <a:avLst/>
                    </a:prstGeom>
                  </pic:spPr>
                </pic:pic>
              </a:graphicData>
            </a:graphic>
          </wp:anchor>
        </w:drawing>
      </w:r>
      <w:r w:rsidR="00C373C7">
        <w:rPr>
          <w:rFonts w:eastAsia="Times New Roman"/>
          <w:lang w:bidi="ne-NP"/>
        </w:rPr>
        <w:t>CS</w:t>
      </w:r>
      <w:r w:rsidR="00C373C7" w:rsidRPr="00C373C7">
        <w:rPr>
          <w:rFonts w:eastAsia="Times New Roman"/>
          <w:lang w:bidi="ne-NP"/>
        </w:rPr>
        <w:t>S Syntax</w:t>
      </w:r>
    </w:p>
    <w:p w:rsidR="00C373C7" w:rsidRPr="00C373C7" w:rsidRDefault="00C373C7" w:rsidP="00C373C7">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A </w:t>
      </w:r>
      <w:r w:rsidRPr="00C373C7">
        <w:rPr>
          <w:rFonts w:ascii="Arial" w:eastAsia="Times New Roman" w:hAnsi="Arial" w:cs="Arial"/>
          <w:sz w:val="26"/>
          <w:szCs w:val="26"/>
          <w:lang w:bidi="ne-NP"/>
        </w:rPr>
        <w:t xml:space="preserve"> CSS rule set contains a </w:t>
      </w:r>
      <w:r>
        <w:rPr>
          <w:rFonts w:ascii="Arial" w:eastAsia="Times New Roman" w:hAnsi="Arial" w:cs="Arial"/>
          <w:sz w:val="26"/>
          <w:szCs w:val="26"/>
          <w:lang w:bidi="ne-NP"/>
        </w:rPr>
        <w:t>s</w:t>
      </w:r>
      <w:r w:rsidRPr="00C373C7">
        <w:rPr>
          <w:rFonts w:ascii="Arial" w:eastAsia="Times New Roman" w:hAnsi="Arial" w:cs="Arial"/>
          <w:sz w:val="26"/>
          <w:szCs w:val="26"/>
          <w:lang w:bidi="ne-NP"/>
        </w:rPr>
        <w:t xml:space="preserve">elector and a declaration </w:t>
      </w:r>
      <w:r>
        <w:rPr>
          <w:rFonts w:ascii="Arial" w:eastAsia="Times New Roman" w:hAnsi="Arial" w:cs="Arial"/>
          <w:sz w:val="26"/>
          <w:szCs w:val="26"/>
          <w:lang w:bidi="ne-NP"/>
        </w:rPr>
        <w:t>b</w:t>
      </w:r>
      <w:r w:rsidRPr="00C373C7">
        <w:rPr>
          <w:rFonts w:ascii="Arial" w:eastAsia="Times New Roman" w:hAnsi="Arial" w:cs="Arial"/>
          <w:sz w:val="26"/>
          <w:szCs w:val="26"/>
          <w:lang w:bidi="ne-NP"/>
        </w:rPr>
        <w:t>lock.</w:t>
      </w:r>
    </w:p>
    <w:p w:rsidR="00C373C7" w:rsidRDefault="00C373C7" w:rsidP="00C373C7">
      <w:pPr>
        <w:widowControl/>
        <w:rPr>
          <w:rFonts w:ascii="Arial" w:eastAsia="Times New Roman" w:hAnsi="Arial" w:cs="Arial"/>
          <w:sz w:val="26"/>
          <w:szCs w:val="26"/>
          <w:lang w:bidi="ne-NP"/>
        </w:rPr>
      </w:pPr>
    </w:p>
    <w:p w:rsidR="00C373C7" w:rsidRPr="00C373C7" w:rsidRDefault="00C373C7" w:rsidP="00C373C7">
      <w:pPr>
        <w:widowControl/>
        <w:rPr>
          <w:rFonts w:ascii="Times New Roman" w:eastAsia="Times New Roman" w:hAnsi="Times New Roman" w:cs="Mangal"/>
          <w:color w:val="auto"/>
          <w:sz w:val="26"/>
          <w:szCs w:val="26"/>
          <w:lang w:bidi="ne-NP"/>
        </w:rPr>
      </w:pPr>
      <w:r w:rsidRPr="00724009">
        <w:rPr>
          <w:rStyle w:val="Heading4Char"/>
        </w:rPr>
        <w:t>Selector:</w:t>
      </w:r>
      <w:r w:rsidRPr="00C373C7">
        <w:rPr>
          <w:rFonts w:ascii="Arial" w:eastAsia="Times New Roman" w:hAnsi="Arial" w:cs="Arial"/>
          <w:sz w:val="26"/>
          <w:szCs w:val="26"/>
          <w:lang w:bidi="ne-NP"/>
        </w:rPr>
        <w:t xml:space="preserve"> Selector indicates the HTML eleme</w:t>
      </w:r>
      <w:r>
        <w:rPr>
          <w:rFonts w:ascii="Arial" w:eastAsia="Times New Roman" w:hAnsi="Arial" w:cs="Arial"/>
          <w:sz w:val="26"/>
          <w:szCs w:val="26"/>
          <w:lang w:bidi="ne-NP"/>
        </w:rPr>
        <w:t>nt you want to style. It could b</w:t>
      </w:r>
      <w:r w:rsidRPr="00C373C7">
        <w:rPr>
          <w:rFonts w:ascii="Arial" w:eastAsia="Times New Roman" w:hAnsi="Arial" w:cs="Arial"/>
          <w:sz w:val="26"/>
          <w:szCs w:val="26"/>
          <w:lang w:bidi="ne-NP"/>
        </w:rPr>
        <w:t>e any tag like &lt;h1 &gt;, &lt;title&gt; etc.</w:t>
      </w:r>
    </w:p>
    <w:p w:rsidR="00C373C7" w:rsidRPr="00C373C7" w:rsidRDefault="00C373C7" w:rsidP="00C373C7">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De</w:t>
      </w:r>
      <w:r w:rsidRPr="00C373C7">
        <w:rPr>
          <w:rFonts w:ascii="Arial" w:eastAsia="Times New Roman" w:hAnsi="Arial" w:cs="Arial"/>
          <w:sz w:val="26"/>
          <w:szCs w:val="26"/>
          <w:lang w:bidi="ne-NP"/>
        </w:rPr>
        <w:t>claration Block: The declaration</w:t>
      </w:r>
      <w:r>
        <w:rPr>
          <w:rFonts w:ascii="Arial" w:eastAsia="Times New Roman" w:hAnsi="Arial" w:cs="Arial"/>
          <w:sz w:val="26"/>
          <w:szCs w:val="26"/>
          <w:lang w:bidi="ne-NP"/>
        </w:rPr>
        <w:t xml:space="preserve"> block can contain one or more dec</w:t>
      </w:r>
      <w:r w:rsidRPr="00C373C7">
        <w:rPr>
          <w:rFonts w:ascii="Arial" w:eastAsia="Times New Roman" w:hAnsi="Arial" w:cs="Arial"/>
          <w:sz w:val="26"/>
          <w:szCs w:val="26"/>
          <w:lang w:bidi="ne-NP"/>
        </w:rPr>
        <w:t>larations separated by a semicolon. Fo</w:t>
      </w:r>
      <w:r>
        <w:rPr>
          <w:rFonts w:ascii="Arial" w:eastAsia="Times New Roman" w:hAnsi="Arial" w:cs="Arial"/>
          <w:sz w:val="26"/>
          <w:szCs w:val="26"/>
          <w:lang w:bidi="ne-NP"/>
        </w:rPr>
        <w:t>r the above example, there are two</w:t>
      </w:r>
      <w:r w:rsidRPr="00C373C7">
        <w:rPr>
          <w:rFonts w:ascii="Arial" w:eastAsia="Times New Roman" w:hAnsi="Arial" w:cs="Arial"/>
          <w:sz w:val="26"/>
          <w:szCs w:val="26"/>
          <w:lang w:bidi="ne-NP"/>
        </w:rPr>
        <w:t xml:space="preserve"> declarations:</w:t>
      </w:r>
    </w:p>
    <w:p w:rsidR="00C373C7" w:rsidRPr="00C373C7" w:rsidRDefault="00C373C7" w:rsidP="00C373C7">
      <w:pPr>
        <w:widowControl/>
        <w:rPr>
          <w:rFonts w:ascii="Arial" w:eastAsia="Times New Roman" w:hAnsi="Arial" w:cs="Arial"/>
          <w:sz w:val="26"/>
          <w:szCs w:val="26"/>
          <w:lang w:bidi="ne-NP"/>
        </w:rPr>
      </w:pPr>
      <w:r>
        <w:rPr>
          <w:rFonts w:ascii="Arial" w:eastAsia="Times New Roman" w:hAnsi="Arial" w:cs="Arial"/>
          <w:sz w:val="26"/>
          <w:szCs w:val="26"/>
          <w:lang w:bidi="ne-NP"/>
        </w:rPr>
        <w:t>1.</w:t>
      </w:r>
      <w:r w:rsidR="008B25D7">
        <w:rPr>
          <w:rFonts w:ascii="Arial" w:eastAsia="Times New Roman" w:hAnsi="Arial" w:cs="Arial"/>
          <w:sz w:val="26"/>
          <w:szCs w:val="26"/>
          <w:lang w:bidi="ne-NP"/>
        </w:rPr>
        <w:t xml:space="preserve"> </w:t>
      </w:r>
      <w:r w:rsidRPr="00C373C7">
        <w:rPr>
          <w:rFonts w:ascii="Arial" w:eastAsia="Times New Roman" w:hAnsi="Arial" w:cs="Arial"/>
          <w:sz w:val="26"/>
          <w:szCs w:val="26"/>
          <w:lang w:bidi="ne-NP"/>
        </w:rPr>
        <w:t>color: yellow;</w:t>
      </w:r>
    </w:p>
    <w:p w:rsidR="00C373C7" w:rsidRPr="00C373C7" w:rsidRDefault="00C373C7" w:rsidP="00C373C7">
      <w:pPr>
        <w:widowControl/>
        <w:rPr>
          <w:rFonts w:ascii="Arial" w:eastAsia="Times New Roman" w:hAnsi="Arial" w:cs="Arial"/>
          <w:sz w:val="26"/>
          <w:szCs w:val="26"/>
          <w:lang w:bidi="ne-NP"/>
        </w:rPr>
      </w:pPr>
      <w:r>
        <w:rPr>
          <w:rFonts w:ascii="Arial" w:eastAsia="Times New Roman" w:hAnsi="Arial" w:cs="Arial"/>
          <w:sz w:val="26"/>
          <w:szCs w:val="26"/>
          <w:lang w:bidi="ne-NP"/>
        </w:rPr>
        <w:t>2.</w:t>
      </w:r>
      <w:r w:rsidR="008B25D7">
        <w:rPr>
          <w:rFonts w:ascii="Arial" w:eastAsia="Times New Roman" w:hAnsi="Arial" w:cs="Arial"/>
          <w:sz w:val="26"/>
          <w:szCs w:val="26"/>
          <w:lang w:bidi="ne-NP"/>
        </w:rPr>
        <w:t xml:space="preserve"> </w:t>
      </w:r>
      <w:r w:rsidRPr="00C373C7">
        <w:rPr>
          <w:rFonts w:ascii="Arial" w:eastAsia="Times New Roman" w:hAnsi="Arial" w:cs="Arial"/>
          <w:sz w:val="26"/>
          <w:szCs w:val="26"/>
          <w:lang w:bidi="ne-NP"/>
        </w:rPr>
        <w:t>font-size: 11 px;</w:t>
      </w:r>
    </w:p>
    <w:p w:rsidR="00C373C7" w:rsidRPr="00C373C7" w:rsidRDefault="00C373C7" w:rsidP="00C373C7">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Each</w:t>
      </w:r>
      <w:r w:rsidRPr="00C373C7">
        <w:rPr>
          <w:rFonts w:ascii="Arial" w:eastAsia="Times New Roman" w:hAnsi="Arial" w:cs="Arial"/>
          <w:sz w:val="26"/>
          <w:szCs w:val="26"/>
          <w:lang w:bidi="ne-NP"/>
        </w:rPr>
        <w:t xml:space="preserve"> declaration contains a property </w:t>
      </w:r>
      <w:r>
        <w:rPr>
          <w:rFonts w:ascii="Arial" w:eastAsia="Times New Roman" w:hAnsi="Arial" w:cs="Arial"/>
          <w:sz w:val="26"/>
          <w:szCs w:val="26"/>
          <w:lang w:bidi="ne-NP"/>
        </w:rPr>
        <w:t>name and value, separated by a c</w:t>
      </w:r>
      <w:r w:rsidRPr="00C373C7">
        <w:rPr>
          <w:rFonts w:ascii="Arial" w:eastAsia="Times New Roman" w:hAnsi="Arial" w:cs="Arial"/>
          <w:sz w:val="26"/>
          <w:szCs w:val="26"/>
          <w:lang w:bidi="ne-NP"/>
        </w:rPr>
        <w:t>o</w:t>
      </w:r>
      <w:r>
        <w:rPr>
          <w:rFonts w:ascii="Arial" w:eastAsia="Times New Roman" w:hAnsi="Arial" w:cs="Arial"/>
          <w:sz w:val="26"/>
          <w:szCs w:val="26"/>
          <w:lang w:bidi="ne-NP"/>
        </w:rPr>
        <w:t>lo</w:t>
      </w:r>
      <w:r w:rsidRPr="00C373C7">
        <w:rPr>
          <w:rFonts w:ascii="Arial" w:eastAsia="Times New Roman" w:hAnsi="Arial" w:cs="Arial"/>
          <w:sz w:val="26"/>
          <w:szCs w:val="26"/>
          <w:lang w:bidi="ne-NP"/>
        </w:rPr>
        <w:t>n.</w:t>
      </w:r>
    </w:p>
    <w:p w:rsidR="00C373C7" w:rsidRPr="00C373C7" w:rsidRDefault="00C373C7" w:rsidP="00C373C7">
      <w:pPr>
        <w:widowControl/>
        <w:rPr>
          <w:rFonts w:ascii="Times New Roman" w:eastAsia="Times New Roman" w:hAnsi="Times New Roman" w:cs="Mangal"/>
          <w:color w:val="auto"/>
          <w:sz w:val="26"/>
          <w:szCs w:val="26"/>
          <w:lang w:bidi="ne-NP"/>
        </w:rPr>
      </w:pPr>
      <w:r w:rsidRPr="00724009">
        <w:rPr>
          <w:rStyle w:val="Heading4Char"/>
        </w:rPr>
        <w:t>Property</w:t>
      </w:r>
      <w:r w:rsidRPr="00C373C7">
        <w:rPr>
          <w:rFonts w:ascii="Arial" w:eastAsia="Times New Roman" w:hAnsi="Arial" w:cs="Arial"/>
          <w:sz w:val="26"/>
          <w:szCs w:val="26"/>
          <w:lang w:bidi="ne-NP"/>
        </w:rPr>
        <w:t xml:space="preserve">: A Property is a type of attribute </w:t>
      </w:r>
      <w:r w:rsidR="0041682E">
        <w:rPr>
          <w:rFonts w:ascii="Arial" w:eastAsia="Times New Roman" w:hAnsi="Arial" w:cs="Arial"/>
          <w:sz w:val="26"/>
          <w:szCs w:val="26"/>
          <w:lang w:bidi="ne-NP"/>
        </w:rPr>
        <w:t>of HTML element. It could be color</w:t>
      </w:r>
      <w:r w:rsidRPr="00C373C7">
        <w:rPr>
          <w:rFonts w:ascii="Arial" w:eastAsia="Times New Roman" w:hAnsi="Arial" w:cs="Arial"/>
          <w:sz w:val="26"/>
          <w:szCs w:val="26"/>
          <w:lang w:bidi="ne-NP"/>
        </w:rPr>
        <w:t>, border etc.</w:t>
      </w:r>
    </w:p>
    <w:p w:rsidR="00C373C7" w:rsidRPr="00C373C7" w:rsidRDefault="0041682E" w:rsidP="00C373C7">
      <w:pPr>
        <w:widowControl/>
        <w:rPr>
          <w:rFonts w:ascii="Times New Roman" w:eastAsia="Times New Roman" w:hAnsi="Times New Roman" w:cs="Mangal"/>
          <w:color w:val="auto"/>
          <w:sz w:val="26"/>
          <w:szCs w:val="26"/>
          <w:lang w:bidi="ne-NP"/>
        </w:rPr>
      </w:pPr>
      <w:r w:rsidRPr="00724009">
        <w:rPr>
          <w:rStyle w:val="Heading4Char"/>
        </w:rPr>
        <w:t>Va</w:t>
      </w:r>
      <w:r w:rsidR="00C373C7" w:rsidRPr="00724009">
        <w:rPr>
          <w:rStyle w:val="Heading4Char"/>
        </w:rPr>
        <w:t>lue :</w:t>
      </w:r>
      <w:r w:rsidR="00C373C7" w:rsidRPr="00C373C7">
        <w:rPr>
          <w:rFonts w:ascii="Arial" w:eastAsia="Times New Roman" w:hAnsi="Arial" w:cs="Arial"/>
          <w:sz w:val="26"/>
          <w:szCs w:val="26"/>
          <w:lang w:bidi="ne-NP"/>
        </w:rPr>
        <w:t xml:space="preserve"> Values are assigned to CSS properties. In the above example,</w:t>
      </w:r>
    </w:p>
    <w:p w:rsidR="00C373C7" w:rsidRPr="00C373C7" w:rsidRDefault="00C373C7" w:rsidP="00C373C7">
      <w:pPr>
        <w:widowControl/>
        <w:rPr>
          <w:rFonts w:ascii="Times New Roman" w:eastAsia="Times New Roman" w:hAnsi="Times New Roman" w:cs="Mangal"/>
          <w:color w:val="auto"/>
          <w:lang w:bidi="ne-NP"/>
        </w:rPr>
      </w:pPr>
    </w:p>
    <w:p w:rsidR="00C373C7" w:rsidRPr="00C373C7" w:rsidRDefault="00C373C7" w:rsidP="00C373C7">
      <w:pPr>
        <w:widowControl/>
        <w:rPr>
          <w:rFonts w:ascii="Times New Roman" w:eastAsia="Times New Roman" w:hAnsi="Times New Roman" w:cs="Mangal"/>
          <w:color w:val="auto"/>
          <w:lang w:bidi="ne-NP"/>
        </w:rPr>
      </w:pPr>
    </w:p>
    <w:p w:rsidR="0041682E" w:rsidRDefault="0041682E">
      <w:pPr>
        <w:rPr>
          <w:rFonts w:ascii="Arial" w:eastAsia="Times New Roman" w:hAnsi="Arial" w:cs="Arial"/>
          <w:lang w:bidi="ne-NP"/>
        </w:rPr>
      </w:pPr>
      <w:r>
        <w:rPr>
          <w:rFonts w:ascii="Arial" w:eastAsia="Times New Roman" w:hAnsi="Arial" w:cs="Arial"/>
          <w:lang w:bidi="ne-NP"/>
        </w:rPr>
        <w:br w:type="page"/>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lastRenderedPageBreak/>
        <w:t xml:space="preserve">value </w:t>
      </w:r>
      <w:r>
        <w:rPr>
          <w:rFonts w:ascii="Arial" w:eastAsia="Times New Roman" w:hAnsi="Arial" w:cs="Arial"/>
          <w:sz w:val="26"/>
          <w:szCs w:val="26"/>
          <w:lang w:bidi="ne-NP"/>
        </w:rPr>
        <w:t>“</w:t>
      </w:r>
      <w:r w:rsidRPr="0041682E">
        <w:rPr>
          <w:rFonts w:ascii="Arial" w:eastAsia="Times New Roman" w:hAnsi="Arial" w:cs="Arial"/>
          <w:sz w:val="26"/>
          <w:szCs w:val="26"/>
          <w:lang w:bidi="ne-NP"/>
        </w:rPr>
        <w:t>yellow</w:t>
      </w:r>
      <w:r>
        <w:rPr>
          <w:rFonts w:ascii="Arial" w:eastAsia="Times New Roman" w:hAnsi="Arial" w:cs="Arial"/>
          <w:sz w:val="26"/>
          <w:szCs w:val="26"/>
          <w:lang w:bidi="ne-NP"/>
        </w:rPr>
        <w:t>”</w:t>
      </w:r>
      <w:r w:rsidRPr="0041682E">
        <w:rPr>
          <w:rFonts w:ascii="Arial" w:eastAsia="Times New Roman" w:hAnsi="Arial" w:cs="Arial"/>
          <w:sz w:val="26"/>
          <w:szCs w:val="26"/>
          <w:lang w:bidi="ne-NP"/>
        </w:rPr>
        <w:t xml:space="preserve"> is assigned to color property.</w:t>
      </w:r>
    </w:p>
    <w:p w:rsidR="0041682E" w:rsidRPr="0041682E" w:rsidRDefault="0041682E" w:rsidP="0041682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Selector{Property</w:t>
      </w:r>
      <w:r w:rsidR="008B25D7">
        <w:rPr>
          <w:rFonts w:ascii="Arial" w:eastAsia="Times New Roman" w:hAnsi="Arial" w:cs="Arial"/>
          <w:sz w:val="26"/>
          <w:szCs w:val="26"/>
          <w:lang w:bidi="ne-NP"/>
        </w:rPr>
        <w:t xml:space="preserve"> </w:t>
      </w:r>
      <w:r>
        <w:rPr>
          <w:rFonts w:ascii="Arial" w:eastAsia="Times New Roman" w:hAnsi="Arial" w:cs="Arial"/>
          <w:sz w:val="26"/>
          <w:szCs w:val="26"/>
          <w:lang w:bidi="ne-NP"/>
        </w:rPr>
        <w:t>1: value</w:t>
      </w:r>
      <w:r w:rsidR="008B25D7">
        <w:rPr>
          <w:rFonts w:ascii="Arial" w:eastAsia="Times New Roman" w:hAnsi="Arial" w:cs="Arial"/>
          <w:sz w:val="26"/>
          <w:szCs w:val="26"/>
          <w:lang w:bidi="ne-NP"/>
        </w:rPr>
        <w:t xml:space="preserve"> </w:t>
      </w:r>
      <w:r>
        <w:rPr>
          <w:rFonts w:ascii="Arial" w:eastAsia="Times New Roman" w:hAnsi="Arial" w:cs="Arial"/>
          <w:sz w:val="26"/>
          <w:szCs w:val="26"/>
          <w:lang w:bidi="ne-NP"/>
        </w:rPr>
        <w:t>1</w:t>
      </w:r>
      <w:r w:rsidRPr="0041682E">
        <w:rPr>
          <w:rFonts w:ascii="Arial" w:eastAsia="Times New Roman" w:hAnsi="Arial" w:cs="Arial"/>
          <w:sz w:val="26"/>
          <w:szCs w:val="26"/>
          <w:lang w:bidi="ne-NP"/>
        </w:rPr>
        <w:t>; Property</w:t>
      </w:r>
      <w:r w:rsidR="008B25D7">
        <w:rPr>
          <w:rFonts w:ascii="Arial" w:eastAsia="Times New Roman" w:hAnsi="Arial" w:cs="Arial"/>
          <w:sz w:val="26"/>
          <w:szCs w:val="26"/>
          <w:lang w:bidi="ne-NP"/>
        </w:rPr>
        <w:t xml:space="preserve"> </w:t>
      </w:r>
      <w:r w:rsidRPr="0041682E">
        <w:rPr>
          <w:rFonts w:ascii="Arial" w:eastAsia="Times New Roman" w:hAnsi="Arial" w:cs="Arial"/>
          <w:sz w:val="26"/>
          <w:szCs w:val="26"/>
          <w:lang w:bidi="ne-NP"/>
        </w:rPr>
        <w:t>2: value</w:t>
      </w:r>
      <w:r w:rsidR="008B25D7">
        <w:rPr>
          <w:rFonts w:ascii="Arial" w:eastAsia="Times New Roman" w:hAnsi="Arial" w:cs="Arial"/>
          <w:sz w:val="26"/>
          <w:szCs w:val="26"/>
          <w:lang w:bidi="ne-NP"/>
        </w:rPr>
        <w:t xml:space="preserve"> </w:t>
      </w:r>
      <w:r w:rsidRPr="0041682E">
        <w:rPr>
          <w:rFonts w:ascii="Arial" w:eastAsia="Times New Roman" w:hAnsi="Arial" w:cs="Arial"/>
          <w:sz w:val="26"/>
          <w:szCs w:val="26"/>
          <w:lang w:bidi="ne-NP"/>
        </w:rPr>
        <w:t>2;</w:t>
      </w:r>
      <w:r>
        <w:rPr>
          <w:rFonts w:ascii="Arial" w:eastAsia="Times New Roman" w:hAnsi="Arial" w:cs="Arial"/>
          <w:sz w:val="26"/>
          <w:szCs w:val="26"/>
          <w:lang w:bidi="ne-NP"/>
        </w:rPr>
        <w:t>…..</w:t>
      </w:r>
      <w:r w:rsidRPr="0041682E">
        <w:rPr>
          <w:rFonts w:ascii="Arial" w:eastAsia="Times New Roman" w:hAnsi="Arial" w:cs="Arial"/>
          <w:sz w:val="26"/>
          <w:szCs w:val="26"/>
          <w:lang w:bidi="ne-NP"/>
        </w:rPr>
        <w:tab/>
        <w:t>;}</w:t>
      </w:r>
    </w:p>
    <w:p w:rsidR="0041682E" w:rsidRDefault="0041682E" w:rsidP="0041682E">
      <w:pPr>
        <w:widowControl/>
        <w:rPr>
          <w:rFonts w:ascii="Arial" w:eastAsia="Times New Roman" w:hAnsi="Arial" w:cs="Arial"/>
          <w:sz w:val="26"/>
          <w:szCs w:val="26"/>
          <w:lang w:bidi="ne-NP"/>
        </w:rPr>
      </w:pPr>
    </w:p>
    <w:p w:rsidR="0041682E" w:rsidRPr="0041682E" w:rsidRDefault="0041682E" w:rsidP="00724009">
      <w:pPr>
        <w:pStyle w:val="Heading3"/>
        <w:rPr>
          <w:rFonts w:eastAsia="Times New Roman"/>
          <w:lang w:bidi="ne-NP"/>
        </w:rPr>
      </w:pPr>
      <w:r w:rsidRPr="0041682E">
        <w:rPr>
          <w:rFonts w:eastAsia="Times New Roman"/>
          <w:lang w:bidi="ne-NP"/>
        </w:rPr>
        <w:t>CSS Selector</w:t>
      </w:r>
    </w:p>
    <w:p w:rsidR="0041682E" w:rsidRPr="0041682E" w:rsidRDefault="0041682E" w:rsidP="0041682E">
      <w:pPr>
        <w:widowControl/>
        <w:rPr>
          <w:rFonts w:ascii="Times New Roman" w:eastAsia="Times New Roman" w:hAnsi="Times New Roman" w:cs="Mangal"/>
          <w:color w:val="auto"/>
          <w:sz w:val="26"/>
          <w:szCs w:val="26"/>
          <w:lang w:bidi="ne-NP"/>
        </w:rPr>
      </w:pP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CSS selectors are used to select the content you want to style. Selecto</w:t>
      </w:r>
      <w:r>
        <w:rPr>
          <w:rFonts w:ascii="Arial" w:eastAsia="Times New Roman" w:hAnsi="Arial" w:cs="Arial"/>
          <w:sz w:val="26"/>
          <w:szCs w:val="26"/>
          <w:lang w:bidi="ne-NP"/>
        </w:rPr>
        <w:t>r</w:t>
      </w:r>
      <w:r w:rsidRPr="0041682E">
        <w:rPr>
          <w:rFonts w:ascii="Arial" w:eastAsia="Times New Roman" w:hAnsi="Arial" w:cs="Arial"/>
          <w:sz w:val="26"/>
          <w:szCs w:val="26"/>
          <w:lang w:bidi="ne-NP"/>
        </w:rPr>
        <w:t xml:space="preserve"> are the part of CSS rule set. CSS selec</w:t>
      </w:r>
      <w:r>
        <w:rPr>
          <w:rFonts w:ascii="Arial" w:eastAsia="Times New Roman" w:hAnsi="Arial" w:cs="Arial"/>
          <w:sz w:val="26"/>
          <w:szCs w:val="26"/>
          <w:lang w:bidi="ne-NP"/>
        </w:rPr>
        <w:t>tors select HTML elements accord</w:t>
      </w:r>
      <w:r w:rsidRPr="0041682E">
        <w:rPr>
          <w:rFonts w:ascii="Arial" w:eastAsia="Times New Roman" w:hAnsi="Arial" w:cs="Arial"/>
          <w:sz w:val="26"/>
          <w:szCs w:val="26"/>
          <w:lang w:bidi="ne-NP"/>
        </w:rPr>
        <w:t>ing to its id, class, type, attribute etc.</w:t>
      </w:r>
    </w:p>
    <w:p w:rsidR="0041682E" w:rsidRPr="0041682E" w:rsidRDefault="0041682E" w:rsidP="0041682E">
      <w:pPr>
        <w:widowControl/>
        <w:rPr>
          <w:rFonts w:ascii="Times New Roman" w:eastAsia="Times New Roman" w:hAnsi="Times New Roman" w:cs="Mangal"/>
          <w:b/>
          <w:bCs/>
          <w:color w:val="auto"/>
          <w:sz w:val="26"/>
          <w:szCs w:val="26"/>
          <w:lang w:bidi="ne-NP"/>
        </w:rPr>
      </w:pPr>
      <w:r w:rsidRPr="0041682E">
        <w:rPr>
          <w:rFonts w:ascii="Arial" w:eastAsia="Times New Roman" w:hAnsi="Arial" w:cs="Arial"/>
          <w:b/>
          <w:bCs/>
          <w:sz w:val="26"/>
          <w:szCs w:val="26"/>
          <w:lang w:bidi="ne-NP"/>
        </w:rPr>
        <w:t>There are several different types of selectors in CSS.</w:t>
      </w:r>
    </w:p>
    <w:p w:rsidR="0041682E" w:rsidRPr="0041682E" w:rsidRDefault="0041682E" w:rsidP="0041682E">
      <w:pPr>
        <w:widowControl/>
        <w:numPr>
          <w:ilvl w:val="0"/>
          <w:numId w:val="1"/>
        </w:numPr>
        <w:rPr>
          <w:rFonts w:ascii="Arial" w:eastAsia="Times New Roman" w:hAnsi="Arial" w:cs="Arial"/>
          <w:sz w:val="26"/>
          <w:szCs w:val="26"/>
          <w:lang w:bidi="ne-NP"/>
        </w:rPr>
      </w:pPr>
      <w:r w:rsidRPr="0041682E">
        <w:rPr>
          <w:rFonts w:ascii="Arial" w:eastAsia="Times New Roman" w:hAnsi="Arial" w:cs="Arial"/>
          <w:sz w:val="26"/>
          <w:szCs w:val="26"/>
          <w:lang w:bidi="ne-NP"/>
        </w:rPr>
        <w:t>CSS Element Selector</w:t>
      </w:r>
    </w:p>
    <w:p w:rsidR="0041682E" w:rsidRPr="0041682E" w:rsidRDefault="0041682E" w:rsidP="0041682E">
      <w:pPr>
        <w:widowControl/>
        <w:numPr>
          <w:ilvl w:val="0"/>
          <w:numId w:val="1"/>
        </w:numPr>
        <w:rPr>
          <w:rFonts w:ascii="Arial" w:eastAsia="Times New Roman" w:hAnsi="Arial" w:cs="Arial"/>
          <w:sz w:val="26"/>
          <w:szCs w:val="26"/>
          <w:lang w:bidi="ne-NP"/>
        </w:rPr>
      </w:pPr>
      <w:r w:rsidRPr="0041682E">
        <w:rPr>
          <w:rFonts w:ascii="Arial" w:eastAsia="Times New Roman" w:hAnsi="Arial" w:cs="Arial"/>
          <w:sz w:val="26"/>
          <w:szCs w:val="26"/>
          <w:lang w:bidi="ne-NP"/>
        </w:rPr>
        <w:t>CSS Id Selector</w:t>
      </w:r>
    </w:p>
    <w:p w:rsidR="0041682E" w:rsidRPr="0041682E" w:rsidRDefault="0041682E" w:rsidP="0041682E">
      <w:pPr>
        <w:widowControl/>
        <w:numPr>
          <w:ilvl w:val="0"/>
          <w:numId w:val="1"/>
        </w:numPr>
        <w:rPr>
          <w:rFonts w:ascii="Arial" w:eastAsia="Times New Roman" w:hAnsi="Arial" w:cs="Arial"/>
          <w:sz w:val="26"/>
          <w:szCs w:val="26"/>
          <w:lang w:bidi="ne-NP"/>
        </w:rPr>
      </w:pPr>
      <w:r w:rsidRPr="0041682E">
        <w:rPr>
          <w:rFonts w:ascii="Arial" w:eastAsia="Times New Roman" w:hAnsi="Arial" w:cs="Arial"/>
          <w:sz w:val="26"/>
          <w:szCs w:val="26"/>
          <w:lang w:bidi="ne-NP"/>
        </w:rPr>
        <w:t>CSS Class Selector</w:t>
      </w:r>
    </w:p>
    <w:p w:rsidR="0041682E" w:rsidRPr="0041682E" w:rsidRDefault="0041682E" w:rsidP="0041682E">
      <w:pPr>
        <w:widowControl/>
        <w:numPr>
          <w:ilvl w:val="0"/>
          <w:numId w:val="1"/>
        </w:numPr>
        <w:rPr>
          <w:rFonts w:ascii="Arial" w:eastAsia="Times New Roman" w:hAnsi="Arial" w:cs="Arial"/>
          <w:sz w:val="26"/>
          <w:szCs w:val="26"/>
          <w:lang w:bidi="ne-NP"/>
        </w:rPr>
      </w:pPr>
      <w:r w:rsidRPr="0041682E">
        <w:rPr>
          <w:rFonts w:ascii="Arial" w:eastAsia="Times New Roman" w:hAnsi="Arial" w:cs="Arial"/>
          <w:sz w:val="26"/>
          <w:szCs w:val="26"/>
          <w:lang w:bidi="ne-NP"/>
        </w:rPr>
        <w:t>CSS Universal Selector</w:t>
      </w:r>
    </w:p>
    <w:p w:rsidR="0041682E" w:rsidRPr="0041682E" w:rsidRDefault="0041682E" w:rsidP="0041682E">
      <w:pPr>
        <w:widowControl/>
        <w:numPr>
          <w:ilvl w:val="0"/>
          <w:numId w:val="1"/>
        </w:numPr>
        <w:rPr>
          <w:rFonts w:ascii="Arial" w:eastAsia="Times New Roman" w:hAnsi="Arial" w:cs="Arial"/>
          <w:sz w:val="26"/>
          <w:szCs w:val="26"/>
          <w:lang w:bidi="ne-NP"/>
        </w:rPr>
      </w:pPr>
      <w:r w:rsidRPr="0041682E">
        <w:rPr>
          <w:rFonts w:ascii="Arial" w:eastAsia="Times New Roman" w:hAnsi="Arial" w:cs="Arial"/>
          <w:sz w:val="26"/>
          <w:szCs w:val="26"/>
          <w:lang w:bidi="ne-NP"/>
        </w:rPr>
        <w:t>CSS Group Selector</w:t>
      </w:r>
    </w:p>
    <w:p w:rsidR="0041682E" w:rsidRPr="0041682E" w:rsidRDefault="0041682E" w:rsidP="00724009">
      <w:pPr>
        <w:pStyle w:val="Heading4"/>
        <w:rPr>
          <w:rFonts w:ascii="Times New Roman" w:eastAsia="Times New Roman" w:hAnsi="Times New Roman" w:cs="Mangal"/>
          <w:color w:val="auto"/>
          <w:lang w:bidi="ne-NP"/>
        </w:rPr>
      </w:pPr>
      <w:r w:rsidRPr="0041682E">
        <w:rPr>
          <w:rFonts w:eastAsia="Times New Roman"/>
          <w:lang w:bidi="ne-NP"/>
        </w:rPr>
        <w:t>1) CSS Element Selector</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The element selector selects the HTML element by name.</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&lt;html&gt;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&lt;head&gt;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&lt;style&gt;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p{</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text-align: center;</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color: blue;</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&lt;/style&gt;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&lt;/head&gt;</w:t>
      </w:r>
    </w:p>
    <w:p w:rsidR="0041682E" w:rsidRDefault="0041682E">
      <w:pPr>
        <w:rPr>
          <w:rFonts w:ascii="Arial" w:eastAsia="Times New Roman" w:hAnsi="Arial" w:cs="Arial"/>
          <w:lang w:bidi="ne-NP"/>
        </w:rPr>
      </w:pPr>
      <w:r>
        <w:rPr>
          <w:rFonts w:ascii="Arial" w:eastAsia="Times New Roman" w:hAnsi="Arial" w:cs="Arial"/>
          <w:lang w:bidi="ne-NP"/>
        </w:rPr>
        <w:br w:type="page"/>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lastRenderedPageBreak/>
        <w:t>&lt;body&gt;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&lt;p&gt;This style will be applied on every paragraph.&lt;/p&gt;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&lt;p id="</w:t>
      </w:r>
      <w:r w:rsidR="008B25D7">
        <w:rPr>
          <w:rFonts w:ascii="Arial" w:eastAsia="Times New Roman" w:hAnsi="Arial" w:cs="Arial"/>
          <w:sz w:val="26"/>
          <w:szCs w:val="26"/>
          <w:lang w:bidi="ne-NP"/>
        </w:rPr>
        <w:t xml:space="preserve"> </w:t>
      </w:r>
      <w:r w:rsidRPr="0041682E">
        <w:rPr>
          <w:rFonts w:ascii="Arial" w:eastAsia="Times New Roman" w:hAnsi="Arial" w:cs="Arial"/>
          <w:sz w:val="26"/>
          <w:szCs w:val="26"/>
          <w:lang w:bidi="ne-NP"/>
        </w:rPr>
        <w:t>para</w:t>
      </w:r>
      <w:r w:rsidR="008B25D7">
        <w:rPr>
          <w:rFonts w:ascii="Arial" w:eastAsia="Times New Roman" w:hAnsi="Arial" w:cs="Arial"/>
          <w:sz w:val="26"/>
          <w:szCs w:val="26"/>
          <w:lang w:bidi="ne-NP"/>
        </w:rPr>
        <w:t xml:space="preserve"> </w:t>
      </w:r>
      <w:r w:rsidRPr="0041682E">
        <w:rPr>
          <w:rFonts w:ascii="Arial" w:eastAsia="Times New Roman" w:hAnsi="Arial" w:cs="Arial"/>
          <w:sz w:val="26"/>
          <w:szCs w:val="26"/>
          <w:lang w:bidi="ne-NP"/>
        </w:rPr>
        <w:t>1 "&gt;Me too!&lt;/p&gt;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&lt;p&gt;And me!&lt;/p&gt;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&lt;/body&gt;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&lt;/html&gt;</w:t>
      </w:r>
    </w:p>
    <w:p w:rsidR="0041682E" w:rsidRPr="0041682E" w:rsidRDefault="0041682E" w:rsidP="00724009">
      <w:pPr>
        <w:pStyle w:val="Heading4"/>
        <w:rPr>
          <w:rFonts w:ascii="Times New Roman" w:eastAsia="Times New Roman" w:hAnsi="Times New Roman" w:cs="Mangal"/>
          <w:color w:val="auto"/>
          <w:lang w:bidi="ne-NP"/>
        </w:rPr>
      </w:pPr>
      <w:r w:rsidRPr="0041682E">
        <w:rPr>
          <w:rFonts w:eastAsia="Times New Roman"/>
          <w:lang w:bidi="ne-NP"/>
        </w:rPr>
        <w:t>CSS Id Selector</w:t>
      </w:r>
    </w:p>
    <w:p w:rsidR="0041682E" w:rsidRPr="0041682E" w:rsidRDefault="00EB4D9B" w:rsidP="0041682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T</w:t>
      </w:r>
      <w:r w:rsidR="0041682E" w:rsidRPr="0041682E">
        <w:rPr>
          <w:rFonts w:ascii="Arial" w:eastAsia="Times New Roman" w:hAnsi="Arial" w:cs="Arial"/>
          <w:sz w:val="26"/>
          <w:szCs w:val="26"/>
          <w:lang w:bidi="ne-NP"/>
        </w:rPr>
        <w:t>he id selector selects the id attribute of an HTML element to select a</w:t>
      </w:r>
      <w:r>
        <w:rPr>
          <w:rFonts w:ascii="Arial" w:eastAsia="Times New Roman" w:hAnsi="Arial" w:cs="Arial"/>
          <w:sz w:val="26"/>
          <w:szCs w:val="26"/>
          <w:lang w:bidi="ne-NP"/>
        </w:rPr>
        <w:t xml:space="preserve"> specific</w:t>
      </w:r>
      <w:r w:rsidR="0041682E" w:rsidRPr="0041682E">
        <w:rPr>
          <w:rFonts w:ascii="Arial" w:eastAsia="Times New Roman" w:hAnsi="Arial" w:cs="Arial"/>
          <w:sz w:val="26"/>
          <w:szCs w:val="26"/>
          <w:lang w:bidi="ne-NP"/>
        </w:rPr>
        <w:t xml:space="preserve"> element. An id is always unique within the page so it is </w:t>
      </w:r>
      <w:r w:rsidRPr="0041682E">
        <w:rPr>
          <w:rFonts w:ascii="Arial" w:eastAsia="Times New Roman" w:hAnsi="Arial" w:cs="Arial"/>
          <w:sz w:val="26"/>
          <w:szCs w:val="26"/>
          <w:lang w:bidi="ne-NP"/>
        </w:rPr>
        <w:t>chosen:</w:t>
      </w:r>
      <w:r w:rsidR="0041682E" w:rsidRPr="0041682E">
        <w:rPr>
          <w:rFonts w:ascii="Arial" w:eastAsia="Times New Roman" w:hAnsi="Arial" w:cs="Arial"/>
          <w:sz w:val="26"/>
          <w:szCs w:val="26"/>
          <w:lang w:bidi="ne-NP"/>
        </w:rPr>
        <w:t xml:space="preserve"> select a single, unique element.</w:t>
      </w:r>
    </w:p>
    <w:p w:rsidR="00EB4D9B" w:rsidRDefault="00EB4D9B" w:rsidP="0041682E">
      <w:pPr>
        <w:widowControl/>
        <w:rPr>
          <w:rFonts w:ascii="Arial" w:eastAsia="Times New Roman" w:hAnsi="Arial" w:cs="Arial"/>
          <w:sz w:val="26"/>
          <w:szCs w:val="26"/>
          <w:lang w:bidi="ne-NP"/>
        </w:rPr>
      </w:pPr>
      <w:r>
        <w:rPr>
          <w:rFonts w:ascii="Arial" w:eastAsia="Times New Roman" w:hAnsi="Arial" w:cs="Arial"/>
          <w:sz w:val="26"/>
          <w:szCs w:val="26"/>
          <w:lang w:bidi="ne-NP"/>
        </w:rPr>
        <w:t>It</w:t>
      </w:r>
      <w:r w:rsidR="0041682E" w:rsidRPr="0041682E">
        <w:rPr>
          <w:rFonts w:ascii="Arial" w:eastAsia="Times New Roman" w:hAnsi="Arial" w:cs="Arial"/>
          <w:sz w:val="26"/>
          <w:szCs w:val="26"/>
          <w:lang w:bidi="ne-NP"/>
        </w:rPr>
        <w:t xml:space="preserve"> is written with the hash character (#), foll</w:t>
      </w:r>
      <w:r>
        <w:rPr>
          <w:rFonts w:ascii="Arial" w:eastAsia="Times New Roman" w:hAnsi="Arial" w:cs="Arial"/>
          <w:sz w:val="26"/>
          <w:szCs w:val="26"/>
          <w:lang w:bidi="ne-NP"/>
        </w:rPr>
        <w:t>owed by the id of the element.</w:t>
      </w:r>
    </w:p>
    <w:p w:rsidR="0041682E" w:rsidRPr="0041682E" w:rsidRDefault="008B25D7" w:rsidP="0041682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Lets?</w:t>
      </w:r>
      <w:r w:rsidR="0041682E" w:rsidRPr="0041682E">
        <w:rPr>
          <w:rFonts w:ascii="Arial" w:eastAsia="Times New Roman" w:hAnsi="Arial" w:cs="Arial"/>
          <w:sz w:val="26"/>
          <w:szCs w:val="26"/>
          <w:lang w:bidi="ne-NP"/>
        </w:rPr>
        <w:t xml:space="preserve"> ta</w:t>
      </w:r>
      <w:r w:rsidR="00EB4D9B">
        <w:rPr>
          <w:rFonts w:ascii="Arial" w:eastAsia="Times New Roman" w:hAnsi="Arial" w:cs="Arial"/>
          <w:sz w:val="26"/>
          <w:szCs w:val="26"/>
          <w:lang w:bidi="ne-NP"/>
        </w:rPr>
        <w:t>ke an example with the id "para1</w:t>
      </w:r>
      <w:r w:rsidR="0041682E" w:rsidRPr="0041682E">
        <w:rPr>
          <w:rFonts w:ascii="Arial" w:eastAsia="Times New Roman" w:hAnsi="Arial" w:cs="Arial"/>
          <w:sz w:val="26"/>
          <w:szCs w:val="26"/>
          <w:lang w:bidi="ne-NP"/>
        </w:rPr>
        <w: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&lt;html&gt;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&lt;head&gt;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&lt;style&gt;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#para</w:t>
      </w:r>
      <w:r w:rsidR="008B25D7">
        <w:rPr>
          <w:rFonts w:ascii="Arial" w:eastAsia="Times New Roman" w:hAnsi="Arial" w:cs="Arial"/>
          <w:sz w:val="26"/>
          <w:szCs w:val="26"/>
          <w:lang w:bidi="ne-NP"/>
        </w:rPr>
        <w:t xml:space="preserve"> </w:t>
      </w:r>
      <w:r w:rsidRPr="0041682E">
        <w:rPr>
          <w:rFonts w:ascii="Arial" w:eastAsia="Times New Roman" w:hAnsi="Arial" w:cs="Arial"/>
          <w:sz w:val="26"/>
          <w:szCs w:val="26"/>
          <w:lang w:bidi="ne-NP"/>
        </w:rPr>
        <w:t>1 {</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text-align: center;</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color: blue;</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&lt;/style&gt;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&lt;/head&gt;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&lt;body&gt;</w:t>
      </w:r>
    </w:p>
    <w:p w:rsidR="0041682E" w:rsidRPr="0041682E" w:rsidRDefault="0041682E" w:rsidP="0041682E">
      <w:pPr>
        <w:widowControl/>
        <w:rPr>
          <w:rFonts w:ascii="Times New Roman" w:eastAsia="Times New Roman" w:hAnsi="Times New Roman" w:cs="Mangal"/>
          <w:color w:val="auto"/>
          <w:sz w:val="26"/>
          <w:szCs w:val="26"/>
          <w:lang w:bidi="ne-NP"/>
        </w:rPr>
      </w:pPr>
      <w:r w:rsidRPr="0041682E">
        <w:rPr>
          <w:rFonts w:ascii="Arial" w:eastAsia="Times New Roman" w:hAnsi="Arial" w:cs="Arial"/>
          <w:sz w:val="26"/>
          <w:szCs w:val="26"/>
          <w:lang w:bidi="ne-NP"/>
        </w:rPr>
        <w:t>&lt;p id="para1"&gt;Hello Friends&lt;/p&gt;</w:t>
      </w:r>
    </w:p>
    <w:p w:rsidR="00EB4D9B" w:rsidRDefault="00EB4D9B">
      <w:pPr>
        <w:rPr>
          <w:rFonts w:ascii="Arial" w:eastAsia="Times New Roman" w:hAnsi="Arial" w:cs="Arial"/>
          <w:lang w:bidi="ne-NP"/>
        </w:rPr>
      </w:pPr>
      <w:r>
        <w:rPr>
          <w:rFonts w:ascii="Arial" w:eastAsia="Times New Roman" w:hAnsi="Arial" w:cs="Arial"/>
          <w:lang w:bidi="ne-NP"/>
        </w:rPr>
        <w:br w:type="page"/>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lastRenderedPageBreak/>
        <w:t>&lt;p&gt;This paragraph will not be affected.&lt;/p&gt;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&lt;/body&gt;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&lt;/html&gt;</w:t>
      </w:r>
    </w:p>
    <w:p w:rsidR="00EB4D9B" w:rsidRPr="00EB4D9B" w:rsidRDefault="00EB4D9B" w:rsidP="00724009">
      <w:pPr>
        <w:pStyle w:val="Heading4"/>
        <w:rPr>
          <w:rFonts w:ascii="Times New Roman" w:eastAsia="Times New Roman" w:hAnsi="Times New Roman" w:cs="Mangal"/>
          <w:color w:val="auto"/>
          <w:lang w:bidi="ne-NP"/>
        </w:rPr>
      </w:pPr>
      <w:r w:rsidRPr="00EB4D9B">
        <w:rPr>
          <w:rFonts w:eastAsia="Times New Roman"/>
          <w:lang w:bidi="ne-NP"/>
        </w:rPr>
        <w:t>3) CSS Class Selector</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The class selector selects HTML elements with a specific class</w:t>
      </w:r>
      <w:r>
        <w:rPr>
          <w:rFonts w:ascii="Arial" w:eastAsia="Times New Roman" w:hAnsi="Arial" w:cs="Arial"/>
          <w:sz w:val="26"/>
          <w:szCs w:val="26"/>
          <w:lang w:bidi="ne-NP"/>
        </w:rPr>
        <w:t xml:space="preserve"> attribute.</w:t>
      </w:r>
      <w:r w:rsidRPr="00EB4D9B">
        <w:rPr>
          <w:rFonts w:ascii="Arial" w:eastAsia="Times New Roman" w:hAnsi="Arial" w:cs="Arial"/>
          <w:sz w:val="26"/>
          <w:szCs w:val="26"/>
          <w:lang w:bidi="ne-NP"/>
        </w:rPr>
        <w:t xml:space="preserve"> It </w:t>
      </w:r>
      <w:r>
        <w:rPr>
          <w:rFonts w:ascii="Arial" w:eastAsia="Times New Roman" w:hAnsi="Arial" w:cs="Arial"/>
          <w:sz w:val="26"/>
          <w:szCs w:val="26"/>
          <w:lang w:bidi="ne-NP"/>
        </w:rPr>
        <w:t>is used with a period character</w:t>
      </w:r>
      <w:r w:rsidRPr="00EB4D9B">
        <w:rPr>
          <w:rFonts w:ascii="Arial" w:eastAsia="Times New Roman" w:hAnsi="Arial" w:cs="Arial"/>
          <w:sz w:val="26"/>
          <w:szCs w:val="26"/>
          <w:lang w:bidi="ne-NP"/>
        </w:rPr>
        <w:t>. (f</w:t>
      </w:r>
      <w:r>
        <w:rPr>
          <w:rFonts w:ascii="Arial" w:eastAsia="Times New Roman" w:hAnsi="Arial" w:cs="Arial"/>
          <w:sz w:val="26"/>
          <w:szCs w:val="26"/>
          <w:lang w:bidi="ne-NP"/>
        </w:rPr>
        <w:t>ull stop symbol) followed by the</w:t>
      </w:r>
      <w:r w:rsidRPr="00EB4D9B">
        <w:rPr>
          <w:rFonts w:ascii="Arial" w:eastAsia="Times New Roman" w:hAnsi="Arial" w:cs="Arial"/>
          <w:sz w:val="26"/>
          <w:szCs w:val="26"/>
          <w:lang w:bidi="ne-NP"/>
        </w:rPr>
        <w:t xml:space="preserve"> class name.</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Note: A class name should not be started with a number.</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Let's take an example with a class "center".</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&lt;html&gt;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&lt;head&gt;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&lt;style&gt;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.center {</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text-align: center;</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color: blue;</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&lt;/style&gt;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&lt;/head&gt;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&lt;body&gt;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&lt;h1 class="center"&gt;This heading is blue and center-aligned.&lt;/h1&gt;&lt;p class="center"&gt;This paragraph is blue and center-aligned.&lt;/p&gt;&lt;/body&gt;</w:t>
      </w:r>
    </w:p>
    <w:p w:rsidR="00EB4D9B" w:rsidRPr="00EB4D9B" w:rsidRDefault="00EB4D9B" w:rsidP="00EB4D9B">
      <w:pPr>
        <w:widowControl/>
        <w:rPr>
          <w:rFonts w:ascii="Times New Roman" w:eastAsia="Times New Roman" w:hAnsi="Times New Roman" w:cs="Mangal"/>
          <w:color w:val="auto"/>
          <w:sz w:val="26"/>
          <w:szCs w:val="26"/>
          <w:lang w:bidi="ne-NP"/>
        </w:rPr>
      </w:pPr>
      <w:r w:rsidRPr="00EB4D9B">
        <w:rPr>
          <w:rFonts w:ascii="Arial" w:eastAsia="Times New Roman" w:hAnsi="Arial" w:cs="Arial"/>
          <w:sz w:val="26"/>
          <w:szCs w:val="26"/>
          <w:lang w:bidi="ne-NP"/>
        </w:rPr>
        <w:t>&lt;/html&gt;</w:t>
      </w:r>
    </w:p>
    <w:p w:rsidR="005B43F4" w:rsidRDefault="005B43F4">
      <w:pPr>
        <w:rPr>
          <w:rFonts w:ascii="Arial" w:eastAsia="Times New Roman" w:hAnsi="Arial" w:cs="Arial"/>
          <w:lang w:bidi="ne-NP"/>
        </w:rPr>
      </w:pPr>
      <w:r>
        <w:rPr>
          <w:rFonts w:ascii="Arial" w:eastAsia="Times New Roman" w:hAnsi="Arial" w:cs="Arial"/>
          <w:lang w:bidi="ne-NP"/>
        </w:rPr>
        <w:br w:type="page"/>
      </w:r>
    </w:p>
    <w:p w:rsidR="005B43F4" w:rsidRPr="005B43F4" w:rsidRDefault="005B43F4" w:rsidP="00724009">
      <w:pPr>
        <w:pStyle w:val="Heading4"/>
        <w:rPr>
          <w:rFonts w:ascii="Times New Roman" w:eastAsia="Times New Roman" w:hAnsi="Times New Roman" w:cs="Mangal"/>
          <w:color w:val="auto"/>
          <w:lang w:bidi="ne-NP"/>
        </w:rPr>
      </w:pPr>
      <w:r w:rsidRPr="005B43F4">
        <w:rPr>
          <w:rFonts w:eastAsia="Times New Roman"/>
          <w:lang w:bidi="ne-NP"/>
        </w:rPr>
        <w:lastRenderedPageBreak/>
        <w:t>CSS Universal Selector</w:t>
      </w:r>
    </w:p>
    <w:p w:rsidR="005B43F4" w:rsidRPr="005B43F4" w:rsidRDefault="005B43F4" w:rsidP="005B43F4">
      <w:pPr>
        <w:widowControl/>
        <w:rPr>
          <w:rFonts w:ascii="Times New Roman" w:eastAsia="Times New Roman" w:hAnsi="Times New Roman" w:cs="Mangal"/>
          <w:color w:val="auto"/>
          <w:lang w:bidi="ne-NP"/>
        </w:rPr>
      </w:pPr>
    </w:p>
    <w:p w:rsidR="005B43F4" w:rsidRDefault="005B43F4" w:rsidP="005B43F4">
      <w:pPr>
        <w:widowControl/>
        <w:rPr>
          <w:rFonts w:ascii="Arial" w:eastAsia="Times New Roman" w:hAnsi="Arial" w:cs="Arial"/>
          <w:sz w:val="26"/>
          <w:szCs w:val="26"/>
          <w:lang w:bidi="ne-NP"/>
        </w:rPr>
      </w:pPr>
      <w:r>
        <w:rPr>
          <w:rFonts w:ascii="Arial" w:eastAsia="Times New Roman" w:hAnsi="Arial" w:cs="Arial"/>
          <w:sz w:val="26"/>
          <w:szCs w:val="26"/>
          <w:lang w:bidi="ne-NP"/>
        </w:rPr>
        <w:t>The</w:t>
      </w:r>
      <w:r w:rsidRPr="005B43F4">
        <w:rPr>
          <w:rFonts w:ascii="Arial" w:eastAsia="Times New Roman" w:hAnsi="Arial" w:cs="Arial"/>
          <w:sz w:val="26"/>
          <w:szCs w:val="26"/>
          <w:lang w:bidi="ne-NP"/>
        </w:rPr>
        <w:t xml:space="preserve"> universal selector is used as a wildcard character. It selects all the </w:t>
      </w:r>
      <w:r>
        <w:rPr>
          <w:rFonts w:ascii="Arial" w:eastAsia="Times New Roman" w:hAnsi="Arial" w:cs="Arial"/>
          <w:sz w:val="26"/>
          <w:szCs w:val="26"/>
          <w:lang w:bidi="ne-NP"/>
        </w:rPr>
        <w:t>ele</w:t>
      </w:r>
      <w:r w:rsidRPr="005B43F4">
        <w:rPr>
          <w:rFonts w:ascii="Arial" w:eastAsia="Times New Roman" w:hAnsi="Arial" w:cs="Arial"/>
          <w:sz w:val="26"/>
          <w:szCs w:val="26"/>
          <w:lang w:bidi="ne-NP"/>
        </w:rPr>
        <w:t>ments on the pages.</w:t>
      </w:r>
    </w:p>
    <w:p w:rsidR="005B43F4" w:rsidRPr="005B43F4" w:rsidRDefault="005B43F4"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&lt;html&gt;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&lt;head&gt;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&lt;style&gt;</w:t>
      </w:r>
    </w:p>
    <w:p w:rsidR="005B43F4" w:rsidRDefault="005B43F4" w:rsidP="005B43F4">
      <w:pPr>
        <w:widowControl/>
        <w:rPr>
          <w:rFonts w:ascii="Arial" w:eastAsia="Times New Roman" w:hAnsi="Arial" w:cs="Arial"/>
          <w:sz w:val="26"/>
          <w:szCs w:val="26"/>
          <w:lang w:bidi="ne-NP"/>
        </w:rPr>
      </w:pPr>
    </w:p>
    <w:p w:rsidR="005B43F4" w:rsidRDefault="005B43F4" w:rsidP="005B43F4">
      <w:pPr>
        <w:widowControl/>
        <w:rPr>
          <w:rFonts w:ascii="Arial" w:eastAsia="Times New Roman" w:hAnsi="Arial" w:cs="Arial"/>
          <w:sz w:val="26"/>
          <w:szCs w:val="26"/>
          <w:lang w:bidi="ne-NP"/>
        </w:rPr>
      </w:pPr>
      <w:r>
        <w:rPr>
          <w:rFonts w:ascii="Arial" w:eastAsia="Times New Roman" w:hAnsi="Arial" w:cs="Arial"/>
          <w:sz w:val="26"/>
          <w:szCs w:val="26"/>
          <w:lang w:bidi="ne-NP"/>
        </w:rPr>
        <w:t>*{</w:t>
      </w:r>
    </w:p>
    <w:p w:rsidR="005B43F4" w:rsidRDefault="005B43F4" w:rsidP="005B43F4">
      <w:pPr>
        <w:widowControl/>
        <w:rPr>
          <w:rFonts w:ascii="Arial" w:eastAsia="Times New Roman" w:hAnsi="Arial" w:cs="Arial"/>
          <w:sz w:val="26"/>
          <w:szCs w:val="26"/>
          <w:lang w:bidi="ne-NP"/>
        </w:rPr>
      </w:pPr>
      <w:r w:rsidRPr="005B43F4">
        <w:rPr>
          <w:rFonts w:ascii="Arial" w:eastAsia="Times New Roman" w:hAnsi="Arial" w:cs="Arial"/>
          <w:sz w:val="26"/>
          <w:szCs w:val="26"/>
          <w:lang w:bidi="ne-NP"/>
        </w:rPr>
        <w:t>color: green;</w:t>
      </w:r>
    </w:p>
    <w:p w:rsidR="005B43F4" w:rsidRDefault="005B43F4" w:rsidP="005B43F4">
      <w:pPr>
        <w:widowControl/>
        <w:rPr>
          <w:rFonts w:ascii="Arial" w:eastAsia="Times New Roman" w:hAnsi="Arial" w:cs="Arial"/>
          <w:sz w:val="26"/>
          <w:szCs w:val="26"/>
          <w:lang w:bidi="ne-NP"/>
        </w:rPr>
      </w:pPr>
      <w:r w:rsidRPr="005B43F4">
        <w:rPr>
          <w:rFonts w:ascii="Arial" w:eastAsia="Times New Roman" w:hAnsi="Arial" w:cs="Arial"/>
          <w:sz w:val="26"/>
          <w:szCs w:val="26"/>
          <w:lang w:bidi="ne-NP"/>
        </w:rPr>
        <w:t xml:space="preserve"> font-size: 20px;</w:t>
      </w:r>
    </w:p>
    <w:p w:rsidR="005B43F4" w:rsidRPr="005B43F4" w:rsidRDefault="005B43F4"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&lt;/style&gt;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&lt;/head&gt;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&lt;body&gt;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&lt;h2&gt;This is heading&lt;/h2&gt;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&lt;p&gt;This style will be applied on every paragraph.&lt;/p&gt;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&lt;p id="para1 "&gt;Me too!&lt;/p&gt;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&lt;p&gt;And me!&lt;/p&gt;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&lt;/body&gt;</w:t>
      </w:r>
    </w:p>
    <w:p w:rsidR="005B43F4" w:rsidRPr="005B43F4" w:rsidRDefault="005B43F4"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1</w:t>
      </w:r>
      <w:r w:rsidRPr="005B43F4">
        <w:rPr>
          <w:rFonts w:ascii="Arial" w:eastAsia="Times New Roman" w:hAnsi="Arial" w:cs="Arial"/>
          <w:sz w:val="26"/>
          <w:szCs w:val="26"/>
          <w:lang w:bidi="ne-NP"/>
        </w:rPr>
        <w:t>. &lt;/html&gt;</w:t>
      </w:r>
    </w:p>
    <w:p w:rsidR="005B43F4" w:rsidRPr="005B43F4" w:rsidRDefault="005B43F4" w:rsidP="005B43F4">
      <w:pPr>
        <w:widowControl/>
        <w:rPr>
          <w:rFonts w:ascii="Times New Roman" w:eastAsia="Times New Roman" w:hAnsi="Times New Roman" w:cs="Mangal"/>
          <w:color w:val="auto"/>
          <w:sz w:val="20"/>
          <w:szCs w:val="20"/>
          <w:lang w:bidi="ne-NP"/>
        </w:rPr>
      </w:pPr>
    </w:p>
    <w:p w:rsidR="005B43F4" w:rsidRPr="005B43F4" w:rsidRDefault="005B43F4" w:rsidP="00724009">
      <w:pPr>
        <w:pStyle w:val="Heading4"/>
        <w:rPr>
          <w:rFonts w:ascii="Times New Roman" w:eastAsia="Times New Roman" w:hAnsi="Times New Roman" w:cs="Mangal"/>
          <w:color w:val="auto"/>
          <w:lang w:bidi="ne-NP"/>
        </w:rPr>
      </w:pPr>
      <w:r>
        <w:rPr>
          <w:rFonts w:eastAsia="Times New Roman"/>
          <w:lang w:bidi="ne-NP"/>
        </w:rPr>
        <w:t>5)C</w:t>
      </w:r>
      <w:r w:rsidRPr="005B43F4">
        <w:rPr>
          <w:rFonts w:eastAsia="Times New Roman"/>
          <w:lang w:bidi="ne-NP"/>
        </w:rPr>
        <w:t>SS Group Selector</w:t>
      </w:r>
    </w:p>
    <w:p w:rsidR="005B43F4" w:rsidRPr="005B43F4" w:rsidRDefault="005B43F4"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The </w:t>
      </w:r>
      <w:r w:rsidRPr="005B43F4">
        <w:rPr>
          <w:rFonts w:ascii="Arial" w:eastAsia="Times New Roman" w:hAnsi="Arial" w:cs="Arial"/>
          <w:sz w:val="26"/>
          <w:szCs w:val="26"/>
          <w:lang w:bidi="ne-NP"/>
        </w:rPr>
        <w:t xml:space="preserve">grouping selector is used to select </w:t>
      </w:r>
      <w:r>
        <w:rPr>
          <w:rFonts w:ascii="Arial" w:eastAsia="Times New Roman" w:hAnsi="Arial" w:cs="Arial"/>
          <w:sz w:val="26"/>
          <w:szCs w:val="26"/>
          <w:lang w:bidi="ne-NP"/>
        </w:rPr>
        <w:t>all the elements with the same style</w:t>
      </w:r>
      <w:r w:rsidRPr="005B43F4">
        <w:rPr>
          <w:rFonts w:ascii="Arial" w:eastAsia="Times New Roman" w:hAnsi="Arial" w:cs="Arial"/>
          <w:sz w:val="26"/>
          <w:szCs w:val="26"/>
          <w:lang w:bidi="ne-NP"/>
        </w:rPr>
        <w:t xml:space="preserve"> definitions.</w:t>
      </w:r>
    </w:p>
    <w:p w:rsidR="005B43F4" w:rsidRPr="005B43F4" w:rsidRDefault="005B43F4"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Grou</w:t>
      </w:r>
      <w:r w:rsidRPr="005B43F4">
        <w:rPr>
          <w:rFonts w:ascii="Arial" w:eastAsia="Times New Roman" w:hAnsi="Arial" w:cs="Arial"/>
          <w:sz w:val="26"/>
          <w:szCs w:val="26"/>
          <w:lang w:bidi="ne-NP"/>
        </w:rPr>
        <w:t>ping selector is used to minimize</w:t>
      </w:r>
      <w:r>
        <w:rPr>
          <w:rFonts w:ascii="Arial" w:eastAsia="Times New Roman" w:hAnsi="Arial" w:cs="Arial"/>
          <w:sz w:val="26"/>
          <w:szCs w:val="26"/>
          <w:lang w:bidi="ne-NP"/>
        </w:rPr>
        <w:t xml:space="preserve"> the code. Commas are used to sep</w:t>
      </w:r>
      <w:r w:rsidRPr="005B43F4">
        <w:rPr>
          <w:rFonts w:ascii="Arial" w:eastAsia="Times New Roman" w:hAnsi="Arial" w:cs="Arial"/>
          <w:sz w:val="26"/>
          <w:szCs w:val="26"/>
          <w:lang w:bidi="ne-NP"/>
        </w:rPr>
        <w:t>arate each selector in grouping.</w:t>
      </w:r>
    </w:p>
    <w:p w:rsidR="005B43F4" w:rsidRDefault="005B43F4">
      <w:pPr>
        <w:rPr>
          <w:rFonts w:ascii="Arial" w:eastAsia="Times New Roman" w:hAnsi="Arial" w:cs="Arial"/>
          <w:lang w:bidi="ne-NP"/>
        </w:rPr>
      </w:pPr>
      <w:r>
        <w:rPr>
          <w:rFonts w:ascii="Arial" w:eastAsia="Times New Roman" w:hAnsi="Arial" w:cs="Arial"/>
          <w:lang w:bidi="ne-NP"/>
        </w:rPr>
        <w:br w:type="page"/>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lastRenderedPageBreak/>
        <w:t>Let's see the CSS code without group selector.</w:t>
      </w:r>
    </w:p>
    <w:p w:rsidR="005B43F4" w:rsidRPr="005B43F4" w:rsidRDefault="005B43F4"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H1</w:t>
      </w:r>
      <w:r w:rsidRPr="005B43F4">
        <w:rPr>
          <w:rFonts w:ascii="Arial" w:eastAsia="Times New Roman" w:hAnsi="Arial" w:cs="Arial"/>
          <w:sz w:val="26"/>
          <w:szCs w:val="26"/>
          <w:lang w:bidi="ne-NP"/>
        </w:rPr>
        <w:t xml:space="preserve"> {</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text-align: center;</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color: blue;</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h2{</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text-align: center;</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color: blue;</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p{</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text-align: center;</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color: blue;</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As you can see, you need to define CSS properties for all the elements</w:t>
      </w:r>
      <w:r>
        <w:rPr>
          <w:rFonts w:ascii="Arial" w:eastAsia="Times New Roman" w:hAnsi="Arial" w:cs="Arial"/>
          <w:sz w:val="26"/>
          <w:szCs w:val="26"/>
          <w:lang w:bidi="ne-NP"/>
        </w:rPr>
        <w:t>. It</w:t>
      </w:r>
      <w:r w:rsidRPr="005B43F4">
        <w:rPr>
          <w:rFonts w:ascii="Arial" w:eastAsia="Times New Roman" w:hAnsi="Arial" w:cs="Arial"/>
          <w:sz w:val="26"/>
          <w:szCs w:val="26"/>
          <w:lang w:bidi="ne-NP"/>
        </w:rPr>
        <w:t xml:space="preserve"> can be grouped in following ways:</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h1,h2,p {</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text-align: center;</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color: blue;</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Let's see the full example of CSS group selector.</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&lt;html&gt;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&lt;head&gt;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&lt;style&gt;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h1,h2,p{</w:t>
      </w:r>
    </w:p>
    <w:p w:rsidR="005B43F4" w:rsidRDefault="005B43F4">
      <w:pPr>
        <w:rPr>
          <w:rFonts w:ascii="Arial" w:eastAsia="Times New Roman" w:hAnsi="Arial" w:cs="Arial"/>
          <w:lang w:bidi="ne-NP"/>
        </w:rPr>
      </w:pPr>
      <w:r>
        <w:rPr>
          <w:rFonts w:ascii="Arial" w:eastAsia="Times New Roman" w:hAnsi="Arial" w:cs="Arial"/>
          <w:lang w:bidi="ne-NP"/>
        </w:rPr>
        <w:br w:type="page"/>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lastRenderedPageBreak/>
        <w:t>text-align: center;</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color: blue;</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&lt;/style&gt;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&lt;/head&gt;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&lt;body&gt;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&lt;h1 &gt;Hello Friends&lt;/h1 &gt;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&lt;h2&gt;Hello Friends(ln smaller font)&lt;/h2&gt;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&lt;p&gt;This is a paragraph.&lt;/p&gt;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&lt;/body&gt;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&lt;/html&gt;</w:t>
      </w:r>
    </w:p>
    <w:p w:rsidR="005B43F4" w:rsidRPr="005B43F4" w:rsidRDefault="005B43F4" w:rsidP="00724009">
      <w:pPr>
        <w:pStyle w:val="Heading2"/>
        <w:rPr>
          <w:rFonts w:ascii="Times New Roman" w:eastAsia="Times New Roman" w:hAnsi="Times New Roman" w:cs="Mangal"/>
          <w:color w:val="auto"/>
          <w:lang w:bidi="ne-NP"/>
        </w:rPr>
      </w:pPr>
      <w:r>
        <w:rPr>
          <w:rFonts w:eastAsia="Times New Roman"/>
          <w:lang w:bidi="ne-NP"/>
        </w:rPr>
        <w:t>H</w:t>
      </w:r>
      <w:r w:rsidRPr="005B43F4">
        <w:rPr>
          <w:rFonts w:eastAsia="Times New Roman"/>
          <w:lang w:bidi="ne-NP"/>
        </w:rPr>
        <w:t>ow to add CSS ?</w:t>
      </w:r>
    </w:p>
    <w:p w:rsidR="005B43F4" w:rsidRPr="005B43F4" w:rsidRDefault="005B43F4"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C</w:t>
      </w:r>
      <w:r w:rsidRPr="005B43F4">
        <w:rPr>
          <w:rFonts w:ascii="Arial" w:eastAsia="Times New Roman" w:hAnsi="Arial" w:cs="Arial"/>
          <w:sz w:val="26"/>
          <w:szCs w:val="26"/>
          <w:lang w:bidi="ne-NP"/>
        </w:rPr>
        <w:t>SS is added to HTML pages to format the document according to in</w:t>
      </w:r>
      <w:r>
        <w:rPr>
          <w:rFonts w:ascii="Arial" w:eastAsia="Times New Roman" w:hAnsi="Arial" w:cs="Arial"/>
          <w:sz w:val="26"/>
          <w:szCs w:val="26"/>
          <w:lang w:bidi="ne-NP"/>
        </w:rPr>
        <w:t>for</w:t>
      </w:r>
      <w:r w:rsidRPr="005B43F4">
        <w:rPr>
          <w:rFonts w:ascii="Arial" w:eastAsia="Times New Roman" w:hAnsi="Arial" w:cs="Arial"/>
          <w:sz w:val="26"/>
          <w:szCs w:val="26"/>
          <w:lang w:bidi="ne-NP"/>
        </w:rPr>
        <w:t>mation in the style sheet. There are thr</w:t>
      </w:r>
      <w:r>
        <w:rPr>
          <w:rFonts w:ascii="Arial" w:eastAsia="Times New Roman" w:hAnsi="Arial" w:cs="Arial"/>
          <w:sz w:val="26"/>
          <w:szCs w:val="26"/>
          <w:lang w:bidi="ne-NP"/>
        </w:rPr>
        <w:t>ee ways to insert CSS in HTML doc</w:t>
      </w:r>
      <w:r w:rsidRPr="005B43F4">
        <w:rPr>
          <w:rFonts w:ascii="Arial" w:eastAsia="Times New Roman" w:hAnsi="Arial" w:cs="Arial"/>
          <w:sz w:val="26"/>
          <w:szCs w:val="26"/>
          <w:lang w:bidi="ne-NP"/>
        </w:rPr>
        <w:t>uments.</w:t>
      </w:r>
    </w:p>
    <w:p w:rsidR="005B43F4" w:rsidRPr="005B43F4" w:rsidRDefault="005B43F4" w:rsidP="001E5CA1">
      <w:pPr>
        <w:widowControl/>
        <w:numPr>
          <w:ilvl w:val="0"/>
          <w:numId w:val="86"/>
        </w:numPr>
        <w:rPr>
          <w:rFonts w:ascii="Arial" w:eastAsia="Times New Roman" w:hAnsi="Arial" w:cs="Arial"/>
          <w:sz w:val="26"/>
          <w:szCs w:val="26"/>
          <w:lang w:bidi="ne-NP"/>
        </w:rPr>
      </w:pPr>
      <w:r w:rsidRPr="005B43F4">
        <w:rPr>
          <w:rFonts w:ascii="Arial" w:eastAsia="Times New Roman" w:hAnsi="Arial" w:cs="Arial"/>
          <w:sz w:val="26"/>
          <w:szCs w:val="26"/>
          <w:lang w:bidi="ne-NP"/>
        </w:rPr>
        <w:t>Inline CSS</w:t>
      </w:r>
    </w:p>
    <w:p w:rsidR="005B43F4" w:rsidRPr="005B43F4" w:rsidRDefault="005B43F4" w:rsidP="001E5CA1">
      <w:pPr>
        <w:widowControl/>
        <w:numPr>
          <w:ilvl w:val="0"/>
          <w:numId w:val="86"/>
        </w:numPr>
        <w:rPr>
          <w:rFonts w:ascii="Arial" w:eastAsia="Times New Roman" w:hAnsi="Arial" w:cs="Arial"/>
          <w:sz w:val="26"/>
          <w:szCs w:val="26"/>
          <w:lang w:bidi="ne-NP"/>
        </w:rPr>
      </w:pPr>
      <w:r w:rsidRPr="005B43F4">
        <w:rPr>
          <w:rFonts w:ascii="Arial" w:eastAsia="Times New Roman" w:hAnsi="Arial" w:cs="Arial"/>
          <w:sz w:val="26"/>
          <w:szCs w:val="26"/>
          <w:lang w:bidi="ne-NP"/>
        </w:rPr>
        <w:t>Internal CSS</w:t>
      </w:r>
    </w:p>
    <w:p w:rsidR="005B43F4" w:rsidRPr="005B43F4" w:rsidRDefault="005B43F4" w:rsidP="001E5CA1">
      <w:pPr>
        <w:widowControl/>
        <w:numPr>
          <w:ilvl w:val="0"/>
          <w:numId w:val="86"/>
        </w:numPr>
        <w:rPr>
          <w:rFonts w:ascii="Arial" w:eastAsia="Times New Roman" w:hAnsi="Arial" w:cs="Arial"/>
          <w:sz w:val="26"/>
          <w:szCs w:val="26"/>
          <w:lang w:bidi="ne-NP"/>
        </w:rPr>
      </w:pPr>
      <w:r w:rsidRPr="005B43F4">
        <w:rPr>
          <w:rFonts w:ascii="Arial" w:eastAsia="Times New Roman" w:hAnsi="Arial" w:cs="Arial"/>
          <w:sz w:val="26"/>
          <w:szCs w:val="26"/>
          <w:lang w:bidi="ne-NP"/>
        </w:rPr>
        <w:t>External CSS</w:t>
      </w:r>
    </w:p>
    <w:p w:rsidR="005B43F4" w:rsidRPr="005B43F4" w:rsidRDefault="005B43F4" w:rsidP="001E5CA1">
      <w:pPr>
        <w:pStyle w:val="Heading3"/>
        <w:numPr>
          <w:ilvl w:val="0"/>
          <w:numId w:val="144"/>
        </w:numPr>
        <w:rPr>
          <w:rFonts w:ascii="Times New Roman" w:eastAsia="Times New Roman" w:hAnsi="Times New Roman" w:cs="Mangal"/>
          <w:color w:val="auto"/>
          <w:lang w:bidi="ne-NP"/>
        </w:rPr>
      </w:pPr>
      <w:r w:rsidRPr="005B43F4">
        <w:rPr>
          <w:rFonts w:eastAsia="Times New Roman"/>
          <w:lang w:bidi="ne-NP"/>
        </w:rPr>
        <w:t>Inline CSS</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CSS is used to apply CSS on a single line or element.</w:t>
      </w:r>
    </w:p>
    <w:p w:rsidR="005B43F4" w:rsidRPr="005B43F4" w:rsidRDefault="005B43F4"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For</w:t>
      </w:r>
      <w:r w:rsidRPr="005B43F4">
        <w:rPr>
          <w:rFonts w:ascii="Arial" w:eastAsia="Times New Roman" w:hAnsi="Arial" w:cs="Arial"/>
          <w:sz w:val="26"/>
          <w:szCs w:val="26"/>
          <w:lang w:bidi="ne-NP"/>
        </w:rPr>
        <w:t xml:space="preserve"> example:</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1. &lt;p style="color:</w:t>
      </w:r>
      <w:r w:rsidR="00DB32B8">
        <w:rPr>
          <w:rFonts w:ascii="Arial" w:eastAsia="Times New Roman" w:hAnsi="Arial" w:cs="Arial"/>
          <w:sz w:val="26"/>
          <w:szCs w:val="26"/>
          <w:lang w:bidi="ne-NP"/>
        </w:rPr>
        <w:t xml:space="preserve"> </w:t>
      </w:r>
      <w:r w:rsidRPr="005B43F4">
        <w:rPr>
          <w:rFonts w:ascii="Arial" w:eastAsia="Times New Roman" w:hAnsi="Arial" w:cs="Arial"/>
          <w:sz w:val="26"/>
          <w:szCs w:val="26"/>
          <w:lang w:bidi="ne-NP"/>
        </w:rPr>
        <w:t>blue"&gt;Hello CSS&lt;/p&gt;</w:t>
      </w:r>
    </w:p>
    <w:p w:rsidR="005B43F4" w:rsidRPr="005B43F4" w:rsidRDefault="005B43F4"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For </w:t>
      </w:r>
      <w:r w:rsidRPr="005B43F4">
        <w:rPr>
          <w:rFonts w:ascii="Arial" w:eastAsia="Times New Roman" w:hAnsi="Arial" w:cs="Arial"/>
          <w:sz w:val="26"/>
          <w:szCs w:val="26"/>
          <w:lang w:bidi="ne-NP"/>
        </w:rPr>
        <w:t>more visit here: Inline CSS</w:t>
      </w:r>
    </w:p>
    <w:p w:rsidR="005B43F4" w:rsidRDefault="005B43F4">
      <w:pPr>
        <w:rPr>
          <w:rFonts w:ascii="Arial" w:eastAsia="Times New Roman" w:hAnsi="Arial" w:cs="Arial"/>
          <w:lang w:bidi="ne-NP"/>
        </w:rPr>
      </w:pPr>
      <w:r>
        <w:rPr>
          <w:rFonts w:ascii="Arial" w:eastAsia="Times New Roman" w:hAnsi="Arial" w:cs="Arial"/>
          <w:lang w:bidi="ne-NP"/>
        </w:rPr>
        <w:br w:type="page"/>
      </w:r>
    </w:p>
    <w:p w:rsidR="005B43F4" w:rsidRPr="005B43F4" w:rsidRDefault="005B43F4" w:rsidP="00724009">
      <w:pPr>
        <w:pStyle w:val="Heading3"/>
        <w:rPr>
          <w:rFonts w:ascii="Times New Roman" w:eastAsia="Times New Roman" w:hAnsi="Times New Roman" w:cs="Mangal"/>
          <w:color w:val="auto"/>
          <w:lang w:bidi="ne-NP"/>
        </w:rPr>
      </w:pPr>
      <w:r w:rsidRPr="005B43F4">
        <w:rPr>
          <w:rFonts w:eastAsia="Times New Roman"/>
          <w:lang w:bidi="ne-NP"/>
        </w:rPr>
        <w:lastRenderedPageBreak/>
        <w:t>2) Internal CSS</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Internal CSS is used to apply CSS on</w:t>
      </w:r>
      <w:r>
        <w:rPr>
          <w:rFonts w:ascii="Arial" w:eastAsia="Times New Roman" w:hAnsi="Arial" w:cs="Arial"/>
          <w:sz w:val="26"/>
          <w:szCs w:val="26"/>
          <w:lang w:bidi="ne-NP"/>
        </w:rPr>
        <w:t xml:space="preserve"> a single document or page. It can</w:t>
      </w:r>
      <w:r w:rsidRPr="005B43F4">
        <w:rPr>
          <w:rFonts w:ascii="Arial" w:eastAsia="Times New Roman" w:hAnsi="Arial" w:cs="Arial"/>
          <w:sz w:val="26"/>
          <w:szCs w:val="26"/>
          <w:lang w:bidi="ne-NP"/>
        </w:rPr>
        <w:t xml:space="preserve"> affect all the elements of the page. It is wr</w:t>
      </w:r>
      <w:r>
        <w:rPr>
          <w:rFonts w:ascii="Arial" w:eastAsia="Times New Roman" w:hAnsi="Arial" w:cs="Arial"/>
          <w:sz w:val="26"/>
          <w:szCs w:val="26"/>
          <w:lang w:bidi="ne-NP"/>
        </w:rPr>
        <w:t>itten inside the style tag without</w:t>
      </w:r>
      <w:r w:rsidRPr="005B43F4">
        <w:rPr>
          <w:rFonts w:ascii="Arial" w:eastAsia="Times New Roman" w:hAnsi="Arial" w:cs="Arial"/>
          <w:sz w:val="26"/>
          <w:szCs w:val="26"/>
          <w:lang w:bidi="ne-NP"/>
        </w:rPr>
        <w:t xml:space="preserve"> head section of html.</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For example:</w:t>
      </w:r>
    </w:p>
    <w:p w:rsidR="005B43F4" w:rsidRPr="005B43F4" w:rsidRDefault="005B43F4" w:rsidP="001E5CA1">
      <w:pPr>
        <w:widowControl/>
        <w:numPr>
          <w:ilvl w:val="0"/>
          <w:numId w:val="87"/>
        </w:numPr>
        <w:rPr>
          <w:rFonts w:ascii="Arial" w:eastAsia="Times New Roman" w:hAnsi="Arial" w:cs="Arial"/>
          <w:sz w:val="38"/>
          <w:szCs w:val="38"/>
          <w:lang w:bidi="ne-NP"/>
        </w:rPr>
      </w:pPr>
      <w:r w:rsidRPr="005B43F4">
        <w:rPr>
          <w:rFonts w:ascii="Arial" w:eastAsia="Times New Roman" w:hAnsi="Arial" w:cs="Arial"/>
          <w:sz w:val="26"/>
          <w:szCs w:val="26"/>
          <w:lang w:bidi="ne-NP"/>
        </w:rPr>
        <w:t>&lt;style&gt;</w:t>
      </w:r>
      <w:r w:rsidRPr="005B43F4">
        <w:rPr>
          <w:rFonts w:ascii="Arial" w:eastAsia="Times New Roman" w:hAnsi="Arial" w:cs="Arial"/>
          <w:sz w:val="26"/>
          <w:szCs w:val="26"/>
          <w:lang w:bidi="ne-NP"/>
        </w:rPr>
        <w:tab/>
      </w:r>
    </w:p>
    <w:p w:rsidR="005B43F4" w:rsidRPr="005B43F4" w:rsidRDefault="005B43F4" w:rsidP="001E5CA1">
      <w:pPr>
        <w:widowControl/>
        <w:numPr>
          <w:ilvl w:val="0"/>
          <w:numId w:val="87"/>
        </w:numPr>
        <w:rPr>
          <w:rFonts w:ascii="Arial" w:eastAsia="Times New Roman" w:hAnsi="Arial" w:cs="Arial"/>
          <w:sz w:val="26"/>
          <w:szCs w:val="26"/>
          <w:lang w:bidi="ne-NP"/>
        </w:rPr>
      </w:pPr>
      <w:r w:rsidRPr="005B43F4">
        <w:rPr>
          <w:rFonts w:ascii="Arial" w:eastAsia="Times New Roman" w:hAnsi="Arial" w:cs="Arial"/>
          <w:sz w:val="26"/>
          <w:szCs w:val="26"/>
          <w:lang w:bidi="ne-NP"/>
        </w:rPr>
        <w:t>p{color:</w:t>
      </w:r>
      <w:r w:rsidR="00DB32B8">
        <w:rPr>
          <w:rFonts w:ascii="Arial" w:eastAsia="Times New Roman" w:hAnsi="Arial" w:cs="Arial"/>
          <w:sz w:val="26"/>
          <w:szCs w:val="26"/>
          <w:lang w:bidi="ne-NP"/>
        </w:rPr>
        <w:t xml:space="preserve"> </w:t>
      </w:r>
      <w:r w:rsidRPr="005B43F4">
        <w:rPr>
          <w:rFonts w:ascii="Arial" w:eastAsia="Times New Roman" w:hAnsi="Arial" w:cs="Arial"/>
          <w:sz w:val="26"/>
          <w:szCs w:val="26"/>
          <w:lang w:bidi="ne-NP"/>
        </w:rPr>
        <w:t>blue}</w:t>
      </w:r>
    </w:p>
    <w:p w:rsidR="005B43F4" w:rsidRPr="005B43F4" w:rsidRDefault="005B43F4" w:rsidP="001E5CA1">
      <w:pPr>
        <w:widowControl/>
        <w:numPr>
          <w:ilvl w:val="0"/>
          <w:numId w:val="87"/>
        </w:numPr>
        <w:rPr>
          <w:rFonts w:ascii="Arial" w:eastAsia="Times New Roman" w:hAnsi="Arial" w:cs="Arial"/>
          <w:sz w:val="26"/>
          <w:szCs w:val="26"/>
          <w:lang w:bidi="ne-NP"/>
        </w:rPr>
      </w:pPr>
      <w:r>
        <w:rPr>
          <w:rFonts w:ascii="Arial" w:eastAsia="Times New Roman" w:hAnsi="Arial" w:cs="Arial"/>
          <w:sz w:val="26"/>
          <w:szCs w:val="26"/>
          <w:lang w:bidi="ne-NP"/>
        </w:rPr>
        <w:t>&lt;/style&gt;</w:t>
      </w:r>
      <w:r>
        <w:rPr>
          <w:rFonts w:ascii="Arial" w:eastAsia="Times New Roman" w:hAnsi="Arial" w:cs="Arial"/>
          <w:sz w:val="26"/>
          <w:szCs w:val="26"/>
          <w:lang w:bidi="ne-NP"/>
        </w:rPr>
        <w:tab/>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For more visit here: Internal CSS</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 xml:space="preserve">3) </w:t>
      </w:r>
      <w:r w:rsidRPr="0072352E">
        <w:rPr>
          <w:rStyle w:val="Heading3Char"/>
        </w:rPr>
        <w:t>External</w:t>
      </w:r>
      <w:r w:rsidRPr="005B43F4">
        <w:rPr>
          <w:rFonts w:ascii="Arial" w:eastAsia="Times New Roman" w:hAnsi="Arial" w:cs="Arial"/>
          <w:sz w:val="26"/>
          <w:szCs w:val="26"/>
          <w:lang w:bidi="ne-NP"/>
        </w:rPr>
        <w:t xml:space="preserve"> CSS</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External CSS is used to apply CSS on multiple pages or all pages.</w:t>
      </w:r>
      <w:r>
        <w:rPr>
          <w:rFonts w:ascii="Arial" w:eastAsia="Times New Roman" w:hAnsi="Arial" w:cs="Arial"/>
          <w:sz w:val="26"/>
          <w:szCs w:val="26"/>
          <w:lang w:bidi="ne-NP"/>
        </w:rPr>
        <w:t>Here</w:t>
      </w:r>
      <w:r w:rsidRPr="005B43F4">
        <w:rPr>
          <w:rFonts w:ascii="Arial" w:eastAsia="Times New Roman" w:hAnsi="Arial" w:cs="Arial"/>
          <w:sz w:val="26"/>
          <w:szCs w:val="26"/>
          <w:lang w:bidi="ne-NP"/>
        </w:rPr>
        <w:t xml:space="preserve"> we write all the CSS code in a css file. I</w:t>
      </w:r>
      <w:r w:rsidR="009A1CEC">
        <w:rPr>
          <w:rFonts w:ascii="Arial" w:eastAsia="Times New Roman" w:hAnsi="Arial" w:cs="Arial"/>
          <w:sz w:val="26"/>
          <w:szCs w:val="26"/>
          <w:lang w:bidi="ne-NP"/>
        </w:rPr>
        <w:t>ts extension must be .css for ex</w:t>
      </w:r>
      <w:r w:rsidRPr="005B43F4">
        <w:rPr>
          <w:rFonts w:ascii="Arial" w:eastAsia="Times New Roman" w:hAnsi="Arial" w:cs="Arial"/>
          <w:sz w:val="26"/>
          <w:szCs w:val="26"/>
          <w:lang w:bidi="ne-NP"/>
        </w:rPr>
        <w:t>ample style.css.</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For example:</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1. p{color:blue}</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You need to link this style.css file to your html pages like this:</w:t>
      </w:r>
    </w:p>
    <w:p w:rsidR="005B43F4" w:rsidRPr="005B43F4" w:rsidRDefault="009A1CEC" w:rsidP="005B43F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1. &lt;I</w:t>
      </w:r>
      <w:r w:rsidR="005B43F4" w:rsidRPr="005B43F4">
        <w:rPr>
          <w:rFonts w:ascii="Arial" w:eastAsia="Times New Roman" w:hAnsi="Arial" w:cs="Arial"/>
          <w:sz w:val="26"/>
          <w:szCs w:val="26"/>
          <w:lang w:bidi="ne-NP"/>
        </w:rPr>
        <w:t>inkrel="stylesheet" type="text/css" href="style.css"&gt;</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The link tag must be used inside head section of html.</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Inline CSS</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We can apply CSS in a single element by inline CSS technique.</w:t>
      </w:r>
    </w:p>
    <w:p w:rsidR="005B43F4" w:rsidRPr="005B43F4" w:rsidRDefault="005B43F4" w:rsidP="005B43F4">
      <w:pPr>
        <w:widowControl/>
        <w:rPr>
          <w:rFonts w:ascii="Times New Roman" w:eastAsia="Times New Roman" w:hAnsi="Times New Roman" w:cs="Mangal"/>
          <w:color w:val="auto"/>
          <w:sz w:val="26"/>
          <w:szCs w:val="26"/>
          <w:lang w:bidi="ne-NP"/>
        </w:rPr>
      </w:pPr>
      <w:r w:rsidRPr="005B43F4">
        <w:rPr>
          <w:rFonts w:ascii="Arial" w:eastAsia="Times New Roman" w:hAnsi="Arial" w:cs="Arial"/>
          <w:sz w:val="26"/>
          <w:szCs w:val="26"/>
          <w:lang w:bidi="ne-NP"/>
        </w:rPr>
        <w:t>The inline CSS is also a method to inse</w:t>
      </w:r>
      <w:r w:rsidR="009A1CEC">
        <w:rPr>
          <w:rFonts w:ascii="Arial" w:eastAsia="Times New Roman" w:hAnsi="Arial" w:cs="Arial"/>
          <w:sz w:val="26"/>
          <w:szCs w:val="26"/>
          <w:lang w:bidi="ne-NP"/>
        </w:rPr>
        <w:t>rt style sheets in HTML document.</w:t>
      </w:r>
      <w:r w:rsidRPr="005B43F4">
        <w:rPr>
          <w:rFonts w:ascii="Arial" w:eastAsia="Times New Roman" w:hAnsi="Arial" w:cs="Arial"/>
          <w:sz w:val="26"/>
          <w:szCs w:val="26"/>
          <w:lang w:bidi="ne-NP"/>
        </w:rPr>
        <w:t xml:space="preserve"> This method mitigates some advantages </w:t>
      </w:r>
      <w:r w:rsidR="009A1CEC">
        <w:rPr>
          <w:rFonts w:ascii="Arial" w:eastAsia="Times New Roman" w:hAnsi="Arial" w:cs="Arial"/>
          <w:sz w:val="26"/>
          <w:szCs w:val="26"/>
          <w:lang w:bidi="ne-NP"/>
        </w:rPr>
        <w:t>of style sheets so it is advised</w:t>
      </w:r>
      <w:r w:rsidRPr="005B43F4">
        <w:rPr>
          <w:rFonts w:ascii="Arial" w:eastAsia="Times New Roman" w:hAnsi="Arial" w:cs="Arial"/>
          <w:sz w:val="26"/>
          <w:szCs w:val="26"/>
          <w:lang w:bidi="ne-NP"/>
        </w:rPr>
        <w:t xml:space="preserve"> to use this method sparingly.</w:t>
      </w:r>
    </w:p>
    <w:p w:rsidR="005B43F4" w:rsidRPr="005B43F4" w:rsidRDefault="005B43F4" w:rsidP="005B43F4">
      <w:pPr>
        <w:widowControl/>
        <w:rPr>
          <w:rFonts w:ascii="Times New Roman" w:eastAsia="Times New Roman" w:hAnsi="Times New Roman" w:cs="Mangal"/>
          <w:color w:val="auto"/>
          <w:lang w:bidi="ne-NP"/>
        </w:rPr>
      </w:pPr>
    </w:p>
    <w:p w:rsidR="009A1CEC" w:rsidRDefault="009A1CEC">
      <w:pPr>
        <w:rPr>
          <w:rFonts w:ascii="Arial" w:eastAsia="Times New Roman" w:hAnsi="Arial" w:cs="Arial"/>
          <w:lang w:bidi="ne-NP"/>
        </w:rPr>
      </w:pPr>
      <w:r>
        <w:rPr>
          <w:rFonts w:ascii="Arial" w:eastAsia="Times New Roman" w:hAnsi="Arial" w:cs="Arial"/>
          <w:lang w:bidi="ne-NP"/>
        </w:rPr>
        <w:br w:type="page"/>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lastRenderedPageBreak/>
        <w:t>If you want to use inline CSS, you should use the style attribute to the relevant tag.</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Syntax:</w:t>
      </w:r>
    </w:p>
    <w:p w:rsidR="009A1CEC" w:rsidRPr="009A1CEC" w:rsidRDefault="009A1CEC" w:rsidP="001E5CA1">
      <w:pPr>
        <w:widowControl/>
        <w:numPr>
          <w:ilvl w:val="0"/>
          <w:numId w:val="88"/>
        </w:numPr>
        <w:rPr>
          <w:rFonts w:ascii="Arial" w:eastAsia="Times New Roman" w:hAnsi="Arial" w:cs="Arial"/>
          <w:sz w:val="26"/>
          <w:szCs w:val="26"/>
          <w:lang w:bidi="ne-NP"/>
        </w:rPr>
      </w:pPr>
      <w:r w:rsidRPr="009A1CEC">
        <w:rPr>
          <w:rFonts w:ascii="Arial" w:eastAsia="Times New Roman" w:hAnsi="Arial" w:cs="Arial"/>
          <w:sz w:val="26"/>
          <w:szCs w:val="26"/>
          <w:lang w:bidi="ne-NP"/>
        </w:rPr>
        <w:t>&lt;htmltag style="cssproperty1 :value; cssproperty</w:t>
      </w:r>
      <w:r>
        <w:rPr>
          <w:rFonts w:ascii="Arial" w:eastAsia="Times New Roman" w:hAnsi="Arial" w:cs="Arial"/>
          <w:sz w:val="26"/>
          <w:szCs w:val="26"/>
          <w:lang w:bidi="ne-NP"/>
        </w:rPr>
        <w:t xml:space="preserve"> 2:value;"&gt;&lt;/htmlt</w:t>
      </w:r>
      <w:r w:rsidRPr="009A1CEC">
        <w:rPr>
          <w:rFonts w:ascii="Arial" w:eastAsia="Times New Roman" w:hAnsi="Arial" w:cs="Arial"/>
          <w:sz w:val="26"/>
          <w:szCs w:val="26"/>
          <w:lang w:bidi="ne-NP"/>
        </w:rPr>
        <w:t>ag&gt;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Example:</w:t>
      </w:r>
    </w:p>
    <w:p w:rsidR="009A1CEC" w:rsidRPr="009A1CEC" w:rsidRDefault="009A1CEC" w:rsidP="001E5CA1">
      <w:pPr>
        <w:pStyle w:val="ListParagraph"/>
        <w:widowControl/>
        <w:numPr>
          <w:ilvl w:val="1"/>
          <w:numId w:val="89"/>
        </w:numPr>
        <w:rPr>
          <w:rFonts w:ascii="Arial" w:eastAsia="Times New Roman" w:hAnsi="Arial" w:cs="Arial"/>
          <w:sz w:val="26"/>
          <w:szCs w:val="26"/>
          <w:lang w:bidi="ne-NP"/>
        </w:rPr>
      </w:pPr>
      <w:r w:rsidRPr="009A1CEC">
        <w:rPr>
          <w:rFonts w:ascii="Arial" w:eastAsia="Times New Roman" w:hAnsi="Arial" w:cs="Arial"/>
          <w:sz w:val="26"/>
          <w:szCs w:val="26"/>
          <w:lang w:bidi="ne-NP"/>
        </w:rPr>
        <w:t>&lt;h2 style="color:red;margin-left:40px;"&gt;lnline CSS is applied on this heading.&lt;/h2&gt;</w:t>
      </w:r>
    </w:p>
    <w:p w:rsidR="009A1CEC" w:rsidRPr="009A1CEC" w:rsidRDefault="009A1CEC" w:rsidP="001E5CA1">
      <w:pPr>
        <w:pStyle w:val="ListParagraph"/>
        <w:widowControl/>
        <w:numPr>
          <w:ilvl w:val="1"/>
          <w:numId w:val="89"/>
        </w:numPr>
        <w:rPr>
          <w:rFonts w:ascii="Arial" w:eastAsia="Times New Roman" w:hAnsi="Arial" w:cs="Arial"/>
          <w:sz w:val="26"/>
          <w:szCs w:val="26"/>
          <w:lang w:bidi="ne-NP"/>
        </w:rPr>
      </w:pPr>
      <w:r w:rsidRPr="009A1CEC">
        <w:rPr>
          <w:rFonts w:ascii="Arial" w:eastAsia="Times New Roman" w:hAnsi="Arial" w:cs="Arial"/>
          <w:sz w:val="26"/>
          <w:szCs w:val="26"/>
          <w:lang w:bidi="ne-NP"/>
        </w:rPr>
        <w:t>&lt;p&gt;This paragraph is not affected.&lt;/p&gt;</w:t>
      </w:r>
    </w:p>
    <w:p w:rsidR="009A1CEC" w:rsidRPr="009A1CEC" w:rsidRDefault="009A1CEC" w:rsidP="0072352E">
      <w:pPr>
        <w:pStyle w:val="Heading4"/>
        <w:rPr>
          <w:rFonts w:ascii="Times New Roman" w:eastAsia="Times New Roman" w:hAnsi="Times New Roman" w:cs="Mangal"/>
          <w:color w:val="auto"/>
          <w:lang w:bidi="ne-NP"/>
        </w:rPr>
      </w:pPr>
      <w:r w:rsidRPr="009A1CEC">
        <w:rPr>
          <w:rFonts w:eastAsia="Times New Roman"/>
          <w:lang w:bidi="ne-NP"/>
        </w:rPr>
        <w:t>Disadvantages of Inline CSS</w:t>
      </w:r>
    </w:p>
    <w:p w:rsidR="009A1CEC" w:rsidRPr="009A1CEC" w:rsidRDefault="009A1CEC" w:rsidP="001E5CA1">
      <w:pPr>
        <w:pStyle w:val="ListParagraph"/>
        <w:widowControl/>
        <w:numPr>
          <w:ilvl w:val="0"/>
          <w:numId w:val="88"/>
        </w:numPr>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You cannot use quotations within inline CSS. If you use quotations the browser will interpret this as an end of your style value.</w:t>
      </w:r>
    </w:p>
    <w:p w:rsidR="009A1CEC" w:rsidRPr="009A1CEC" w:rsidRDefault="009A1CEC" w:rsidP="001E5CA1">
      <w:pPr>
        <w:pStyle w:val="ListParagraph"/>
        <w:widowControl/>
        <w:numPr>
          <w:ilvl w:val="0"/>
          <w:numId w:val="88"/>
        </w:numPr>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These styles cannot be reused anywhere else.</w:t>
      </w:r>
    </w:p>
    <w:p w:rsidR="009A1CEC" w:rsidRPr="009A1CEC" w:rsidRDefault="009A1CEC" w:rsidP="001E5CA1">
      <w:pPr>
        <w:pStyle w:val="ListParagraph"/>
        <w:widowControl/>
        <w:numPr>
          <w:ilvl w:val="0"/>
          <w:numId w:val="88"/>
        </w:numPr>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These styles are tough to be edited because they are not stored at a single place.</w:t>
      </w:r>
    </w:p>
    <w:p w:rsidR="009A1CEC" w:rsidRPr="009A1CEC" w:rsidRDefault="009A1CEC" w:rsidP="001E5CA1">
      <w:pPr>
        <w:pStyle w:val="ListParagraph"/>
        <w:widowControl/>
        <w:numPr>
          <w:ilvl w:val="0"/>
          <w:numId w:val="88"/>
        </w:numPr>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It is not possible to style pseudo-codes and pseudo-classes with inline CSS.</w:t>
      </w:r>
    </w:p>
    <w:p w:rsidR="009A1CEC" w:rsidRPr="009A1CEC" w:rsidRDefault="009A1CEC" w:rsidP="001E5CA1">
      <w:pPr>
        <w:pStyle w:val="ListParagraph"/>
        <w:widowControl/>
        <w:numPr>
          <w:ilvl w:val="0"/>
          <w:numId w:val="88"/>
        </w:numPr>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Inline CSS does not provide browser cache advantages.</w:t>
      </w:r>
    </w:p>
    <w:p w:rsidR="009A1CEC" w:rsidRPr="009A1CEC" w:rsidRDefault="009A1CEC" w:rsidP="0072352E">
      <w:pPr>
        <w:pStyle w:val="Heading3"/>
        <w:rPr>
          <w:rFonts w:ascii="Times New Roman" w:eastAsia="Times New Roman" w:hAnsi="Times New Roman" w:cs="Mangal"/>
          <w:color w:val="auto"/>
          <w:lang w:bidi="ne-NP"/>
        </w:rPr>
      </w:pPr>
      <w:r w:rsidRPr="009A1CEC">
        <w:rPr>
          <w:rFonts w:eastAsia="Times New Roman"/>
          <w:lang w:bidi="ne-NP"/>
        </w:rPr>
        <w:t>External CSS</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The external style sheet is generally used when you want to make chang</w:t>
      </w:r>
      <w:r w:rsidRPr="009A1CEC">
        <w:rPr>
          <w:rFonts w:ascii="Arial" w:eastAsia="Times New Roman" w:hAnsi="Arial" w:cs="Arial"/>
          <w:sz w:val="26"/>
          <w:szCs w:val="26"/>
          <w:lang w:bidi="ne-NP"/>
        </w:rPr>
        <w:softHyphen/>
        <w:t>es on multiple pages. It is ideal for this condition because it facilitates you to change the look of the entire web site by changing just one file.</w:t>
      </w:r>
    </w:p>
    <w:p w:rsidR="009A1CEC" w:rsidRPr="009A1CEC" w:rsidRDefault="009A1CEC" w:rsidP="009A1CEC">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I</w:t>
      </w:r>
      <w:r w:rsidRPr="009A1CEC">
        <w:rPr>
          <w:rFonts w:ascii="Arial" w:eastAsia="Times New Roman" w:hAnsi="Arial" w:cs="Arial"/>
          <w:sz w:val="26"/>
          <w:szCs w:val="26"/>
          <w:lang w:bidi="ne-NP"/>
        </w:rPr>
        <w:t xml:space="preserve">t uses the &lt;link&gt; tag on every pages and the &lt;link&gt; tag should be put </w:t>
      </w:r>
      <w:r>
        <w:rPr>
          <w:rFonts w:ascii="Arial" w:eastAsia="Times New Roman" w:hAnsi="Arial" w:cs="Arial"/>
          <w:sz w:val="26"/>
          <w:szCs w:val="26"/>
          <w:lang w:bidi="ne-NP"/>
        </w:rPr>
        <w:t>i</w:t>
      </w:r>
      <w:r w:rsidRPr="009A1CEC">
        <w:rPr>
          <w:rFonts w:ascii="Arial" w:eastAsia="Times New Roman" w:hAnsi="Arial" w:cs="Arial"/>
          <w:sz w:val="26"/>
          <w:szCs w:val="26"/>
          <w:lang w:bidi="ne-NP"/>
        </w:rPr>
        <w:t>nside the head section.</w:t>
      </w:r>
    </w:p>
    <w:p w:rsidR="009A1CEC" w:rsidRDefault="009A1CEC">
      <w:pPr>
        <w:rPr>
          <w:rFonts w:ascii="Arial" w:eastAsia="Times New Roman" w:hAnsi="Arial" w:cs="Arial"/>
          <w:lang w:bidi="ne-NP"/>
        </w:rPr>
      </w:pPr>
      <w:r>
        <w:rPr>
          <w:rFonts w:ascii="Arial" w:eastAsia="Times New Roman" w:hAnsi="Arial" w:cs="Arial"/>
          <w:lang w:bidi="ne-NP"/>
        </w:rPr>
        <w:br w:type="page"/>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lastRenderedPageBreak/>
        <w:t>Example:</w:t>
      </w:r>
    </w:p>
    <w:p w:rsidR="009A1CEC" w:rsidRPr="009A1CEC" w:rsidRDefault="009A1CEC" w:rsidP="009A1CEC">
      <w:pPr>
        <w:widowControl/>
        <w:numPr>
          <w:ilvl w:val="0"/>
          <w:numId w:val="1"/>
        </w:numPr>
        <w:rPr>
          <w:rFonts w:ascii="Arial" w:eastAsia="Times New Roman" w:hAnsi="Arial" w:cs="Arial"/>
          <w:sz w:val="26"/>
          <w:szCs w:val="26"/>
          <w:lang w:bidi="ne-NP"/>
        </w:rPr>
      </w:pPr>
      <w:r w:rsidRPr="009A1CEC">
        <w:rPr>
          <w:rFonts w:ascii="Arial" w:eastAsia="Times New Roman" w:hAnsi="Arial" w:cs="Arial"/>
          <w:sz w:val="26"/>
          <w:szCs w:val="26"/>
          <w:lang w:bidi="ne-NP"/>
        </w:rPr>
        <w:t>&lt;head&gt;</w:t>
      </w:r>
    </w:p>
    <w:p w:rsidR="009A1CEC" w:rsidRPr="009A1CEC" w:rsidRDefault="009A1CEC" w:rsidP="009A1CEC">
      <w:pPr>
        <w:widowControl/>
        <w:numPr>
          <w:ilvl w:val="0"/>
          <w:numId w:val="1"/>
        </w:numPr>
        <w:rPr>
          <w:rFonts w:ascii="Arial" w:eastAsia="Times New Roman" w:hAnsi="Arial" w:cs="Arial"/>
          <w:sz w:val="26"/>
          <w:szCs w:val="26"/>
          <w:lang w:bidi="ne-NP"/>
        </w:rPr>
      </w:pPr>
      <w:r w:rsidRPr="009A1CEC">
        <w:rPr>
          <w:rFonts w:ascii="Arial" w:eastAsia="Times New Roman" w:hAnsi="Arial" w:cs="Arial"/>
          <w:sz w:val="26"/>
          <w:szCs w:val="26"/>
          <w:lang w:bidi="ne-NP"/>
        </w:rPr>
        <w:t>dink rel=</w:t>
      </w:r>
      <w:r w:rsidR="00D14CE0">
        <w:rPr>
          <w:rFonts w:ascii="Arial" w:eastAsia="Times New Roman" w:hAnsi="Arial" w:cs="Arial"/>
          <w:sz w:val="26"/>
          <w:szCs w:val="26"/>
          <w:lang w:bidi="ne-NP"/>
        </w:rPr>
        <w:t xml:space="preserve"> </w:t>
      </w:r>
      <w:r w:rsidRPr="009A1CEC">
        <w:rPr>
          <w:rFonts w:ascii="Arial" w:eastAsia="Times New Roman" w:hAnsi="Arial" w:cs="Arial"/>
          <w:sz w:val="26"/>
          <w:szCs w:val="26"/>
          <w:lang w:bidi="ne-NP"/>
        </w:rPr>
        <w:t>"</w:t>
      </w:r>
      <w:r w:rsidR="00D14CE0">
        <w:rPr>
          <w:rFonts w:ascii="Arial" w:eastAsia="Times New Roman" w:hAnsi="Arial" w:cs="Arial"/>
          <w:sz w:val="26"/>
          <w:szCs w:val="26"/>
          <w:lang w:bidi="ne-NP"/>
        </w:rPr>
        <w:t xml:space="preserve"> </w:t>
      </w:r>
      <w:r w:rsidRPr="009A1CEC">
        <w:rPr>
          <w:rFonts w:ascii="Arial" w:eastAsia="Times New Roman" w:hAnsi="Arial" w:cs="Arial"/>
          <w:sz w:val="26"/>
          <w:szCs w:val="26"/>
          <w:lang w:bidi="ne-NP"/>
        </w:rPr>
        <w:t>style</w:t>
      </w:r>
      <w:r w:rsidR="00D14CE0">
        <w:rPr>
          <w:rFonts w:ascii="Arial" w:eastAsia="Times New Roman" w:hAnsi="Arial" w:cs="Arial"/>
          <w:sz w:val="26"/>
          <w:szCs w:val="26"/>
          <w:lang w:bidi="ne-NP"/>
        </w:rPr>
        <w:t xml:space="preserve"> </w:t>
      </w:r>
      <w:r w:rsidRPr="009A1CEC">
        <w:rPr>
          <w:rFonts w:ascii="Arial" w:eastAsia="Times New Roman" w:hAnsi="Arial" w:cs="Arial"/>
          <w:sz w:val="26"/>
          <w:szCs w:val="26"/>
          <w:lang w:bidi="ne-NP"/>
        </w:rPr>
        <w:t>sheet" type="text/css" href="mystyle.css"&gt;</w:t>
      </w:r>
    </w:p>
    <w:p w:rsidR="009A1CEC" w:rsidRPr="009A1CEC" w:rsidRDefault="009A1CEC" w:rsidP="009A1CEC">
      <w:pPr>
        <w:widowControl/>
        <w:numPr>
          <w:ilvl w:val="0"/>
          <w:numId w:val="1"/>
        </w:numPr>
        <w:rPr>
          <w:rFonts w:ascii="Arial" w:eastAsia="Times New Roman" w:hAnsi="Arial" w:cs="Arial"/>
          <w:sz w:val="26"/>
          <w:szCs w:val="26"/>
          <w:lang w:bidi="ne-NP"/>
        </w:rPr>
      </w:pPr>
      <w:r w:rsidRPr="009A1CEC">
        <w:rPr>
          <w:rFonts w:ascii="Arial" w:eastAsia="Times New Roman" w:hAnsi="Arial" w:cs="Arial"/>
          <w:sz w:val="26"/>
          <w:szCs w:val="26"/>
          <w:lang w:bidi="ne-NP"/>
        </w:rPr>
        <w:t>&lt;/head&gt;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The external style sheet may be written in any text editor but must saved with a .css extension. This file should not contain HTML elemen</w:t>
      </w:r>
      <w:r>
        <w:rPr>
          <w:rFonts w:ascii="Arial" w:eastAsia="Times New Roman" w:hAnsi="Arial" w:cs="Arial"/>
          <w:sz w:val="26"/>
          <w:szCs w:val="26"/>
          <w:lang w:bidi="ne-NP"/>
        </w:rPr>
        <w:t>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Let's take an example of a style sheet file named "mystyle.css".</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File: mystyle.css</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body {</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background-color: light</w:t>
      </w:r>
      <w:r w:rsidR="00D14CE0">
        <w:rPr>
          <w:rFonts w:ascii="Arial" w:eastAsia="Times New Roman" w:hAnsi="Arial" w:cs="Arial"/>
          <w:sz w:val="26"/>
          <w:szCs w:val="26"/>
          <w:lang w:bidi="ne-NP"/>
        </w:rPr>
        <w:t xml:space="preserve"> </w:t>
      </w:r>
      <w:r w:rsidRPr="009A1CEC">
        <w:rPr>
          <w:rFonts w:ascii="Arial" w:eastAsia="Times New Roman" w:hAnsi="Arial" w:cs="Arial"/>
          <w:sz w:val="26"/>
          <w:szCs w:val="26"/>
          <w:lang w:bidi="ne-NP"/>
        </w:rPr>
        <w:t>blue;</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h1{</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color: navy;</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margin-left: 20px;</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w:t>
      </w:r>
    </w:p>
    <w:p w:rsidR="009A1CEC" w:rsidRPr="009A1CEC" w:rsidRDefault="009A1CEC" w:rsidP="009A1CEC">
      <w:pPr>
        <w:widowControl/>
        <w:rPr>
          <w:rFonts w:ascii="Times New Roman" w:eastAsia="Times New Roman" w:hAnsi="Times New Roman" w:cs="Mangal"/>
          <w:color w:val="auto"/>
          <w:sz w:val="20"/>
          <w:szCs w:val="20"/>
          <w:lang w:bidi="ne-NP"/>
        </w:rPr>
      </w:pPr>
      <w:r w:rsidRPr="009A1CEC">
        <w:rPr>
          <w:rFonts w:ascii="Arial" w:eastAsia="Times New Roman" w:hAnsi="Arial" w:cs="Arial"/>
          <w:sz w:val="20"/>
          <w:szCs w:val="20"/>
          <w:lang w:bidi="ne-NP"/>
        </w:rPr>
        <w:tab/>
      </w:r>
      <w:r w:rsidRPr="009A1CEC">
        <w:rPr>
          <w:rFonts w:ascii="Arial" w:eastAsia="Times New Roman" w:hAnsi="Arial" w:cs="Arial"/>
          <w:sz w:val="20"/>
          <w:szCs w:val="20"/>
          <w:lang w:bidi="ne-NP"/>
        </w:rPr>
        <w:tab/>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Note: You should not use a space between the property value and th</w:t>
      </w:r>
      <w:r>
        <w:rPr>
          <w:rFonts w:ascii="Arial" w:eastAsia="Times New Roman" w:hAnsi="Arial" w:cs="Arial"/>
          <w:sz w:val="26"/>
          <w:szCs w:val="26"/>
          <w:lang w:bidi="ne-NP"/>
        </w:rPr>
        <w:t>e</w:t>
      </w:r>
      <w:r w:rsidRPr="009A1CEC">
        <w:rPr>
          <w:rFonts w:ascii="Arial" w:eastAsia="Times New Roman" w:hAnsi="Arial" w:cs="Arial"/>
          <w:sz w:val="26"/>
          <w:szCs w:val="26"/>
          <w:lang w:bidi="ne-NP"/>
        </w:rPr>
        <w:t xml:space="preserve"> unit. For example: It should be marg</w:t>
      </w:r>
      <w:r>
        <w:rPr>
          <w:rFonts w:ascii="Arial" w:eastAsia="Times New Roman" w:hAnsi="Arial" w:cs="Arial"/>
          <w:sz w:val="26"/>
          <w:szCs w:val="26"/>
          <w:lang w:bidi="ne-NP"/>
        </w:rPr>
        <w:t>in-left:</w:t>
      </w:r>
      <w:r w:rsidR="00D14CE0">
        <w:rPr>
          <w:rFonts w:ascii="Arial" w:eastAsia="Times New Roman" w:hAnsi="Arial" w:cs="Arial"/>
          <w:sz w:val="26"/>
          <w:szCs w:val="26"/>
          <w:lang w:bidi="ne-NP"/>
        </w:rPr>
        <w:t xml:space="preserve"> </w:t>
      </w:r>
      <w:r>
        <w:rPr>
          <w:rFonts w:ascii="Arial" w:eastAsia="Times New Roman" w:hAnsi="Arial" w:cs="Arial"/>
          <w:sz w:val="26"/>
          <w:szCs w:val="26"/>
          <w:lang w:bidi="ne-NP"/>
        </w:rPr>
        <w:t>20px not margin-left:20</w:t>
      </w:r>
      <w:r w:rsidRPr="009A1CEC">
        <w:rPr>
          <w:rFonts w:ascii="Arial" w:eastAsia="Times New Roman" w:hAnsi="Arial" w:cs="Arial"/>
          <w:sz w:val="26"/>
          <w:szCs w:val="26"/>
          <w:lang w:bidi="ne-NP"/>
        </w:rPr>
        <w:t>px.</w:t>
      </w:r>
    </w:p>
    <w:p w:rsidR="009A1CEC" w:rsidRPr="009A1CEC" w:rsidRDefault="009A1CEC" w:rsidP="0072352E">
      <w:pPr>
        <w:pStyle w:val="Heading2"/>
        <w:rPr>
          <w:rFonts w:ascii="Times New Roman" w:eastAsia="Times New Roman" w:hAnsi="Times New Roman" w:cs="Mangal"/>
          <w:color w:val="auto"/>
          <w:lang w:bidi="ne-NP"/>
        </w:rPr>
      </w:pPr>
      <w:r w:rsidRPr="009A1CEC">
        <w:rPr>
          <w:rFonts w:eastAsia="Times New Roman"/>
          <w:lang w:bidi="ne-NP"/>
        </w:rPr>
        <w:t>CSS Comments</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CSS comments are generally written to explain your code. It is very help for the users who reads your code so that they can easily understand t code.</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Comments are ignored by browsers.</w:t>
      </w:r>
    </w:p>
    <w:p w:rsidR="009A1CEC" w:rsidRDefault="009A1CEC">
      <w:pPr>
        <w:rPr>
          <w:rFonts w:ascii="Arial" w:eastAsia="Times New Roman" w:hAnsi="Arial" w:cs="Arial"/>
          <w:lang w:bidi="ne-NP"/>
        </w:rPr>
      </w:pPr>
      <w:r>
        <w:rPr>
          <w:rFonts w:ascii="Arial" w:eastAsia="Times New Roman" w:hAnsi="Arial" w:cs="Arial"/>
          <w:lang w:bidi="ne-NP"/>
        </w:rPr>
        <w:br w:type="page"/>
      </w:r>
    </w:p>
    <w:p w:rsidR="009A1CEC" w:rsidRDefault="009A1CEC" w:rsidP="009A1CEC">
      <w:pPr>
        <w:widowControl/>
        <w:rPr>
          <w:rFonts w:ascii="Arial" w:eastAsia="Times New Roman" w:hAnsi="Arial" w:cs="Arial"/>
          <w:sz w:val="26"/>
          <w:szCs w:val="26"/>
          <w:lang w:bidi="ne-NP"/>
        </w:rPr>
      </w:pPr>
      <w:r w:rsidRPr="009A1CEC">
        <w:rPr>
          <w:rFonts w:ascii="Arial" w:eastAsia="Times New Roman" w:hAnsi="Arial" w:cs="Arial"/>
          <w:sz w:val="26"/>
          <w:szCs w:val="26"/>
          <w:lang w:bidi="ne-NP"/>
        </w:rPr>
        <w:lastRenderedPageBreak/>
        <w:t>Comments are single or multiple lines statement and written within</w:t>
      </w:r>
    </w:p>
    <w:p w:rsidR="009A1CEC" w:rsidRPr="009A1CEC" w:rsidRDefault="009A1CEC" w:rsidP="009A1CEC">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&lt;html&gt;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&lt;head&gt;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&lt;style&gt;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p{</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color: blue;</w:t>
      </w:r>
    </w:p>
    <w:p w:rsidR="009A1CEC" w:rsidRDefault="009A1CEC" w:rsidP="009A1CEC">
      <w:pPr>
        <w:widowControl/>
        <w:rPr>
          <w:rFonts w:ascii="Arial" w:eastAsia="Times New Roman" w:hAnsi="Arial" w:cs="Arial"/>
          <w:sz w:val="26"/>
          <w:szCs w:val="26"/>
          <w:lang w:bidi="ne-NP"/>
        </w:rPr>
      </w:pPr>
      <w:r w:rsidRPr="009A1CEC">
        <w:rPr>
          <w:rFonts w:ascii="Arial" w:eastAsia="Times New Roman" w:hAnsi="Arial" w:cs="Arial"/>
          <w:sz w:val="26"/>
          <w:szCs w:val="26"/>
          <w:lang w:bidi="ne-NP"/>
        </w:rPr>
        <w:t xml:space="preserve">/* This is a single-line comment */ </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text-align: center;</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 This is</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a multi-line</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comment */</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&lt;/style&gt;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&lt;/head&gt;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&lt;body&gt;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&lt;p&gt;Hello Friends&lt;/p&gt;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&lt;p&gt;This statement is styled with CSS.&lt;/p&gt;&lt;p&gt;CSS comments are ignored by the browsers and not shown in the output.&lt;/p&gt;&lt;/body&gt;</w:t>
      </w:r>
    </w:p>
    <w:p w:rsidR="009A1CEC" w:rsidRPr="009A1CEC" w:rsidRDefault="009A1CEC" w:rsidP="009A1CEC">
      <w:pPr>
        <w:widowControl/>
        <w:rPr>
          <w:rFonts w:ascii="Times New Roman" w:eastAsia="Times New Roman" w:hAnsi="Times New Roman" w:cs="Mangal"/>
          <w:color w:val="auto"/>
          <w:sz w:val="26"/>
          <w:szCs w:val="26"/>
          <w:lang w:bidi="ne-NP"/>
        </w:rPr>
      </w:pPr>
      <w:r w:rsidRPr="009A1CEC">
        <w:rPr>
          <w:rFonts w:ascii="Arial" w:eastAsia="Times New Roman" w:hAnsi="Arial" w:cs="Arial"/>
          <w:sz w:val="26"/>
          <w:szCs w:val="26"/>
          <w:lang w:bidi="ne-NP"/>
        </w:rPr>
        <w:t>&lt;/html&gt;</w:t>
      </w:r>
    </w:p>
    <w:p w:rsidR="009A1CEC" w:rsidRDefault="009A1CEC" w:rsidP="00047013">
      <w:pPr>
        <w:rPr>
          <w:rFonts w:ascii="Arial" w:eastAsia="Times New Roman" w:hAnsi="Arial" w:cs="Arial"/>
          <w:lang w:bidi="ne-NP"/>
        </w:rPr>
      </w:pPr>
    </w:p>
    <w:p w:rsidR="000C7272" w:rsidRDefault="000C7272">
      <w:pPr>
        <w:rPr>
          <w:rFonts w:ascii="Arial" w:eastAsia="Times New Roman" w:hAnsi="Arial" w:cs="Arial"/>
          <w:lang w:bidi="ne-NP"/>
        </w:rPr>
      </w:pPr>
      <w:r>
        <w:rPr>
          <w:rFonts w:ascii="Arial" w:eastAsia="Times New Roman" w:hAnsi="Arial" w:cs="Arial"/>
          <w:lang w:bidi="ne-NP"/>
        </w:rPr>
        <w:br w:type="page"/>
      </w:r>
    </w:p>
    <w:p w:rsidR="000C7272" w:rsidRPr="000C7272" w:rsidRDefault="000C7272" w:rsidP="0072352E">
      <w:pPr>
        <w:pStyle w:val="Heading2"/>
        <w:rPr>
          <w:rFonts w:ascii="Times New Roman" w:eastAsia="Times New Roman" w:hAnsi="Times New Roman" w:cs="Mangal"/>
          <w:color w:val="auto"/>
          <w:lang w:bidi="ne-NP"/>
        </w:rPr>
      </w:pPr>
      <w:r w:rsidRPr="000C7272">
        <w:rPr>
          <w:rFonts w:eastAsia="Times New Roman"/>
          <w:lang w:bidi="ne-NP"/>
        </w:rPr>
        <w:lastRenderedPageBreak/>
        <w:t>CSS Background</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CSS background property is used to</w:t>
      </w:r>
      <w:r>
        <w:rPr>
          <w:rFonts w:ascii="Arial" w:eastAsia="Times New Roman" w:hAnsi="Arial" w:cs="Arial"/>
          <w:sz w:val="26"/>
          <w:szCs w:val="26"/>
          <w:lang w:bidi="ne-NP"/>
        </w:rPr>
        <w:t xml:space="preserve"> define the background effects on</w:t>
      </w:r>
      <w:r w:rsidRPr="000C7272">
        <w:rPr>
          <w:rFonts w:ascii="Arial" w:eastAsia="Times New Roman" w:hAnsi="Arial" w:cs="Arial"/>
          <w:sz w:val="26"/>
          <w:szCs w:val="26"/>
          <w:lang w:bidi="ne-NP"/>
        </w:rPr>
        <w:t xml:space="preserve"> element. There are 5 CSS background properties that affects the HTM</w:t>
      </w:r>
      <w:r>
        <w:rPr>
          <w:rFonts w:ascii="Arial" w:eastAsia="Times New Roman" w:hAnsi="Arial" w:cs="Arial"/>
          <w:sz w:val="26"/>
          <w:szCs w:val="26"/>
          <w:lang w:bidi="ne-NP"/>
        </w:rPr>
        <w:t>L</w:t>
      </w:r>
      <w:r w:rsidRPr="000C7272">
        <w:rPr>
          <w:rFonts w:ascii="Arial" w:eastAsia="Times New Roman" w:hAnsi="Arial" w:cs="Arial"/>
          <w:sz w:val="26"/>
          <w:szCs w:val="26"/>
          <w:lang w:bidi="ne-NP"/>
        </w:rPr>
        <w:t xml:space="preserve"> elements:</w:t>
      </w:r>
    </w:p>
    <w:p w:rsidR="000C7272" w:rsidRPr="000C7272" w:rsidRDefault="000C7272" w:rsidP="001E5CA1">
      <w:pPr>
        <w:widowControl/>
        <w:numPr>
          <w:ilvl w:val="0"/>
          <w:numId w:val="90"/>
        </w:numPr>
        <w:rPr>
          <w:rFonts w:ascii="Arial" w:eastAsia="Times New Roman" w:hAnsi="Arial" w:cs="Arial"/>
          <w:sz w:val="26"/>
          <w:szCs w:val="26"/>
          <w:lang w:bidi="ne-NP"/>
        </w:rPr>
      </w:pPr>
      <w:r w:rsidRPr="000C7272">
        <w:rPr>
          <w:rFonts w:ascii="Arial" w:eastAsia="Times New Roman" w:hAnsi="Arial" w:cs="Arial"/>
          <w:sz w:val="26"/>
          <w:szCs w:val="26"/>
          <w:lang w:bidi="ne-NP"/>
        </w:rPr>
        <w:t>background-color</w:t>
      </w:r>
    </w:p>
    <w:p w:rsidR="000C7272" w:rsidRPr="000C7272" w:rsidRDefault="000C7272" w:rsidP="001E5CA1">
      <w:pPr>
        <w:widowControl/>
        <w:numPr>
          <w:ilvl w:val="0"/>
          <w:numId w:val="90"/>
        </w:numPr>
        <w:rPr>
          <w:rFonts w:ascii="Arial" w:eastAsia="Times New Roman" w:hAnsi="Arial" w:cs="Arial"/>
          <w:sz w:val="26"/>
          <w:szCs w:val="26"/>
          <w:lang w:bidi="ne-NP"/>
        </w:rPr>
      </w:pPr>
      <w:r w:rsidRPr="000C7272">
        <w:rPr>
          <w:rFonts w:ascii="Arial" w:eastAsia="Times New Roman" w:hAnsi="Arial" w:cs="Arial"/>
          <w:sz w:val="26"/>
          <w:szCs w:val="26"/>
          <w:lang w:bidi="ne-NP"/>
        </w:rPr>
        <w:t>background-image</w:t>
      </w:r>
    </w:p>
    <w:p w:rsidR="000C7272" w:rsidRPr="000C7272" w:rsidRDefault="000C7272" w:rsidP="001E5CA1">
      <w:pPr>
        <w:widowControl/>
        <w:numPr>
          <w:ilvl w:val="0"/>
          <w:numId w:val="90"/>
        </w:numPr>
        <w:rPr>
          <w:rFonts w:ascii="Arial" w:eastAsia="Times New Roman" w:hAnsi="Arial" w:cs="Arial"/>
          <w:sz w:val="26"/>
          <w:szCs w:val="26"/>
          <w:lang w:bidi="ne-NP"/>
        </w:rPr>
      </w:pPr>
      <w:r w:rsidRPr="000C7272">
        <w:rPr>
          <w:rFonts w:ascii="Arial" w:eastAsia="Times New Roman" w:hAnsi="Arial" w:cs="Arial"/>
          <w:sz w:val="26"/>
          <w:szCs w:val="26"/>
          <w:lang w:bidi="ne-NP"/>
        </w:rPr>
        <w:t>background-repeat</w:t>
      </w:r>
    </w:p>
    <w:p w:rsidR="000C7272" w:rsidRPr="000C7272" w:rsidRDefault="000C7272" w:rsidP="001E5CA1">
      <w:pPr>
        <w:widowControl/>
        <w:numPr>
          <w:ilvl w:val="0"/>
          <w:numId w:val="90"/>
        </w:numPr>
        <w:rPr>
          <w:rFonts w:ascii="Arial" w:eastAsia="Times New Roman" w:hAnsi="Arial" w:cs="Arial"/>
          <w:sz w:val="26"/>
          <w:szCs w:val="26"/>
          <w:lang w:bidi="ne-NP"/>
        </w:rPr>
      </w:pPr>
      <w:r w:rsidRPr="000C7272">
        <w:rPr>
          <w:rFonts w:ascii="Arial" w:eastAsia="Times New Roman" w:hAnsi="Arial" w:cs="Arial"/>
          <w:sz w:val="26"/>
          <w:szCs w:val="26"/>
          <w:lang w:bidi="ne-NP"/>
        </w:rPr>
        <w:t>background-attachment</w:t>
      </w:r>
    </w:p>
    <w:p w:rsidR="000C7272" w:rsidRPr="000C7272" w:rsidRDefault="000C7272" w:rsidP="001E5CA1">
      <w:pPr>
        <w:widowControl/>
        <w:numPr>
          <w:ilvl w:val="0"/>
          <w:numId w:val="90"/>
        </w:numPr>
        <w:rPr>
          <w:rFonts w:ascii="Arial" w:eastAsia="Times New Roman" w:hAnsi="Arial" w:cs="Arial"/>
          <w:sz w:val="26"/>
          <w:szCs w:val="26"/>
          <w:lang w:bidi="ne-NP"/>
        </w:rPr>
      </w:pPr>
      <w:r w:rsidRPr="000C7272">
        <w:rPr>
          <w:rFonts w:ascii="Arial" w:eastAsia="Times New Roman" w:hAnsi="Arial" w:cs="Arial"/>
          <w:sz w:val="26"/>
          <w:szCs w:val="26"/>
          <w:lang w:bidi="ne-NP"/>
        </w:rPr>
        <w:t>background-position</w:t>
      </w:r>
    </w:p>
    <w:p w:rsidR="000C7272" w:rsidRPr="000C7272" w:rsidRDefault="000C7272" w:rsidP="0072352E">
      <w:pPr>
        <w:pStyle w:val="Heading3"/>
        <w:rPr>
          <w:rFonts w:ascii="Times New Roman" w:eastAsia="Times New Roman" w:hAnsi="Times New Roman" w:cs="Mangal"/>
          <w:color w:val="auto"/>
          <w:lang w:bidi="ne-NP"/>
        </w:rPr>
      </w:pPr>
      <w:r w:rsidRPr="000C7272">
        <w:rPr>
          <w:rFonts w:eastAsia="Times New Roman"/>
          <w:lang w:bidi="ne-NP"/>
        </w:rPr>
        <w:t>1) CSS background-color</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The background-color property is use</w:t>
      </w:r>
      <w:r>
        <w:rPr>
          <w:rFonts w:ascii="Arial" w:eastAsia="Times New Roman" w:hAnsi="Arial" w:cs="Arial"/>
          <w:sz w:val="26"/>
          <w:szCs w:val="26"/>
          <w:lang w:bidi="ne-NP"/>
        </w:rPr>
        <w:t>d to specify the background color</w:t>
      </w:r>
      <w:r w:rsidRPr="000C7272">
        <w:rPr>
          <w:rFonts w:ascii="Arial" w:eastAsia="Times New Roman" w:hAnsi="Arial" w:cs="Arial"/>
          <w:sz w:val="26"/>
          <w:szCs w:val="26"/>
          <w:lang w:bidi="ne-NP"/>
        </w:rPr>
        <w:t xml:space="preserve"> of the element.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You can set the background color like this:</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&lt;html&gt;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&lt;head&gt;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&lt;style&gt;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h2,p{</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background-color: #b0d4de;</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&lt;/style&gt;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&lt;/head&gt;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&lt;body&gt;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&lt;h2&gt;My first CSS page.&lt;/h2&gt;</w:t>
      </w:r>
    </w:p>
    <w:p w:rsidR="000C7272" w:rsidRDefault="000C7272" w:rsidP="000C7272">
      <w:pPr>
        <w:widowControl/>
        <w:rPr>
          <w:rFonts w:ascii="Arial" w:eastAsia="Times New Roman" w:hAnsi="Arial" w:cs="Arial"/>
          <w:sz w:val="26"/>
          <w:szCs w:val="26"/>
          <w:lang w:bidi="ne-NP"/>
        </w:rPr>
      </w:pPr>
      <w:r w:rsidRPr="000C7272">
        <w:rPr>
          <w:rFonts w:ascii="Arial" w:eastAsia="Times New Roman" w:hAnsi="Arial" w:cs="Arial"/>
          <w:sz w:val="26"/>
          <w:szCs w:val="26"/>
          <w:lang w:bidi="ne-NP"/>
        </w:rPr>
        <w:t>&lt;p&gt;Hello Friends. This is an example of CSS background-color.&lt;/p&gt;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&lt;/body&gt;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&lt;/html&gt;</w:t>
      </w:r>
    </w:p>
    <w:p w:rsidR="000C7272" w:rsidRDefault="000C7272">
      <w:pPr>
        <w:rPr>
          <w:rFonts w:ascii="Arial" w:eastAsia="Times New Roman" w:hAnsi="Arial" w:cs="Arial"/>
          <w:lang w:bidi="ne-NP"/>
        </w:rPr>
      </w:pPr>
      <w:r>
        <w:rPr>
          <w:rFonts w:ascii="Arial" w:eastAsia="Times New Roman" w:hAnsi="Arial" w:cs="Arial"/>
          <w:lang w:bidi="ne-NP"/>
        </w:rPr>
        <w:br w:type="page"/>
      </w:r>
    </w:p>
    <w:p w:rsidR="000C7272" w:rsidRPr="000C7272" w:rsidRDefault="000C7272" w:rsidP="0072352E">
      <w:pPr>
        <w:pStyle w:val="Heading3"/>
        <w:rPr>
          <w:rFonts w:ascii="Times New Roman" w:eastAsia="Times New Roman" w:hAnsi="Times New Roman" w:cs="Mangal"/>
          <w:color w:val="auto"/>
          <w:lang w:bidi="ne-NP"/>
        </w:rPr>
      </w:pPr>
      <w:r w:rsidRPr="000C7272">
        <w:rPr>
          <w:rFonts w:eastAsia="Times New Roman"/>
          <w:lang w:bidi="ne-NP"/>
        </w:rPr>
        <w:lastRenderedPageBreak/>
        <w:t>2) CSS background-image</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The background-image property is used to set an image as a background of an element. By default the image covers the entire element. You can set the background image for a page like this.</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&lt;html&gt;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&lt;head&gt;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&lt;style&gt;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body {</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background-image: url("paper1 .gif");</w:t>
      </w:r>
    </w:p>
    <w:p w:rsidR="000C7272" w:rsidRPr="000C7272" w:rsidRDefault="000C7272" w:rsidP="000C7272">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margin-left:! 100</w:t>
      </w:r>
      <w:r w:rsidRPr="000C7272">
        <w:rPr>
          <w:rFonts w:ascii="Arial" w:eastAsia="Times New Roman" w:hAnsi="Arial" w:cs="Arial"/>
          <w:sz w:val="26"/>
          <w:szCs w:val="26"/>
          <w:lang w:bidi="ne-NP"/>
        </w:rPr>
        <w:t>px;</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w:t>
      </w:r>
    </w:p>
    <w:p w:rsidR="000C7272" w:rsidRDefault="000C7272" w:rsidP="000C7272">
      <w:pPr>
        <w:widowControl/>
        <w:rPr>
          <w:rFonts w:ascii="Arial" w:eastAsia="Times New Roman" w:hAnsi="Arial" w:cs="Arial"/>
          <w:sz w:val="26"/>
          <w:szCs w:val="26"/>
          <w:lang w:bidi="ne-NP"/>
        </w:rPr>
      </w:pPr>
      <w:r w:rsidRPr="000C7272">
        <w:rPr>
          <w:rFonts w:ascii="Arial" w:eastAsia="Times New Roman" w:hAnsi="Arial" w:cs="Arial"/>
          <w:sz w:val="26"/>
          <w:szCs w:val="26"/>
          <w:lang w:bidi="ne-NP"/>
        </w:rPr>
        <w:t>&lt;/style&gt;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&lt;/head&gt;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&lt;body&gt;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&lt;h1 &gt;Hello Friends&lt;/h1&gt;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&lt;/body&gt;</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&lt;/html&gt;</w:t>
      </w:r>
    </w:p>
    <w:p w:rsidR="000C7272" w:rsidRPr="000C7272" w:rsidRDefault="000C7272" w:rsidP="0072352E">
      <w:pPr>
        <w:pStyle w:val="Heading2"/>
        <w:rPr>
          <w:rFonts w:ascii="Times New Roman" w:eastAsia="Times New Roman" w:hAnsi="Times New Roman" w:cs="Mangal"/>
          <w:color w:val="auto"/>
          <w:lang w:bidi="ne-NP"/>
        </w:rPr>
      </w:pPr>
      <w:r w:rsidRPr="000C7272">
        <w:rPr>
          <w:rFonts w:eastAsia="Times New Roman"/>
          <w:lang w:bidi="ne-NP"/>
        </w:rPr>
        <w:t>CSS Border</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The CSS border is a shorthand property used to set the border on an</w:t>
      </w:r>
      <w:r w:rsidR="00D14CE0">
        <w:rPr>
          <w:rFonts w:ascii="Arial" w:eastAsia="Times New Roman" w:hAnsi="Arial" w:cs="Arial"/>
          <w:sz w:val="26"/>
          <w:szCs w:val="26"/>
          <w:lang w:bidi="ne-NP"/>
        </w:rPr>
        <w:t xml:space="preserve"> </w:t>
      </w:r>
      <w:r w:rsidRPr="000C7272">
        <w:rPr>
          <w:rFonts w:ascii="Arial" w:eastAsia="Times New Roman" w:hAnsi="Arial" w:cs="Arial"/>
          <w:sz w:val="26"/>
          <w:szCs w:val="26"/>
          <w:lang w:bidi="ne-NP"/>
        </w:rPr>
        <w:t>element.</w:t>
      </w:r>
    </w:p>
    <w:p w:rsidR="000C7272" w:rsidRDefault="000C7272" w:rsidP="000C7272">
      <w:pPr>
        <w:widowControl/>
        <w:rPr>
          <w:rFonts w:ascii="Arial" w:eastAsia="Times New Roman" w:hAnsi="Arial" w:cs="Arial"/>
          <w:sz w:val="26"/>
          <w:szCs w:val="26"/>
          <w:lang w:bidi="ne-NP"/>
        </w:rPr>
      </w:pPr>
      <w:r w:rsidRPr="000C7272">
        <w:rPr>
          <w:rFonts w:ascii="Arial" w:eastAsia="Times New Roman" w:hAnsi="Arial" w:cs="Arial"/>
          <w:sz w:val="26"/>
          <w:szCs w:val="26"/>
          <w:lang w:bidi="ne-NP"/>
        </w:rPr>
        <w:t xml:space="preserve">The CSS border properties are use to specify the style, color and size of the border of an element. The CSS border properties are given below  </w:t>
      </w:r>
    </w:p>
    <w:p w:rsidR="000C7272" w:rsidRPr="000C7272" w:rsidRDefault="000C7272" w:rsidP="001E5CA1">
      <w:pPr>
        <w:pStyle w:val="ListParagraph"/>
        <w:widowControl/>
        <w:numPr>
          <w:ilvl w:val="0"/>
          <w:numId w:val="91"/>
        </w:numPr>
        <w:rPr>
          <w:rFonts w:ascii="Arial" w:eastAsia="Times New Roman" w:hAnsi="Arial" w:cs="Arial"/>
          <w:sz w:val="26"/>
          <w:szCs w:val="26"/>
          <w:lang w:bidi="ne-NP"/>
        </w:rPr>
      </w:pPr>
      <w:r w:rsidRPr="000C7272">
        <w:rPr>
          <w:rFonts w:ascii="Arial" w:eastAsia="Times New Roman" w:hAnsi="Arial" w:cs="Arial"/>
          <w:sz w:val="26"/>
          <w:szCs w:val="26"/>
          <w:lang w:bidi="ne-NP"/>
        </w:rPr>
        <w:t>border-style</w:t>
      </w:r>
    </w:p>
    <w:p w:rsidR="000C7272" w:rsidRPr="000C7272" w:rsidRDefault="000C7272" w:rsidP="001E5CA1">
      <w:pPr>
        <w:pStyle w:val="ListParagraph"/>
        <w:widowControl/>
        <w:numPr>
          <w:ilvl w:val="0"/>
          <w:numId w:val="91"/>
        </w:numPr>
        <w:rPr>
          <w:rFonts w:ascii="Arial" w:eastAsia="Times New Roman" w:hAnsi="Arial" w:cs="Arial"/>
          <w:sz w:val="26"/>
          <w:szCs w:val="26"/>
          <w:lang w:bidi="ne-NP"/>
        </w:rPr>
      </w:pPr>
      <w:r w:rsidRPr="000C7272">
        <w:rPr>
          <w:rFonts w:ascii="Arial" w:eastAsia="Times New Roman" w:hAnsi="Arial" w:cs="Arial"/>
          <w:sz w:val="26"/>
          <w:szCs w:val="26"/>
          <w:lang w:bidi="ne-NP"/>
        </w:rPr>
        <w:t>border-color</w:t>
      </w:r>
    </w:p>
    <w:p w:rsidR="000C7272" w:rsidRPr="000C7272" w:rsidRDefault="000C7272" w:rsidP="001E5CA1">
      <w:pPr>
        <w:pStyle w:val="ListParagraph"/>
        <w:widowControl/>
        <w:numPr>
          <w:ilvl w:val="0"/>
          <w:numId w:val="91"/>
        </w:numPr>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border-width</w:t>
      </w:r>
    </w:p>
    <w:p w:rsidR="000C7272" w:rsidRPr="000C7272" w:rsidRDefault="000C7272" w:rsidP="001E5CA1">
      <w:pPr>
        <w:pStyle w:val="ListParagraph"/>
        <w:widowControl/>
        <w:numPr>
          <w:ilvl w:val="0"/>
          <w:numId w:val="91"/>
        </w:numPr>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border-radius</w:t>
      </w:r>
    </w:p>
    <w:p w:rsidR="000C7272" w:rsidRPr="000C7272" w:rsidRDefault="000C7272" w:rsidP="000C727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Computer Science</w:t>
      </w:r>
    </w:p>
    <w:p w:rsidR="000C7272" w:rsidRDefault="000C7272" w:rsidP="00047013">
      <w:pPr>
        <w:rPr>
          <w:rFonts w:ascii="Arial" w:eastAsia="Times New Roman" w:hAnsi="Arial" w:cs="Arial"/>
          <w:lang w:bidi="ne-NP"/>
        </w:rPr>
      </w:pPr>
    </w:p>
    <w:p w:rsidR="000C7272" w:rsidRDefault="000C7272">
      <w:pPr>
        <w:rPr>
          <w:rFonts w:ascii="Arial" w:eastAsia="Times New Roman" w:hAnsi="Arial" w:cs="Arial"/>
          <w:lang w:bidi="ne-NP"/>
        </w:rPr>
      </w:pPr>
      <w:r>
        <w:rPr>
          <w:rFonts w:ascii="Arial" w:eastAsia="Times New Roman" w:hAnsi="Arial" w:cs="Arial"/>
          <w:lang w:bidi="ne-NP"/>
        </w:rPr>
        <w:br w:type="page"/>
      </w:r>
    </w:p>
    <w:p w:rsidR="000C7272" w:rsidRPr="000C7272" w:rsidRDefault="000C7272" w:rsidP="0072352E">
      <w:pPr>
        <w:pStyle w:val="Heading3"/>
        <w:rPr>
          <w:rFonts w:ascii="Times New Roman" w:eastAsia="Times New Roman" w:hAnsi="Times New Roman" w:cs="Mangal"/>
          <w:color w:val="auto"/>
          <w:lang w:bidi="ne-NP"/>
        </w:rPr>
      </w:pPr>
      <w:r w:rsidRPr="000C7272">
        <w:rPr>
          <w:rFonts w:eastAsia="Times New Roman"/>
          <w:lang w:bidi="ne-NP"/>
        </w:rPr>
        <w:lastRenderedPageBreak/>
        <w:t>1) CSS border-style</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The Border style property is used to specify the border type which y</w:t>
      </w:r>
      <w:r>
        <w:rPr>
          <w:rFonts w:ascii="Arial" w:eastAsia="Times New Roman" w:hAnsi="Arial" w:cs="Arial"/>
          <w:sz w:val="26"/>
          <w:szCs w:val="26"/>
          <w:lang w:bidi="ne-NP"/>
        </w:rPr>
        <w:t>ou</w:t>
      </w:r>
      <w:r w:rsidRPr="000C7272">
        <w:rPr>
          <w:rFonts w:ascii="Arial" w:eastAsia="Times New Roman" w:hAnsi="Arial" w:cs="Arial"/>
          <w:sz w:val="26"/>
          <w:szCs w:val="26"/>
          <w:lang w:bidi="ne-NP"/>
        </w:rPr>
        <w:t xml:space="preserve"> want to display on the web page.</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There are some border style values which are used with border-st</w:t>
      </w:r>
      <w:r>
        <w:rPr>
          <w:rFonts w:ascii="Arial" w:eastAsia="Times New Roman" w:hAnsi="Arial" w:cs="Arial"/>
          <w:sz w:val="26"/>
          <w:szCs w:val="26"/>
          <w:lang w:bidi="ne-NP"/>
        </w:rPr>
        <w:t>yle</w:t>
      </w:r>
      <w:r w:rsidRPr="000C7272">
        <w:rPr>
          <w:rFonts w:ascii="Arial" w:eastAsia="Times New Roman" w:hAnsi="Arial" w:cs="Arial"/>
          <w:sz w:val="26"/>
          <w:szCs w:val="26"/>
          <w:lang w:bidi="ne-NP"/>
        </w:rPr>
        <w:t>. property to define a border.</w:t>
      </w:r>
    </w:p>
    <w:tbl>
      <w:tblPr>
        <w:tblStyle w:val="TableGrid"/>
        <w:tblW w:w="0" w:type="auto"/>
        <w:tblLook w:val="04A0" w:firstRow="1" w:lastRow="0" w:firstColumn="1" w:lastColumn="0" w:noHBand="0" w:noVBand="1"/>
      </w:tblPr>
      <w:tblGrid>
        <w:gridCol w:w="1255"/>
        <w:gridCol w:w="6491"/>
      </w:tblGrid>
      <w:tr w:rsidR="000C7272" w:rsidRPr="000C7272" w:rsidTr="005358C9">
        <w:tc>
          <w:tcPr>
            <w:tcW w:w="1255" w:type="dxa"/>
          </w:tcPr>
          <w:p w:rsidR="000C7272" w:rsidRPr="000C7272" w:rsidRDefault="000C7272" w:rsidP="00D50742">
            <w:pPr>
              <w:widowControl/>
              <w:rPr>
                <w:rFonts w:ascii="Arial" w:eastAsia="Times New Roman" w:hAnsi="Arial" w:cs="Arial"/>
                <w:sz w:val="22"/>
                <w:szCs w:val="22"/>
                <w:lang w:bidi="ne-NP"/>
              </w:rPr>
            </w:pPr>
            <w:r w:rsidRPr="000C7272">
              <w:rPr>
                <w:rFonts w:ascii="Arial" w:eastAsia="Times New Roman" w:hAnsi="Arial" w:cs="Arial"/>
                <w:sz w:val="22"/>
                <w:szCs w:val="22"/>
                <w:lang w:bidi="ne-NP"/>
              </w:rPr>
              <w:t>Value</w:t>
            </w:r>
          </w:p>
        </w:tc>
        <w:tc>
          <w:tcPr>
            <w:tcW w:w="6491"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Description</w:t>
            </w:r>
          </w:p>
        </w:tc>
      </w:tr>
      <w:tr w:rsidR="000C7272" w:rsidRPr="000C7272" w:rsidTr="005358C9">
        <w:tc>
          <w:tcPr>
            <w:tcW w:w="1255"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None</w:t>
            </w:r>
          </w:p>
        </w:tc>
        <w:tc>
          <w:tcPr>
            <w:tcW w:w="6491"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It doesn't define any border.</w:t>
            </w:r>
          </w:p>
        </w:tc>
      </w:tr>
      <w:tr w:rsidR="000C7272" w:rsidRPr="000C7272" w:rsidTr="005358C9">
        <w:tc>
          <w:tcPr>
            <w:tcW w:w="1255"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Dotted</w:t>
            </w:r>
          </w:p>
        </w:tc>
        <w:tc>
          <w:tcPr>
            <w:tcW w:w="6491"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It is used to define a dotted border.</w:t>
            </w:r>
          </w:p>
        </w:tc>
      </w:tr>
      <w:tr w:rsidR="000C7272" w:rsidRPr="000C7272" w:rsidTr="005358C9">
        <w:tc>
          <w:tcPr>
            <w:tcW w:w="1255"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Dashed</w:t>
            </w:r>
          </w:p>
        </w:tc>
        <w:tc>
          <w:tcPr>
            <w:tcW w:w="6491"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It is used to define a dashed border.</w:t>
            </w:r>
          </w:p>
        </w:tc>
      </w:tr>
      <w:tr w:rsidR="000C7272" w:rsidRPr="000C7272" w:rsidTr="005358C9">
        <w:tc>
          <w:tcPr>
            <w:tcW w:w="1255" w:type="dxa"/>
          </w:tcPr>
          <w:p w:rsidR="000C7272" w:rsidRPr="000C7272" w:rsidRDefault="000C7272" w:rsidP="00D50742">
            <w:pPr>
              <w:widowControl/>
              <w:rPr>
                <w:rFonts w:ascii="Arial" w:eastAsia="Times New Roman" w:hAnsi="Arial" w:cs="Arial"/>
                <w:sz w:val="22"/>
                <w:szCs w:val="22"/>
                <w:lang w:bidi="ne-NP"/>
              </w:rPr>
            </w:pPr>
            <w:r w:rsidRPr="000C7272">
              <w:rPr>
                <w:rFonts w:ascii="Arial" w:eastAsia="Times New Roman" w:hAnsi="Arial" w:cs="Arial"/>
                <w:sz w:val="22"/>
                <w:szCs w:val="22"/>
                <w:lang w:bidi="ne-NP"/>
              </w:rPr>
              <w:t>Solid</w:t>
            </w:r>
          </w:p>
        </w:tc>
        <w:tc>
          <w:tcPr>
            <w:tcW w:w="6491"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It is used to define a solid border.</w:t>
            </w:r>
          </w:p>
        </w:tc>
      </w:tr>
      <w:tr w:rsidR="000C7272" w:rsidRPr="000C7272" w:rsidTr="005358C9">
        <w:tc>
          <w:tcPr>
            <w:tcW w:w="1255"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Double</w:t>
            </w:r>
          </w:p>
        </w:tc>
        <w:tc>
          <w:tcPr>
            <w:tcW w:w="6491" w:type="dxa"/>
          </w:tcPr>
          <w:p w:rsidR="000C7272" w:rsidRPr="000C7272" w:rsidRDefault="000C7272" w:rsidP="00D50742">
            <w:pPr>
              <w:widowControl/>
              <w:rPr>
                <w:rFonts w:ascii="Times New Roman" w:eastAsia="Times New Roman" w:hAnsi="Times New Roman" w:cs="Mangal"/>
                <w:color w:val="auto"/>
                <w:sz w:val="22"/>
                <w:szCs w:val="22"/>
                <w:lang w:bidi="ne-NP"/>
              </w:rPr>
            </w:pPr>
            <w:r w:rsidRPr="000C7272">
              <w:rPr>
                <w:rFonts w:ascii="Arial" w:eastAsia="Times New Roman" w:hAnsi="Arial" w:cs="Arial"/>
                <w:sz w:val="22"/>
                <w:szCs w:val="22"/>
                <w:lang w:bidi="ne-NP"/>
              </w:rPr>
              <w:t>It defines two borders with the same border-width value</w:t>
            </w:r>
          </w:p>
        </w:tc>
      </w:tr>
      <w:tr w:rsidR="000C7272" w:rsidRPr="000C7272" w:rsidTr="005358C9">
        <w:tc>
          <w:tcPr>
            <w:tcW w:w="1255" w:type="dxa"/>
          </w:tcPr>
          <w:p w:rsidR="000C7272" w:rsidRPr="000C7272" w:rsidRDefault="005358C9" w:rsidP="00D50742">
            <w:pPr>
              <w:widowControl/>
              <w:rPr>
                <w:rFonts w:ascii="Arial" w:eastAsia="Times New Roman" w:hAnsi="Arial" w:cs="Arial"/>
                <w:sz w:val="22"/>
                <w:szCs w:val="22"/>
                <w:lang w:bidi="ne-NP"/>
              </w:rPr>
            </w:pPr>
            <w:r w:rsidRPr="000C7272">
              <w:rPr>
                <w:rFonts w:ascii="Arial" w:eastAsia="Times New Roman" w:hAnsi="Arial" w:cs="Arial"/>
                <w:sz w:val="22"/>
                <w:szCs w:val="22"/>
                <w:lang w:bidi="ne-NP"/>
              </w:rPr>
              <w:t>Groove</w:t>
            </w:r>
          </w:p>
        </w:tc>
        <w:tc>
          <w:tcPr>
            <w:tcW w:w="6491" w:type="dxa"/>
          </w:tcPr>
          <w:p w:rsidR="000C7272" w:rsidRPr="000C7272" w:rsidRDefault="005358C9" w:rsidP="00D50742">
            <w:pPr>
              <w:widowControl/>
              <w:rPr>
                <w:rFonts w:ascii="Arial" w:eastAsia="Times New Roman" w:hAnsi="Arial" w:cs="Arial"/>
                <w:sz w:val="22"/>
                <w:szCs w:val="22"/>
                <w:lang w:bidi="ne-NP"/>
              </w:rPr>
            </w:pPr>
            <w:r w:rsidRPr="000C7272">
              <w:rPr>
                <w:rFonts w:ascii="Arial" w:eastAsia="Times New Roman" w:hAnsi="Arial" w:cs="Arial"/>
                <w:sz w:val="22"/>
                <w:szCs w:val="22"/>
                <w:lang w:bidi="ne-NP"/>
              </w:rPr>
              <w:t xml:space="preserve">It defines a 3d grooved border, </w:t>
            </w:r>
            <w:r>
              <w:rPr>
                <w:rFonts w:ascii="Arial" w:eastAsia="Times New Roman" w:hAnsi="Arial" w:cs="Arial"/>
                <w:sz w:val="22"/>
                <w:szCs w:val="22"/>
                <w:lang w:bidi="ne-NP"/>
              </w:rPr>
              <w:t xml:space="preserve">effect is generated according to </w:t>
            </w:r>
            <w:r w:rsidRPr="000C7272">
              <w:rPr>
                <w:rFonts w:ascii="Arial" w:eastAsia="Times New Roman" w:hAnsi="Arial" w:cs="Arial"/>
                <w:sz w:val="22"/>
                <w:szCs w:val="22"/>
                <w:lang w:bidi="ne-NP"/>
              </w:rPr>
              <w:t>border-color value.</w:t>
            </w:r>
          </w:p>
        </w:tc>
      </w:tr>
      <w:tr w:rsidR="000C7272" w:rsidRPr="000C7272" w:rsidTr="005358C9">
        <w:tc>
          <w:tcPr>
            <w:tcW w:w="1255" w:type="dxa"/>
          </w:tcPr>
          <w:p w:rsidR="000C7272" w:rsidRPr="000C7272" w:rsidRDefault="005358C9" w:rsidP="00D50742">
            <w:pPr>
              <w:widowControl/>
              <w:rPr>
                <w:rFonts w:ascii="Arial" w:eastAsia="Times New Roman" w:hAnsi="Arial" w:cs="Arial"/>
                <w:sz w:val="22"/>
                <w:szCs w:val="22"/>
                <w:lang w:bidi="ne-NP"/>
              </w:rPr>
            </w:pPr>
            <w:r w:rsidRPr="000C7272">
              <w:rPr>
                <w:rFonts w:ascii="Arial" w:eastAsia="Times New Roman" w:hAnsi="Arial" w:cs="Arial"/>
                <w:sz w:val="22"/>
                <w:szCs w:val="22"/>
                <w:lang w:bidi="ne-NP"/>
              </w:rPr>
              <w:t>Ridge</w:t>
            </w:r>
          </w:p>
        </w:tc>
        <w:tc>
          <w:tcPr>
            <w:tcW w:w="6491" w:type="dxa"/>
          </w:tcPr>
          <w:p w:rsidR="000C7272" w:rsidRPr="000C7272" w:rsidRDefault="005358C9" w:rsidP="00D50742">
            <w:pPr>
              <w:widowControl/>
              <w:rPr>
                <w:rFonts w:ascii="Arial" w:eastAsia="Times New Roman" w:hAnsi="Arial" w:cs="Arial"/>
                <w:sz w:val="22"/>
                <w:szCs w:val="22"/>
                <w:lang w:bidi="ne-NP"/>
              </w:rPr>
            </w:pPr>
            <w:r w:rsidRPr="000C7272">
              <w:rPr>
                <w:rFonts w:ascii="Arial" w:eastAsia="Times New Roman" w:hAnsi="Arial" w:cs="Arial"/>
                <w:sz w:val="22"/>
                <w:szCs w:val="22"/>
                <w:lang w:bidi="ne-NP"/>
              </w:rPr>
              <w:t>It defines a 3d ridged border, effect is generated according to border-color value</w:t>
            </w:r>
          </w:p>
        </w:tc>
      </w:tr>
      <w:tr w:rsidR="000C7272" w:rsidRPr="000C7272" w:rsidTr="005358C9">
        <w:tc>
          <w:tcPr>
            <w:tcW w:w="1255" w:type="dxa"/>
          </w:tcPr>
          <w:p w:rsidR="000C7272" w:rsidRPr="000C7272" w:rsidRDefault="005358C9" w:rsidP="00D50742">
            <w:pPr>
              <w:widowControl/>
              <w:rPr>
                <w:rFonts w:ascii="Arial" w:eastAsia="Times New Roman" w:hAnsi="Arial" w:cs="Arial"/>
                <w:sz w:val="22"/>
                <w:szCs w:val="22"/>
                <w:lang w:bidi="ne-NP"/>
              </w:rPr>
            </w:pPr>
            <w:r w:rsidRPr="000C7272">
              <w:rPr>
                <w:rFonts w:ascii="Arial" w:eastAsia="Times New Roman" w:hAnsi="Arial" w:cs="Arial"/>
                <w:sz w:val="22"/>
                <w:szCs w:val="22"/>
                <w:lang w:bidi="ne-NP"/>
              </w:rPr>
              <w:t>Inset</w:t>
            </w:r>
          </w:p>
        </w:tc>
        <w:tc>
          <w:tcPr>
            <w:tcW w:w="6491" w:type="dxa"/>
          </w:tcPr>
          <w:p w:rsidR="000C7272" w:rsidRPr="000C7272" w:rsidRDefault="005358C9" w:rsidP="00D50742">
            <w:pPr>
              <w:widowControl/>
              <w:rPr>
                <w:rFonts w:ascii="Arial" w:eastAsia="Times New Roman" w:hAnsi="Arial" w:cs="Arial"/>
                <w:sz w:val="22"/>
                <w:szCs w:val="22"/>
                <w:lang w:bidi="ne-NP"/>
              </w:rPr>
            </w:pPr>
            <w:r w:rsidRPr="000C7272">
              <w:rPr>
                <w:rFonts w:ascii="Arial" w:eastAsia="Times New Roman" w:hAnsi="Arial" w:cs="Arial"/>
                <w:sz w:val="22"/>
                <w:szCs w:val="22"/>
                <w:lang w:bidi="ne-NP"/>
              </w:rPr>
              <w:t>It defines a 3d inset border, effect is generated according to border-color value.</w:t>
            </w:r>
          </w:p>
        </w:tc>
      </w:tr>
      <w:tr w:rsidR="000C7272" w:rsidRPr="000C7272" w:rsidTr="005358C9">
        <w:tc>
          <w:tcPr>
            <w:tcW w:w="1255" w:type="dxa"/>
          </w:tcPr>
          <w:p w:rsidR="000C7272" w:rsidRPr="000C7272" w:rsidRDefault="005358C9" w:rsidP="00D50742">
            <w:pPr>
              <w:widowControl/>
              <w:rPr>
                <w:rFonts w:ascii="Arial" w:eastAsia="Times New Roman" w:hAnsi="Arial" w:cs="Arial"/>
                <w:sz w:val="22"/>
                <w:szCs w:val="22"/>
                <w:lang w:bidi="ne-NP"/>
              </w:rPr>
            </w:pPr>
            <w:r>
              <w:rPr>
                <w:rFonts w:ascii="Arial" w:eastAsia="Times New Roman" w:hAnsi="Arial" w:cs="Arial"/>
                <w:sz w:val="22"/>
                <w:szCs w:val="22"/>
                <w:lang w:bidi="ne-NP"/>
              </w:rPr>
              <w:t>Outset</w:t>
            </w:r>
          </w:p>
        </w:tc>
        <w:tc>
          <w:tcPr>
            <w:tcW w:w="6491" w:type="dxa"/>
          </w:tcPr>
          <w:p w:rsidR="000C7272" w:rsidRPr="000C7272" w:rsidRDefault="005358C9" w:rsidP="00D50742">
            <w:pPr>
              <w:widowControl/>
              <w:rPr>
                <w:rFonts w:ascii="Arial" w:eastAsia="Times New Roman" w:hAnsi="Arial" w:cs="Arial"/>
                <w:sz w:val="22"/>
                <w:szCs w:val="22"/>
                <w:lang w:bidi="ne-NP"/>
              </w:rPr>
            </w:pPr>
            <w:r w:rsidRPr="000C7272">
              <w:rPr>
                <w:rFonts w:ascii="Arial" w:eastAsia="Times New Roman" w:hAnsi="Arial" w:cs="Arial"/>
                <w:sz w:val="22"/>
                <w:szCs w:val="22"/>
                <w:lang w:bidi="ne-NP"/>
              </w:rPr>
              <w:t>It defines a 3d outset border, effect is generated according to border-color value</w:t>
            </w:r>
          </w:p>
        </w:tc>
      </w:tr>
    </w:tbl>
    <w:p w:rsidR="000C7272" w:rsidRPr="000C7272" w:rsidRDefault="000C7272" w:rsidP="000C7272">
      <w:pPr>
        <w:widowControl/>
        <w:rPr>
          <w:rFonts w:ascii="Times New Roman" w:eastAsia="Times New Roman" w:hAnsi="Times New Roman" w:cs="Mangal"/>
          <w:color w:val="auto"/>
          <w:sz w:val="22"/>
          <w:szCs w:val="22"/>
          <w:lang w:bidi="ne-NP"/>
        </w:rPr>
      </w:pPr>
      <w:r w:rsidRPr="000C7272">
        <w:rPr>
          <w:rFonts w:ascii="Arial" w:eastAsia="Times New Roman" w:hAnsi="Arial" w:cs="Arial"/>
          <w:sz w:val="40"/>
          <w:szCs w:val="40"/>
          <w:lang w:bidi="ne-NP"/>
        </w:rPr>
        <w:tab/>
      </w:r>
    </w:p>
    <w:p w:rsidR="000C7272" w:rsidRPr="000C7272" w:rsidRDefault="000C7272" w:rsidP="0072352E">
      <w:pPr>
        <w:pStyle w:val="Heading3"/>
        <w:rPr>
          <w:rFonts w:ascii="Times New Roman" w:eastAsia="Times New Roman" w:hAnsi="Times New Roman" w:cs="Mangal"/>
          <w:color w:val="auto"/>
          <w:lang w:bidi="ne-NP"/>
        </w:rPr>
      </w:pPr>
      <w:r w:rsidRPr="000C7272">
        <w:rPr>
          <w:rFonts w:eastAsia="Times New Roman"/>
          <w:lang w:bidi="ne-NP"/>
        </w:rPr>
        <w:t>CSS Units</w:t>
      </w:r>
    </w:p>
    <w:p w:rsidR="000C7272" w:rsidRPr="000C7272" w:rsidRDefault="000C7272" w:rsidP="000C7272">
      <w:pPr>
        <w:widowControl/>
        <w:rPr>
          <w:rFonts w:ascii="Times New Roman" w:eastAsia="Times New Roman" w:hAnsi="Times New Roman" w:cs="Mangal"/>
          <w:color w:val="auto"/>
          <w:sz w:val="26"/>
          <w:szCs w:val="26"/>
          <w:lang w:bidi="ne-NP"/>
        </w:rPr>
      </w:pPr>
      <w:r w:rsidRPr="000C7272">
        <w:rPr>
          <w:rFonts w:ascii="Arial" w:eastAsia="Times New Roman" w:hAnsi="Arial" w:cs="Arial"/>
          <w:sz w:val="26"/>
          <w:szCs w:val="26"/>
          <w:lang w:bidi="ne-NP"/>
        </w:rPr>
        <w:t>CSS has several different units for expressing a length. Many C properties take "length" values, such as width, margin, padding, font-size etc.</w:t>
      </w:r>
      <w:r w:rsidR="00D14CE0">
        <w:rPr>
          <w:rFonts w:ascii="Arial" w:eastAsia="Times New Roman" w:hAnsi="Arial" w:cs="Arial"/>
          <w:sz w:val="26"/>
          <w:szCs w:val="26"/>
          <w:lang w:bidi="ne-NP"/>
        </w:rPr>
        <w:t xml:space="preserve"> </w:t>
      </w:r>
      <w:r w:rsidRPr="000C7272">
        <w:rPr>
          <w:rFonts w:ascii="Arial" w:eastAsia="Times New Roman" w:hAnsi="Arial" w:cs="Arial"/>
          <w:sz w:val="26"/>
          <w:szCs w:val="26"/>
          <w:lang w:bidi="ne-NP"/>
        </w:rPr>
        <w:t xml:space="preserve">Length is a number followed by </w:t>
      </w:r>
      <w:r w:rsidR="005358C9">
        <w:rPr>
          <w:rFonts w:ascii="Arial" w:eastAsia="Times New Roman" w:hAnsi="Arial" w:cs="Arial"/>
          <w:sz w:val="26"/>
          <w:szCs w:val="26"/>
          <w:lang w:bidi="ne-NP"/>
        </w:rPr>
        <w:t>a length unit, such as 10px, 2px</w:t>
      </w:r>
      <w:r w:rsidRPr="000C7272">
        <w:rPr>
          <w:rFonts w:ascii="Arial" w:eastAsia="Times New Roman" w:hAnsi="Arial" w:cs="Arial"/>
          <w:sz w:val="26"/>
          <w:szCs w:val="26"/>
          <w:lang w:bidi="ne-NP"/>
        </w:rPr>
        <w:t>, etc</w:t>
      </w:r>
    </w:p>
    <w:p w:rsidR="005358C9" w:rsidRDefault="005358C9">
      <w:pPr>
        <w:rPr>
          <w:rFonts w:ascii="Arial" w:eastAsia="Times New Roman" w:hAnsi="Arial" w:cs="Arial"/>
          <w:lang w:bidi="ne-NP"/>
        </w:rPr>
      </w:pPr>
      <w:r>
        <w:rPr>
          <w:rFonts w:ascii="Arial" w:eastAsia="Times New Roman" w:hAnsi="Arial" w:cs="Arial"/>
          <w:lang w:bidi="ne-NP"/>
        </w:rPr>
        <w:br w:type="page"/>
      </w:r>
    </w:p>
    <w:p w:rsidR="005358C9" w:rsidRPr="005358C9" w:rsidRDefault="005358C9" w:rsidP="005358C9">
      <w:pPr>
        <w:widowControl/>
        <w:rPr>
          <w:rFonts w:ascii="Times New Roman" w:eastAsia="Times New Roman" w:hAnsi="Times New Roman" w:cs="Mangal"/>
          <w:color w:val="auto"/>
          <w:sz w:val="26"/>
          <w:szCs w:val="26"/>
          <w:lang w:bidi="ne-NP"/>
        </w:rPr>
      </w:pPr>
      <w:r w:rsidRPr="005358C9">
        <w:rPr>
          <w:rFonts w:ascii="Arial" w:eastAsia="Times New Roman" w:hAnsi="Arial" w:cs="Arial"/>
          <w:sz w:val="26"/>
          <w:szCs w:val="26"/>
          <w:lang w:bidi="ne-NP"/>
        </w:rPr>
        <w:lastRenderedPageBreak/>
        <w:t>Example</w:t>
      </w:r>
    </w:p>
    <w:p w:rsidR="005358C9" w:rsidRPr="005358C9" w:rsidRDefault="005358C9" w:rsidP="005358C9">
      <w:pPr>
        <w:widowControl/>
        <w:rPr>
          <w:rFonts w:ascii="Times New Roman" w:eastAsia="Times New Roman" w:hAnsi="Times New Roman" w:cs="Mangal"/>
          <w:color w:val="auto"/>
          <w:sz w:val="26"/>
          <w:szCs w:val="26"/>
          <w:lang w:bidi="ne-NP"/>
        </w:rPr>
      </w:pPr>
      <w:r w:rsidRPr="005358C9">
        <w:rPr>
          <w:rFonts w:ascii="Arial" w:eastAsia="Times New Roman" w:hAnsi="Arial" w:cs="Arial"/>
          <w:sz w:val="26"/>
          <w:szCs w:val="26"/>
          <w:lang w:bidi="ne-NP"/>
        </w:rPr>
        <w:t>Set different length values, using px (pixels):</w:t>
      </w:r>
    </w:p>
    <w:p w:rsidR="005358C9" w:rsidRPr="005358C9" w:rsidRDefault="005358C9" w:rsidP="005358C9">
      <w:pPr>
        <w:widowControl/>
        <w:rPr>
          <w:rFonts w:ascii="Times New Roman" w:eastAsia="Times New Roman" w:hAnsi="Times New Roman" w:cs="Mangal"/>
          <w:color w:val="auto"/>
          <w:sz w:val="26"/>
          <w:szCs w:val="26"/>
          <w:lang w:bidi="ne-NP"/>
        </w:rPr>
      </w:pPr>
      <w:r w:rsidRPr="005358C9">
        <w:rPr>
          <w:rFonts w:ascii="Arial" w:eastAsia="Times New Roman" w:hAnsi="Arial" w:cs="Arial"/>
          <w:sz w:val="26"/>
          <w:szCs w:val="26"/>
          <w:lang w:bidi="ne-NP"/>
        </w:rPr>
        <w:t>h1{</w:t>
      </w:r>
    </w:p>
    <w:p w:rsidR="005358C9" w:rsidRPr="005358C9" w:rsidRDefault="005358C9" w:rsidP="005358C9">
      <w:pPr>
        <w:widowControl/>
        <w:rPr>
          <w:rFonts w:ascii="Times New Roman" w:eastAsia="Times New Roman" w:hAnsi="Times New Roman" w:cs="Mangal"/>
          <w:color w:val="auto"/>
          <w:sz w:val="26"/>
          <w:szCs w:val="26"/>
          <w:lang w:bidi="ne-NP"/>
        </w:rPr>
      </w:pPr>
      <w:r w:rsidRPr="005358C9">
        <w:rPr>
          <w:rFonts w:ascii="Arial" w:eastAsia="Times New Roman" w:hAnsi="Arial" w:cs="Arial"/>
          <w:sz w:val="26"/>
          <w:szCs w:val="26"/>
          <w:lang w:bidi="ne-NP"/>
        </w:rPr>
        <w:t>font-size: 60px;</w:t>
      </w:r>
    </w:p>
    <w:p w:rsidR="005358C9" w:rsidRPr="005358C9" w:rsidRDefault="005358C9" w:rsidP="005358C9">
      <w:pPr>
        <w:widowControl/>
        <w:rPr>
          <w:rFonts w:ascii="Times New Roman" w:eastAsia="Times New Roman" w:hAnsi="Times New Roman" w:cs="Mangal"/>
          <w:color w:val="auto"/>
          <w:sz w:val="26"/>
          <w:szCs w:val="26"/>
          <w:lang w:bidi="ne-NP"/>
        </w:rPr>
      </w:pPr>
      <w:r w:rsidRPr="005358C9">
        <w:rPr>
          <w:rFonts w:ascii="Arial" w:eastAsia="Times New Roman" w:hAnsi="Arial" w:cs="Arial"/>
          <w:sz w:val="26"/>
          <w:szCs w:val="26"/>
          <w:lang w:bidi="ne-NP"/>
        </w:rPr>
        <w:t xml:space="preserve">font-size: 25px; </w:t>
      </w:r>
      <w:r w:rsidR="00D07978">
        <w:rPr>
          <w:rFonts w:ascii="Arial" w:eastAsia="Times New Roman" w:hAnsi="Arial" w:cs="Arial"/>
          <w:sz w:val="26"/>
          <w:szCs w:val="26"/>
          <w:lang w:bidi="ne-NP"/>
        </w:rPr>
        <w:t>l</w:t>
      </w:r>
      <w:r w:rsidRPr="005358C9">
        <w:rPr>
          <w:rFonts w:ascii="Arial" w:eastAsia="Times New Roman" w:hAnsi="Arial" w:cs="Arial"/>
          <w:sz w:val="26"/>
          <w:szCs w:val="26"/>
          <w:lang w:bidi="ne-NP"/>
        </w:rPr>
        <w:t>ine-height: 50px;</w:t>
      </w:r>
    </w:p>
    <w:p w:rsidR="005358C9" w:rsidRPr="005358C9" w:rsidRDefault="00D07978" w:rsidP="0072352E">
      <w:pPr>
        <w:pStyle w:val="Heading2"/>
        <w:rPr>
          <w:rFonts w:ascii="Times New Roman" w:eastAsia="Times New Roman" w:hAnsi="Times New Roman" w:cs="Mangal"/>
          <w:color w:val="auto"/>
          <w:lang w:bidi="ne-NP"/>
        </w:rPr>
      </w:pPr>
      <w:r>
        <w:rPr>
          <w:rFonts w:eastAsia="Times New Roman"/>
          <w:lang w:bidi="ne-NP"/>
        </w:rPr>
        <w:t>CS</w:t>
      </w:r>
      <w:r w:rsidR="005358C9" w:rsidRPr="005358C9">
        <w:rPr>
          <w:rFonts w:eastAsia="Times New Roman"/>
          <w:lang w:bidi="ne-NP"/>
        </w:rPr>
        <w:t>S Colors</w:t>
      </w:r>
    </w:p>
    <w:p w:rsidR="005358C9" w:rsidRPr="005358C9" w:rsidRDefault="00D07978" w:rsidP="005358C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T</w:t>
      </w:r>
      <w:r w:rsidR="005358C9" w:rsidRPr="005358C9">
        <w:rPr>
          <w:rFonts w:ascii="Arial" w:eastAsia="Times New Roman" w:hAnsi="Arial" w:cs="Arial"/>
          <w:sz w:val="26"/>
          <w:szCs w:val="26"/>
          <w:lang w:bidi="ne-NP"/>
        </w:rPr>
        <w:t>he color property in CSS is used to set the color of HTML elements, typically, this property is used to set th</w:t>
      </w:r>
      <w:r>
        <w:rPr>
          <w:rFonts w:ascii="Arial" w:eastAsia="Times New Roman" w:hAnsi="Arial" w:cs="Arial"/>
          <w:sz w:val="26"/>
          <w:szCs w:val="26"/>
          <w:lang w:bidi="ne-NP"/>
        </w:rPr>
        <w:t>e background color or the font C</w:t>
      </w:r>
      <w:r w:rsidR="005358C9" w:rsidRPr="005358C9">
        <w:rPr>
          <w:rFonts w:ascii="Arial" w:eastAsia="Times New Roman" w:hAnsi="Arial" w:cs="Arial"/>
          <w:sz w:val="26"/>
          <w:szCs w:val="26"/>
          <w:lang w:bidi="ne-NP"/>
        </w:rPr>
        <w:t>olor of an element.</w:t>
      </w:r>
    </w:p>
    <w:p w:rsidR="005358C9" w:rsidRPr="005358C9" w:rsidRDefault="005358C9" w:rsidP="005358C9">
      <w:pPr>
        <w:widowControl/>
        <w:rPr>
          <w:rFonts w:ascii="Times New Roman" w:eastAsia="Times New Roman" w:hAnsi="Times New Roman" w:cs="Mangal"/>
          <w:color w:val="auto"/>
          <w:sz w:val="26"/>
          <w:szCs w:val="26"/>
          <w:lang w:bidi="ne-NP"/>
        </w:rPr>
      </w:pPr>
      <w:r w:rsidRPr="005358C9">
        <w:rPr>
          <w:rFonts w:ascii="Arial" w:eastAsia="Times New Roman" w:hAnsi="Arial" w:cs="Arial"/>
          <w:sz w:val="26"/>
          <w:szCs w:val="26"/>
          <w:lang w:bidi="ne-NP"/>
        </w:rPr>
        <w:t xml:space="preserve">In CSS, we use color values for specifying the color. We can also use this </w:t>
      </w:r>
      <w:r w:rsidR="00D07978">
        <w:rPr>
          <w:rFonts w:ascii="Arial" w:eastAsia="Times New Roman" w:hAnsi="Arial" w:cs="Arial"/>
          <w:sz w:val="26"/>
          <w:szCs w:val="26"/>
          <w:lang w:bidi="ne-NP"/>
        </w:rPr>
        <w:t>p</w:t>
      </w:r>
      <w:r w:rsidRPr="005358C9">
        <w:rPr>
          <w:rFonts w:ascii="Arial" w:eastAsia="Times New Roman" w:hAnsi="Arial" w:cs="Arial"/>
          <w:sz w:val="26"/>
          <w:szCs w:val="26"/>
          <w:lang w:bidi="ne-NP"/>
        </w:rPr>
        <w:t>roperty for the border-color and other decorative effects.</w:t>
      </w:r>
    </w:p>
    <w:p w:rsidR="005358C9" w:rsidRPr="005358C9" w:rsidRDefault="005358C9" w:rsidP="005358C9">
      <w:pPr>
        <w:widowControl/>
        <w:rPr>
          <w:rFonts w:ascii="Times New Roman" w:eastAsia="Times New Roman" w:hAnsi="Times New Roman" w:cs="Mangal"/>
          <w:color w:val="auto"/>
          <w:sz w:val="26"/>
          <w:szCs w:val="26"/>
          <w:lang w:bidi="ne-NP"/>
        </w:rPr>
      </w:pPr>
      <w:r w:rsidRPr="005358C9">
        <w:rPr>
          <w:rFonts w:ascii="Arial" w:eastAsia="Times New Roman" w:hAnsi="Arial" w:cs="Arial"/>
          <w:sz w:val="26"/>
          <w:szCs w:val="26"/>
          <w:lang w:bidi="ne-NP"/>
        </w:rPr>
        <w:t>We can define the color of an element by using the following ways:</w:t>
      </w:r>
    </w:p>
    <w:p w:rsidR="005358C9" w:rsidRPr="00D07978" w:rsidRDefault="005358C9" w:rsidP="001E5CA1">
      <w:pPr>
        <w:pStyle w:val="ListParagraph"/>
        <w:widowControl/>
        <w:numPr>
          <w:ilvl w:val="0"/>
          <w:numId w:val="92"/>
        </w:numPr>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RGB format.</w:t>
      </w:r>
    </w:p>
    <w:p w:rsidR="005358C9" w:rsidRPr="00D07978" w:rsidRDefault="005358C9" w:rsidP="001E5CA1">
      <w:pPr>
        <w:pStyle w:val="ListParagraph"/>
        <w:widowControl/>
        <w:numPr>
          <w:ilvl w:val="0"/>
          <w:numId w:val="92"/>
        </w:numPr>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RGBA format.</w:t>
      </w:r>
    </w:p>
    <w:p w:rsidR="005358C9" w:rsidRPr="00D07978" w:rsidRDefault="005358C9" w:rsidP="001E5CA1">
      <w:pPr>
        <w:pStyle w:val="ListParagraph"/>
        <w:widowControl/>
        <w:numPr>
          <w:ilvl w:val="0"/>
          <w:numId w:val="92"/>
        </w:numPr>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Hexadecimal notation.</w:t>
      </w:r>
    </w:p>
    <w:p w:rsidR="005358C9" w:rsidRPr="00D07978" w:rsidRDefault="005358C9" w:rsidP="001E5CA1">
      <w:pPr>
        <w:pStyle w:val="ListParagraph"/>
        <w:widowControl/>
        <w:numPr>
          <w:ilvl w:val="0"/>
          <w:numId w:val="92"/>
        </w:numPr>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HSL.</w:t>
      </w:r>
    </w:p>
    <w:p w:rsidR="005358C9" w:rsidRPr="00D07978" w:rsidRDefault="005358C9" w:rsidP="001E5CA1">
      <w:pPr>
        <w:pStyle w:val="ListParagraph"/>
        <w:widowControl/>
        <w:numPr>
          <w:ilvl w:val="0"/>
          <w:numId w:val="92"/>
        </w:numPr>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HSLA.</w:t>
      </w:r>
    </w:p>
    <w:p w:rsidR="005358C9" w:rsidRPr="00D07978" w:rsidRDefault="005358C9" w:rsidP="001E5CA1">
      <w:pPr>
        <w:pStyle w:val="ListParagraph"/>
        <w:widowControl/>
        <w:numPr>
          <w:ilvl w:val="0"/>
          <w:numId w:val="92"/>
        </w:numPr>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Built-in color.</w:t>
      </w:r>
    </w:p>
    <w:p w:rsidR="005358C9" w:rsidRPr="005358C9" w:rsidRDefault="00D07978" w:rsidP="005358C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Let’s </w:t>
      </w:r>
      <w:r w:rsidR="005358C9" w:rsidRPr="005358C9">
        <w:rPr>
          <w:rFonts w:ascii="Arial" w:eastAsia="Times New Roman" w:hAnsi="Arial" w:cs="Arial"/>
          <w:sz w:val="26"/>
          <w:szCs w:val="26"/>
          <w:lang w:bidi="ne-NP"/>
        </w:rPr>
        <w:t>understand the syntax and description of the above ways in detail.</w:t>
      </w:r>
    </w:p>
    <w:p w:rsidR="00D07978" w:rsidRDefault="00D07978">
      <w:pPr>
        <w:rPr>
          <w:rFonts w:ascii="Arial" w:eastAsia="Times New Roman" w:hAnsi="Arial" w:cs="Arial"/>
          <w:lang w:bidi="ne-NP"/>
        </w:rPr>
      </w:pPr>
      <w:r>
        <w:rPr>
          <w:rFonts w:ascii="Arial" w:eastAsia="Times New Roman" w:hAnsi="Arial" w:cs="Arial"/>
          <w:lang w:bidi="ne-NP"/>
        </w:rPr>
        <w:br w:type="page"/>
      </w:r>
    </w:p>
    <w:p w:rsidR="00D07978" w:rsidRPr="00D07978" w:rsidRDefault="00D07978" w:rsidP="0072352E">
      <w:pPr>
        <w:pStyle w:val="Heading2"/>
        <w:rPr>
          <w:rFonts w:ascii="Times New Roman" w:eastAsia="Times New Roman" w:hAnsi="Times New Roman" w:cs="Mangal"/>
          <w:color w:val="auto"/>
          <w:lang w:bidi="ne-NP"/>
        </w:rPr>
      </w:pPr>
      <w:r w:rsidRPr="00D07978">
        <w:rPr>
          <w:rFonts w:eastAsia="Times New Roman"/>
          <w:lang w:bidi="ne-NP"/>
        </w:rPr>
        <w:lastRenderedPageBreak/>
        <w:t>RGB Format</w:t>
      </w:r>
    </w:p>
    <w:p w:rsidR="00D07978" w:rsidRPr="00D07978" w:rsidRDefault="00D07978" w:rsidP="00D07978">
      <w:pPr>
        <w:widowControl/>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RGB format is the short form of 'RED</w:t>
      </w:r>
      <w:r>
        <w:rPr>
          <w:rFonts w:ascii="Arial" w:eastAsia="Times New Roman" w:hAnsi="Arial" w:cs="Arial"/>
          <w:sz w:val="26"/>
          <w:szCs w:val="26"/>
          <w:lang w:bidi="ne-NP"/>
        </w:rPr>
        <w:t xml:space="preserve"> GREEN and BLUE' that is used for</w:t>
      </w:r>
      <w:r w:rsidRPr="00D07978">
        <w:rPr>
          <w:rFonts w:ascii="Arial" w:eastAsia="Times New Roman" w:hAnsi="Arial" w:cs="Arial"/>
          <w:sz w:val="26"/>
          <w:szCs w:val="26"/>
          <w:lang w:bidi="ne-NP"/>
        </w:rPr>
        <w:t xml:space="preserve"> defining the color of an HTML element s</w:t>
      </w:r>
      <w:r w:rsidR="0072352E">
        <w:rPr>
          <w:rFonts w:ascii="Arial" w:eastAsia="Times New Roman" w:hAnsi="Arial" w:cs="Arial"/>
          <w:sz w:val="26"/>
          <w:szCs w:val="26"/>
          <w:lang w:bidi="ne-NP"/>
        </w:rPr>
        <w:t>imply by specifying the values</w:t>
      </w:r>
      <w:r w:rsidRPr="00D07978">
        <w:rPr>
          <w:rFonts w:ascii="Arial" w:eastAsia="Times New Roman" w:hAnsi="Arial" w:cs="Arial"/>
          <w:sz w:val="26"/>
          <w:szCs w:val="26"/>
          <w:lang w:bidi="ne-NP"/>
        </w:rPr>
        <w:t xml:space="preserve"> R, G, B that are in the range of 0 to 255.</w:t>
      </w:r>
    </w:p>
    <w:p w:rsidR="00D07978" w:rsidRPr="00D07978" w:rsidRDefault="00D07978" w:rsidP="00D07978">
      <w:pPr>
        <w:widowControl/>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The color values in this format are specified by using the rgb() propert</w:t>
      </w:r>
      <w:r>
        <w:rPr>
          <w:rFonts w:ascii="Arial" w:eastAsia="Times New Roman" w:hAnsi="Arial" w:cs="Arial"/>
          <w:sz w:val="26"/>
          <w:szCs w:val="26"/>
          <w:lang w:bidi="ne-NP"/>
        </w:rPr>
        <w:t>y.</w:t>
      </w:r>
      <w:r w:rsidRPr="00D07978">
        <w:rPr>
          <w:rFonts w:ascii="Arial" w:eastAsia="Times New Roman" w:hAnsi="Arial" w:cs="Arial"/>
          <w:sz w:val="26"/>
          <w:szCs w:val="26"/>
          <w:lang w:bidi="ne-NP"/>
        </w:rPr>
        <w:t xml:space="preserve"> This property allows three values that can either be in percentage integer (range from 0 to 255).</w:t>
      </w:r>
    </w:p>
    <w:p w:rsidR="00D07978" w:rsidRPr="00D07978" w:rsidRDefault="00D07978" w:rsidP="00D07978">
      <w:pPr>
        <w:widowControl/>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This property is not supported in all browsers; that's why it is recommended to use it.</w:t>
      </w:r>
    </w:p>
    <w:p w:rsidR="00D07978" w:rsidRPr="00D07978" w:rsidRDefault="00D07978" w:rsidP="00D07978">
      <w:pPr>
        <w:widowControl/>
        <w:rPr>
          <w:rFonts w:ascii="Times New Roman" w:eastAsia="Times New Roman" w:hAnsi="Times New Roman" w:cs="Mangal"/>
          <w:color w:val="auto"/>
          <w:sz w:val="26"/>
          <w:szCs w:val="26"/>
          <w:lang w:bidi="ne-NP"/>
        </w:rPr>
      </w:pPr>
      <w:r w:rsidRPr="00D07978">
        <w:rPr>
          <w:rFonts w:ascii="Arial" w:eastAsia="Times New Roman" w:hAnsi="Arial" w:cs="Arial"/>
          <w:b/>
          <w:bCs/>
          <w:sz w:val="26"/>
          <w:szCs w:val="26"/>
          <w:lang w:bidi="ne-NP"/>
        </w:rPr>
        <w:t>Syntax</w:t>
      </w:r>
    </w:p>
    <w:p w:rsidR="00D07978" w:rsidRPr="00D07978" w:rsidRDefault="00D07978" w:rsidP="00D07978">
      <w:pPr>
        <w:widowControl/>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1. color: rgb(R, G, B);</w:t>
      </w:r>
    </w:p>
    <w:p w:rsidR="00D07978" w:rsidRPr="00D07978" w:rsidRDefault="00D07978" w:rsidP="0072352E">
      <w:pPr>
        <w:pStyle w:val="Heading2"/>
        <w:rPr>
          <w:rFonts w:ascii="Times New Roman" w:eastAsia="Times New Roman" w:hAnsi="Times New Roman" w:cs="Mangal"/>
          <w:color w:val="auto"/>
          <w:lang w:bidi="ne-NP"/>
        </w:rPr>
      </w:pPr>
      <w:r w:rsidRPr="00D07978">
        <w:rPr>
          <w:rFonts w:eastAsia="Times New Roman"/>
          <w:lang w:bidi="ne-NP"/>
        </w:rPr>
        <w:t>RGBA Format</w:t>
      </w:r>
    </w:p>
    <w:p w:rsidR="00D07978" w:rsidRPr="00D07978" w:rsidRDefault="00D07978" w:rsidP="00D07978">
      <w:pPr>
        <w:widowControl/>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It is almost similar to RGB format excep</w:t>
      </w:r>
      <w:r>
        <w:rPr>
          <w:rFonts w:ascii="Arial" w:eastAsia="Times New Roman" w:hAnsi="Arial" w:cs="Arial"/>
          <w:sz w:val="26"/>
          <w:szCs w:val="26"/>
          <w:lang w:bidi="ne-NP"/>
        </w:rPr>
        <w:t xml:space="preserve">t </w:t>
      </w:r>
      <w:r w:rsidRPr="00D07978">
        <w:rPr>
          <w:rFonts w:ascii="Arial" w:eastAsia="Times New Roman" w:hAnsi="Arial" w:cs="Arial"/>
          <w:sz w:val="26"/>
          <w:szCs w:val="26"/>
          <w:lang w:bidi="ne-NP"/>
        </w:rPr>
        <w:t>that RGBA contains A (Alpha) th</w:t>
      </w:r>
      <w:r w:rsidR="0040269D">
        <w:rPr>
          <w:rFonts w:ascii="Arial" w:eastAsia="Times New Roman" w:hAnsi="Arial" w:cs="Arial"/>
          <w:sz w:val="26"/>
          <w:szCs w:val="26"/>
          <w:lang w:bidi="ne-NP"/>
        </w:rPr>
        <w:t>at</w:t>
      </w:r>
      <w:r w:rsidRPr="00D07978">
        <w:rPr>
          <w:rFonts w:ascii="Arial" w:eastAsia="Times New Roman" w:hAnsi="Arial" w:cs="Arial"/>
          <w:sz w:val="26"/>
          <w:szCs w:val="26"/>
          <w:lang w:bidi="ne-NP"/>
        </w:rPr>
        <w:t xml:space="preserve"> specifies the element's transparency. The value of alpha is in the range C to 1.0, in which 0.0 is for fully transparen</w:t>
      </w:r>
      <w:r w:rsidR="0040269D">
        <w:rPr>
          <w:rFonts w:ascii="Arial" w:eastAsia="Times New Roman" w:hAnsi="Arial" w:cs="Arial"/>
          <w:sz w:val="26"/>
          <w:szCs w:val="26"/>
          <w:lang w:bidi="ne-NP"/>
        </w:rPr>
        <w:t>t, and 1.0 is for not transparent.</w:t>
      </w:r>
    </w:p>
    <w:p w:rsidR="00D07978" w:rsidRPr="00D07978" w:rsidRDefault="00D07978" w:rsidP="00D07978">
      <w:pPr>
        <w:widowControl/>
        <w:rPr>
          <w:rFonts w:ascii="Times New Roman" w:eastAsia="Times New Roman" w:hAnsi="Times New Roman" w:cs="Mangal"/>
          <w:color w:val="auto"/>
          <w:sz w:val="26"/>
          <w:szCs w:val="26"/>
          <w:lang w:bidi="ne-NP"/>
        </w:rPr>
      </w:pPr>
      <w:r w:rsidRPr="00D07978">
        <w:rPr>
          <w:rFonts w:ascii="Arial" w:eastAsia="Times New Roman" w:hAnsi="Arial" w:cs="Arial"/>
          <w:b/>
          <w:bCs/>
          <w:sz w:val="26"/>
          <w:szCs w:val="26"/>
          <w:lang w:bidi="ne-NP"/>
        </w:rPr>
        <w:t>Syntax</w:t>
      </w:r>
    </w:p>
    <w:p w:rsidR="00D07978" w:rsidRPr="00D07978" w:rsidRDefault="00D07978" w:rsidP="00D07978">
      <w:pPr>
        <w:widowControl/>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1. color:</w:t>
      </w:r>
      <w:r w:rsidR="00D14CE0">
        <w:rPr>
          <w:rFonts w:ascii="Arial" w:eastAsia="Times New Roman" w:hAnsi="Arial" w:cs="Arial"/>
          <w:sz w:val="26"/>
          <w:szCs w:val="26"/>
          <w:lang w:bidi="ne-NP"/>
        </w:rPr>
        <w:t xml:space="preserve"> </w:t>
      </w:r>
      <w:r w:rsidRPr="00D07978">
        <w:rPr>
          <w:rFonts w:ascii="Arial" w:eastAsia="Times New Roman" w:hAnsi="Arial" w:cs="Arial"/>
          <w:sz w:val="26"/>
          <w:szCs w:val="26"/>
          <w:lang w:bidi="ne-NP"/>
        </w:rPr>
        <w:t>rgba(R, G, B, A);</w:t>
      </w:r>
    </w:p>
    <w:p w:rsidR="00D07978" w:rsidRPr="00D07978" w:rsidRDefault="00D07978" w:rsidP="0072352E">
      <w:pPr>
        <w:pStyle w:val="Heading2"/>
        <w:rPr>
          <w:rFonts w:ascii="Times New Roman" w:eastAsia="Times New Roman" w:hAnsi="Times New Roman" w:cs="Mangal"/>
          <w:color w:val="auto"/>
          <w:lang w:bidi="ne-NP"/>
        </w:rPr>
      </w:pPr>
      <w:r w:rsidRPr="00D07978">
        <w:rPr>
          <w:rFonts w:eastAsia="Times New Roman"/>
          <w:lang w:bidi="ne-NP"/>
        </w:rPr>
        <w:t>Hexadecimal Notation</w:t>
      </w:r>
    </w:p>
    <w:p w:rsidR="00D07978" w:rsidRPr="00D07978" w:rsidRDefault="00D07978" w:rsidP="00D07978">
      <w:pPr>
        <w:widowControl/>
        <w:rPr>
          <w:rFonts w:ascii="Times New Roman" w:eastAsia="Times New Roman" w:hAnsi="Times New Roman" w:cs="Mangal"/>
          <w:color w:val="auto"/>
          <w:sz w:val="26"/>
          <w:szCs w:val="26"/>
          <w:lang w:bidi="ne-NP"/>
        </w:rPr>
      </w:pPr>
      <w:r w:rsidRPr="00D07978">
        <w:rPr>
          <w:rFonts w:ascii="Arial" w:eastAsia="Times New Roman" w:hAnsi="Arial" w:cs="Arial"/>
          <w:sz w:val="26"/>
          <w:szCs w:val="26"/>
          <w:lang w:bidi="ne-NP"/>
        </w:rPr>
        <w:t>Hexadecimal can be defined as a six-digit color representation. Th</w:t>
      </w:r>
      <w:r w:rsidR="008D470F">
        <w:rPr>
          <w:rFonts w:ascii="Arial" w:eastAsia="Times New Roman" w:hAnsi="Arial" w:cs="Arial"/>
          <w:sz w:val="26"/>
          <w:szCs w:val="26"/>
          <w:lang w:bidi="ne-NP"/>
        </w:rPr>
        <w:t>e</w:t>
      </w:r>
      <w:r w:rsidRPr="00D07978">
        <w:rPr>
          <w:rFonts w:ascii="Arial" w:eastAsia="Times New Roman" w:hAnsi="Arial" w:cs="Arial"/>
          <w:sz w:val="26"/>
          <w:szCs w:val="26"/>
          <w:lang w:bidi="ne-NP"/>
        </w:rPr>
        <w:t xml:space="preserve"> notation starts with the # symbol </w:t>
      </w:r>
      <w:r w:rsidR="0040269D">
        <w:rPr>
          <w:rFonts w:ascii="Arial" w:eastAsia="Times New Roman" w:hAnsi="Arial" w:cs="Arial"/>
          <w:sz w:val="26"/>
          <w:szCs w:val="26"/>
          <w:lang w:bidi="ne-NP"/>
        </w:rPr>
        <w:t>followed by six characters ranges</w:t>
      </w:r>
      <w:r w:rsidRPr="00D07978">
        <w:rPr>
          <w:rFonts w:ascii="Arial" w:eastAsia="Times New Roman" w:hAnsi="Arial" w:cs="Arial"/>
          <w:sz w:val="26"/>
          <w:szCs w:val="26"/>
          <w:lang w:bidi="ne-NP"/>
        </w:rPr>
        <w:t xml:space="preserve"> from 0 to F. In hexadecimal notation, the</w:t>
      </w:r>
      <w:r w:rsidR="0040269D">
        <w:rPr>
          <w:rFonts w:ascii="Arial" w:eastAsia="Times New Roman" w:hAnsi="Arial" w:cs="Arial"/>
          <w:sz w:val="26"/>
          <w:szCs w:val="26"/>
          <w:lang w:bidi="ne-NP"/>
        </w:rPr>
        <w:t xml:space="preserve"> first two digits represent the</w:t>
      </w:r>
      <w:r w:rsidRPr="00D07978">
        <w:rPr>
          <w:rFonts w:ascii="Arial" w:eastAsia="Times New Roman" w:hAnsi="Arial" w:cs="Arial"/>
          <w:sz w:val="26"/>
          <w:szCs w:val="26"/>
          <w:lang w:bidi="ne-NP"/>
        </w:rPr>
        <w:t>n (RR) color value, the next two digits represent the green (GG) color valu</w:t>
      </w:r>
      <w:r w:rsidR="0089618A">
        <w:rPr>
          <w:rFonts w:ascii="Arial" w:eastAsia="Times New Roman" w:hAnsi="Arial" w:cs="Arial"/>
          <w:sz w:val="26"/>
          <w:szCs w:val="26"/>
          <w:lang w:bidi="ne-NP"/>
        </w:rPr>
        <w:t>e</w:t>
      </w:r>
      <w:r w:rsidRPr="00D07978">
        <w:rPr>
          <w:rFonts w:ascii="Arial" w:eastAsia="Times New Roman" w:hAnsi="Arial" w:cs="Arial"/>
          <w:sz w:val="26"/>
          <w:szCs w:val="26"/>
          <w:lang w:bidi="ne-NP"/>
        </w:rPr>
        <w:t>s and the last two digits represent the blue (BB) color value.</w:t>
      </w:r>
    </w:p>
    <w:p w:rsidR="0089618A" w:rsidRPr="0089618A" w:rsidRDefault="0089618A" w:rsidP="0089618A">
      <w:pPr>
        <w:rPr>
          <w:rFonts w:ascii="Arial" w:eastAsia="Times New Roman" w:hAnsi="Arial" w:cs="Arial"/>
          <w:lang w:bidi="ne-NP"/>
        </w:rPr>
      </w:pPr>
      <w:r>
        <w:rPr>
          <w:rFonts w:ascii="Arial" w:eastAsia="Times New Roman" w:hAnsi="Arial" w:cs="Arial"/>
          <w:lang w:bidi="ne-NP"/>
        </w:rPr>
        <w:br w:type="page"/>
      </w:r>
    </w:p>
    <w:p w:rsidR="0089618A" w:rsidRPr="0089618A" w:rsidRDefault="0089618A" w:rsidP="008961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lastRenderedPageBreak/>
        <w:t xml:space="preserve">The </w:t>
      </w:r>
      <w:r w:rsidRPr="0089618A">
        <w:rPr>
          <w:rFonts w:ascii="Arial" w:eastAsia="Times New Roman" w:hAnsi="Arial" w:cs="Arial"/>
          <w:sz w:val="26"/>
          <w:szCs w:val="26"/>
          <w:lang w:bidi="ne-NP"/>
        </w:rPr>
        <w:t>black color notation in hexadecimal is #000000, and the white color notation in hexadecimal is #FFFFFF. Some of the codes in hexadecimal notation are #FF0000, #00FF00, #0000FF, #FFFF00, and many more.</w:t>
      </w:r>
    </w:p>
    <w:p w:rsidR="0089618A" w:rsidRPr="0089618A" w:rsidRDefault="0089618A" w:rsidP="0089618A">
      <w:pPr>
        <w:widowControl/>
        <w:rPr>
          <w:rFonts w:ascii="Times New Roman" w:eastAsia="Times New Roman" w:hAnsi="Times New Roman" w:cs="Mangal"/>
          <w:color w:val="auto"/>
          <w:sz w:val="26"/>
          <w:szCs w:val="26"/>
          <w:lang w:bidi="ne-NP"/>
        </w:rPr>
      </w:pPr>
      <w:r w:rsidRPr="0089618A">
        <w:rPr>
          <w:rFonts w:ascii="Arial" w:eastAsia="Times New Roman" w:hAnsi="Arial" w:cs="Arial"/>
          <w:b/>
          <w:bCs/>
          <w:sz w:val="26"/>
          <w:szCs w:val="26"/>
          <w:lang w:bidi="ne-NP"/>
        </w:rPr>
        <w:t>Syntax</w:t>
      </w:r>
    </w:p>
    <w:p w:rsidR="0089618A" w:rsidRPr="0089618A" w:rsidRDefault="0089618A" w:rsidP="0089618A">
      <w:pPr>
        <w:widowControl/>
        <w:rPr>
          <w:rFonts w:ascii="Times New Roman" w:eastAsia="Times New Roman" w:hAnsi="Times New Roman" w:cs="Mangal"/>
          <w:color w:val="auto"/>
          <w:sz w:val="26"/>
          <w:szCs w:val="26"/>
          <w:lang w:bidi="ne-NP"/>
        </w:rPr>
      </w:pPr>
      <w:r w:rsidRPr="0089618A">
        <w:rPr>
          <w:rFonts w:ascii="Arial" w:eastAsia="Times New Roman" w:hAnsi="Arial" w:cs="Arial"/>
          <w:sz w:val="26"/>
          <w:szCs w:val="26"/>
          <w:lang w:bidi="ne-NP"/>
        </w:rPr>
        <w:t>1. color:#(0-F)(0-F)(0-F)(0-F)(0-F)(0-F);</w:t>
      </w:r>
    </w:p>
    <w:p w:rsidR="0089618A" w:rsidRPr="0089618A" w:rsidRDefault="0089618A" w:rsidP="0089618A">
      <w:pPr>
        <w:widowControl/>
        <w:rPr>
          <w:rFonts w:ascii="Times New Roman" w:eastAsia="Times New Roman" w:hAnsi="Times New Roman" w:cs="Mangal"/>
          <w:color w:val="auto"/>
          <w:sz w:val="26"/>
          <w:szCs w:val="26"/>
          <w:lang w:bidi="ne-NP"/>
        </w:rPr>
      </w:pPr>
      <w:r w:rsidRPr="0089618A">
        <w:rPr>
          <w:rFonts w:ascii="Arial" w:eastAsia="Times New Roman" w:hAnsi="Arial" w:cs="Arial"/>
          <w:b/>
          <w:bCs/>
          <w:sz w:val="26"/>
          <w:szCs w:val="26"/>
          <w:lang w:bidi="ne-NP"/>
        </w:rPr>
        <w:t>Short Hex codes</w:t>
      </w:r>
    </w:p>
    <w:p w:rsidR="0089618A" w:rsidRPr="0089618A" w:rsidRDefault="009D7235" w:rsidP="008961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I</w:t>
      </w:r>
      <w:r w:rsidR="0089618A" w:rsidRPr="0089618A">
        <w:rPr>
          <w:rFonts w:ascii="Arial" w:eastAsia="Times New Roman" w:hAnsi="Arial" w:cs="Arial"/>
          <w:sz w:val="26"/>
          <w:szCs w:val="26"/>
          <w:lang w:bidi="ne-NP"/>
        </w:rPr>
        <w:t>t is a short form of hexadecimal notation in which every digit is recreated o arrive at an equivalent hexadecimal value.</w:t>
      </w:r>
    </w:p>
    <w:p w:rsidR="0089618A" w:rsidRPr="0089618A" w:rsidRDefault="009D7235" w:rsidP="008961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Fo</w:t>
      </w:r>
      <w:r w:rsidR="0089618A" w:rsidRPr="0089618A">
        <w:rPr>
          <w:rFonts w:ascii="Arial" w:eastAsia="Times New Roman" w:hAnsi="Arial" w:cs="Arial"/>
          <w:sz w:val="26"/>
          <w:szCs w:val="26"/>
          <w:lang w:bidi="ne-NP"/>
        </w:rPr>
        <w:t>r example, #7B6 becomes #77BB66 in hexadecimal.</w:t>
      </w:r>
    </w:p>
    <w:p w:rsidR="0089618A" w:rsidRPr="0089618A" w:rsidRDefault="009D7235" w:rsidP="008961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The</w:t>
      </w:r>
      <w:r w:rsidR="0089618A" w:rsidRPr="0089618A">
        <w:rPr>
          <w:rFonts w:ascii="Arial" w:eastAsia="Times New Roman" w:hAnsi="Arial" w:cs="Arial"/>
          <w:sz w:val="26"/>
          <w:szCs w:val="26"/>
          <w:lang w:bidi="ne-NP"/>
        </w:rPr>
        <w:t xml:space="preserve"> black color notation in short hex is #000</w:t>
      </w:r>
      <w:r>
        <w:rPr>
          <w:rFonts w:ascii="Arial" w:eastAsia="Times New Roman" w:hAnsi="Arial" w:cs="Arial"/>
          <w:sz w:val="26"/>
          <w:szCs w:val="26"/>
          <w:lang w:bidi="ne-NP"/>
        </w:rPr>
        <w:t xml:space="preserve">, and the white color notation in </w:t>
      </w:r>
      <w:r w:rsidR="0089618A" w:rsidRPr="0089618A">
        <w:rPr>
          <w:rFonts w:ascii="Arial" w:eastAsia="Times New Roman" w:hAnsi="Arial" w:cs="Arial"/>
          <w:sz w:val="26"/>
          <w:szCs w:val="26"/>
          <w:lang w:bidi="ne-NP"/>
        </w:rPr>
        <w:t>short hex is #FFF. Some of the codes in short hex are #F00, #0F0, JFF, #FF0, and many more.</w:t>
      </w:r>
    </w:p>
    <w:p w:rsidR="0089618A" w:rsidRPr="0089618A" w:rsidRDefault="009D7235" w:rsidP="0072352E">
      <w:pPr>
        <w:pStyle w:val="Heading2"/>
        <w:rPr>
          <w:rFonts w:ascii="Times New Roman" w:eastAsia="Times New Roman" w:hAnsi="Times New Roman" w:cs="Mangal"/>
          <w:color w:val="auto"/>
          <w:lang w:bidi="ne-NP"/>
        </w:rPr>
      </w:pPr>
      <w:r>
        <w:rPr>
          <w:rFonts w:eastAsia="Times New Roman"/>
          <w:lang w:bidi="ne-NP"/>
        </w:rPr>
        <w:t>H</w:t>
      </w:r>
      <w:r w:rsidR="0089618A" w:rsidRPr="0089618A">
        <w:rPr>
          <w:rFonts w:eastAsia="Times New Roman"/>
          <w:lang w:bidi="ne-NP"/>
        </w:rPr>
        <w:t>SL</w:t>
      </w:r>
    </w:p>
    <w:p w:rsidR="0089618A" w:rsidRPr="0089618A" w:rsidRDefault="009D7235" w:rsidP="008961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It </w:t>
      </w:r>
      <w:r w:rsidR="0089618A" w:rsidRPr="0089618A">
        <w:rPr>
          <w:rFonts w:ascii="Arial" w:eastAsia="Times New Roman" w:hAnsi="Arial" w:cs="Arial"/>
          <w:sz w:val="26"/>
          <w:szCs w:val="26"/>
          <w:lang w:bidi="ne-NP"/>
        </w:rPr>
        <w:t xml:space="preserve">is a short form of Hue, Saturation, and Lightness. Let's understand </w:t>
      </w:r>
      <w:r>
        <w:rPr>
          <w:rFonts w:ascii="Arial" w:eastAsia="Times New Roman" w:hAnsi="Arial" w:cs="Arial"/>
          <w:sz w:val="26"/>
          <w:szCs w:val="26"/>
          <w:lang w:bidi="ne-NP"/>
        </w:rPr>
        <w:t>th</w:t>
      </w:r>
      <w:r w:rsidR="0089618A" w:rsidRPr="0089618A">
        <w:rPr>
          <w:rFonts w:ascii="Arial" w:eastAsia="Times New Roman" w:hAnsi="Arial" w:cs="Arial"/>
          <w:sz w:val="26"/>
          <w:szCs w:val="26"/>
          <w:lang w:bidi="ne-NP"/>
        </w:rPr>
        <w:t>em individually.</w:t>
      </w:r>
    </w:p>
    <w:p w:rsidR="0089618A" w:rsidRPr="0089618A" w:rsidRDefault="0089618A" w:rsidP="0089618A">
      <w:pPr>
        <w:widowControl/>
        <w:rPr>
          <w:rFonts w:ascii="Times New Roman" w:eastAsia="Times New Roman" w:hAnsi="Times New Roman" w:cs="Mangal"/>
          <w:color w:val="auto"/>
          <w:sz w:val="20"/>
          <w:szCs w:val="20"/>
          <w:lang w:bidi="ne-NP"/>
        </w:rPr>
      </w:pPr>
    </w:p>
    <w:p w:rsidR="0089618A" w:rsidRPr="0089618A" w:rsidRDefault="009D7235" w:rsidP="0089618A">
      <w:pPr>
        <w:widowControl/>
        <w:rPr>
          <w:rFonts w:ascii="Times New Roman" w:eastAsia="Times New Roman" w:hAnsi="Times New Roman" w:cs="Mangal"/>
          <w:color w:val="auto"/>
          <w:sz w:val="26"/>
          <w:szCs w:val="26"/>
          <w:lang w:bidi="ne-NP"/>
        </w:rPr>
      </w:pPr>
      <w:r w:rsidRPr="0072352E">
        <w:rPr>
          <w:rStyle w:val="Heading2Char"/>
        </w:rPr>
        <w:t>HUE</w:t>
      </w:r>
      <w:r w:rsidR="0089618A" w:rsidRPr="0072352E">
        <w:rPr>
          <w:rStyle w:val="Heading2Char"/>
        </w:rPr>
        <w:t>:</w:t>
      </w:r>
      <w:r w:rsidR="0089618A" w:rsidRPr="0089618A">
        <w:rPr>
          <w:rFonts w:ascii="Arial" w:eastAsia="Times New Roman" w:hAnsi="Arial" w:cs="Arial"/>
          <w:sz w:val="26"/>
          <w:szCs w:val="26"/>
          <w:lang w:bidi="ne-NP"/>
        </w:rPr>
        <w:t xml:space="preserve"> It can be defined as the degree on th</w:t>
      </w:r>
      <w:r>
        <w:rPr>
          <w:rFonts w:ascii="Arial" w:eastAsia="Times New Roman" w:hAnsi="Arial" w:cs="Arial"/>
          <w:sz w:val="26"/>
          <w:szCs w:val="26"/>
          <w:lang w:bidi="ne-NP"/>
        </w:rPr>
        <w:t>e color wheel from 0 to 360. 0 re</w:t>
      </w:r>
      <w:r w:rsidR="0089618A" w:rsidRPr="0089618A">
        <w:rPr>
          <w:rFonts w:ascii="Arial" w:eastAsia="Times New Roman" w:hAnsi="Arial" w:cs="Arial"/>
          <w:sz w:val="26"/>
          <w:szCs w:val="26"/>
          <w:lang w:bidi="ne-NP"/>
        </w:rPr>
        <w:t>presents red, 120 represents green, 240 represents blue.</w:t>
      </w:r>
    </w:p>
    <w:p w:rsidR="0089618A" w:rsidRPr="0089618A" w:rsidRDefault="0089618A" w:rsidP="0089618A">
      <w:pPr>
        <w:widowControl/>
        <w:rPr>
          <w:rFonts w:ascii="Times New Roman" w:eastAsia="Times New Roman" w:hAnsi="Times New Roman" w:cs="Mangal"/>
          <w:color w:val="auto"/>
          <w:sz w:val="26"/>
          <w:szCs w:val="26"/>
          <w:lang w:bidi="ne-NP"/>
        </w:rPr>
      </w:pPr>
      <w:r w:rsidRPr="0089618A">
        <w:rPr>
          <w:rFonts w:ascii="Arial" w:eastAsia="Times New Roman" w:hAnsi="Arial" w:cs="Arial"/>
          <w:sz w:val="26"/>
          <w:szCs w:val="26"/>
          <w:lang w:bidi="ne-NP"/>
        </w:rPr>
        <w:t>Saturation: It takes value in percentage in which 100% represents fully saturated, i.e., no shades of gray, 50% re</w:t>
      </w:r>
      <w:r w:rsidR="009D7235">
        <w:rPr>
          <w:rFonts w:ascii="Arial" w:eastAsia="Times New Roman" w:hAnsi="Arial" w:cs="Arial"/>
          <w:sz w:val="26"/>
          <w:szCs w:val="26"/>
          <w:lang w:bidi="ne-NP"/>
        </w:rPr>
        <w:t xml:space="preserve">present 50% gray, but the color is </w:t>
      </w:r>
      <w:r w:rsidRPr="0089618A">
        <w:rPr>
          <w:rFonts w:ascii="Arial" w:eastAsia="Times New Roman" w:hAnsi="Arial" w:cs="Arial"/>
          <w:sz w:val="26"/>
          <w:szCs w:val="26"/>
          <w:lang w:bidi="ne-NP"/>
        </w:rPr>
        <w:t>still visible, and 0% represents fully unsatu</w:t>
      </w:r>
      <w:r w:rsidR="009D7235">
        <w:rPr>
          <w:rFonts w:ascii="Arial" w:eastAsia="Times New Roman" w:hAnsi="Arial" w:cs="Arial"/>
          <w:sz w:val="26"/>
          <w:szCs w:val="26"/>
          <w:lang w:bidi="ne-NP"/>
        </w:rPr>
        <w:t>rated, i.e., completely gray, and</w:t>
      </w:r>
      <w:r w:rsidRPr="0089618A">
        <w:rPr>
          <w:rFonts w:ascii="Arial" w:eastAsia="Times New Roman" w:hAnsi="Arial" w:cs="Arial"/>
          <w:sz w:val="26"/>
          <w:szCs w:val="26"/>
          <w:lang w:bidi="ne-NP"/>
        </w:rPr>
        <w:t xml:space="preserve"> the color is invisible.</w:t>
      </w:r>
    </w:p>
    <w:p w:rsidR="0089618A" w:rsidRPr="0089618A" w:rsidRDefault="009D7235" w:rsidP="0089618A">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Lig</w:t>
      </w:r>
      <w:r w:rsidR="0089618A" w:rsidRPr="0089618A">
        <w:rPr>
          <w:rFonts w:ascii="Arial" w:eastAsia="Times New Roman" w:hAnsi="Arial" w:cs="Arial"/>
          <w:sz w:val="26"/>
          <w:szCs w:val="26"/>
          <w:lang w:bidi="ne-NP"/>
        </w:rPr>
        <w:t>htness: The lightness of the color can be defined as the light that we</w:t>
      </w:r>
    </w:p>
    <w:p w:rsidR="009D7235" w:rsidRDefault="009D7235">
      <w:pPr>
        <w:rPr>
          <w:rFonts w:ascii="Arial" w:eastAsia="Times New Roman" w:hAnsi="Arial" w:cs="Arial"/>
          <w:lang w:bidi="ne-NP"/>
        </w:rPr>
      </w:pPr>
      <w:r>
        <w:rPr>
          <w:rFonts w:ascii="Arial" w:eastAsia="Times New Roman" w:hAnsi="Arial" w:cs="Arial"/>
          <w:lang w:bidi="ne-NP"/>
        </w:rPr>
        <w:br w:type="page"/>
      </w:r>
    </w:p>
    <w:p w:rsidR="009D7235" w:rsidRPr="009D7235" w:rsidRDefault="009D7235" w:rsidP="009D7235">
      <w:pPr>
        <w:widowControl/>
        <w:rPr>
          <w:rFonts w:ascii="Times New Roman" w:eastAsia="Times New Roman" w:hAnsi="Times New Roman" w:cs="Mangal"/>
          <w:color w:val="auto"/>
          <w:sz w:val="26"/>
          <w:szCs w:val="26"/>
          <w:lang w:bidi="ne-NP"/>
        </w:rPr>
      </w:pPr>
      <w:r w:rsidRPr="009D7235">
        <w:rPr>
          <w:rFonts w:ascii="Arial" w:eastAsia="Times New Roman" w:hAnsi="Arial" w:cs="Arial"/>
          <w:sz w:val="26"/>
          <w:szCs w:val="26"/>
          <w:lang w:bidi="ne-NP"/>
        </w:rPr>
        <w:lastRenderedPageBreak/>
        <w:t>want to provide the color in which 0% represents black (there is no ligh</w:t>
      </w:r>
      <w:r>
        <w:rPr>
          <w:rFonts w:ascii="Arial" w:eastAsia="Times New Roman" w:hAnsi="Arial" w:cs="Arial"/>
          <w:sz w:val="26"/>
          <w:szCs w:val="26"/>
          <w:lang w:bidi="ne-NP"/>
        </w:rPr>
        <w:t>t)</w:t>
      </w:r>
      <w:r w:rsidRPr="009D7235">
        <w:rPr>
          <w:rFonts w:ascii="Arial" w:eastAsia="Times New Roman" w:hAnsi="Arial" w:cs="Arial"/>
          <w:sz w:val="26"/>
          <w:szCs w:val="26"/>
          <w:lang w:bidi="ne-NP"/>
        </w:rPr>
        <w:t>: 50% represents neither dark nor light, and 100% represents white (ful</w:t>
      </w:r>
      <w:r>
        <w:rPr>
          <w:rFonts w:ascii="Arial" w:eastAsia="Times New Roman" w:hAnsi="Arial" w:cs="Arial"/>
          <w:sz w:val="26"/>
          <w:szCs w:val="26"/>
          <w:lang w:bidi="ne-NP"/>
        </w:rPr>
        <w:t>l</w:t>
      </w:r>
      <w:r w:rsidRPr="009D7235">
        <w:rPr>
          <w:rFonts w:ascii="Arial" w:eastAsia="Times New Roman" w:hAnsi="Arial" w:cs="Arial"/>
          <w:sz w:val="26"/>
          <w:szCs w:val="26"/>
          <w:lang w:bidi="ne-NP"/>
        </w:rPr>
        <w:t xml:space="preserve"> lightness).</w:t>
      </w:r>
    </w:p>
    <w:p w:rsidR="009D7235" w:rsidRPr="009D7235" w:rsidRDefault="009D7235" w:rsidP="009D7235">
      <w:pPr>
        <w:widowControl/>
        <w:rPr>
          <w:rFonts w:ascii="Times New Roman" w:eastAsia="Times New Roman" w:hAnsi="Times New Roman" w:cs="Mangal"/>
          <w:color w:val="auto"/>
          <w:sz w:val="26"/>
          <w:szCs w:val="26"/>
          <w:lang w:bidi="ne-NP"/>
        </w:rPr>
      </w:pPr>
      <w:r w:rsidRPr="009D7235">
        <w:rPr>
          <w:rFonts w:ascii="Arial" w:eastAsia="Times New Roman" w:hAnsi="Arial" w:cs="Arial"/>
          <w:sz w:val="26"/>
          <w:szCs w:val="26"/>
          <w:lang w:bidi="ne-NP"/>
        </w:rPr>
        <w:t>Let's see the syntax of HSL in color property.</w:t>
      </w:r>
    </w:p>
    <w:p w:rsidR="009D7235" w:rsidRPr="009D7235" w:rsidRDefault="009D7235" w:rsidP="009D7235">
      <w:pPr>
        <w:widowControl/>
        <w:rPr>
          <w:rFonts w:ascii="Times New Roman" w:eastAsia="Times New Roman" w:hAnsi="Times New Roman" w:cs="Mangal"/>
          <w:color w:val="auto"/>
          <w:sz w:val="26"/>
          <w:szCs w:val="26"/>
          <w:lang w:bidi="ne-NP"/>
        </w:rPr>
      </w:pPr>
      <w:r w:rsidRPr="009D7235">
        <w:rPr>
          <w:rFonts w:ascii="Arial" w:eastAsia="Times New Roman" w:hAnsi="Arial" w:cs="Arial"/>
          <w:b/>
          <w:bCs/>
          <w:sz w:val="26"/>
          <w:szCs w:val="26"/>
          <w:lang w:bidi="ne-NP"/>
        </w:rPr>
        <w:t>Syntax</w:t>
      </w:r>
    </w:p>
    <w:p w:rsidR="009D7235" w:rsidRPr="009D7235" w:rsidRDefault="009D7235" w:rsidP="009D7235">
      <w:pPr>
        <w:widowControl/>
        <w:rPr>
          <w:rFonts w:ascii="Times New Roman" w:eastAsia="Times New Roman" w:hAnsi="Times New Roman" w:cs="Mangal"/>
          <w:color w:val="auto"/>
          <w:sz w:val="26"/>
          <w:szCs w:val="26"/>
          <w:lang w:bidi="ne-NP"/>
        </w:rPr>
      </w:pPr>
      <w:r w:rsidRPr="009D7235">
        <w:rPr>
          <w:rFonts w:ascii="Arial" w:eastAsia="Times New Roman" w:hAnsi="Arial" w:cs="Arial"/>
          <w:sz w:val="26"/>
          <w:szCs w:val="26"/>
          <w:lang w:bidi="ne-NP"/>
        </w:rPr>
        <w:t>1. color:</w:t>
      </w:r>
      <w:r w:rsidR="008D470F">
        <w:rPr>
          <w:rFonts w:ascii="Arial" w:eastAsia="Times New Roman" w:hAnsi="Arial" w:cs="Arial"/>
          <w:sz w:val="26"/>
          <w:szCs w:val="26"/>
          <w:lang w:bidi="ne-NP"/>
        </w:rPr>
        <w:t xml:space="preserve"> </w:t>
      </w:r>
      <w:r w:rsidRPr="009D7235">
        <w:rPr>
          <w:rFonts w:ascii="Arial" w:eastAsia="Times New Roman" w:hAnsi="Arial" w:cs="Arial"/>
          <w:sz w:val="26"/>
          <w:szCs w:val="26"/>
          <w:lang w:bidi="ne-NP"/>
        </w:rPr>
        <w:t>hsl(H, S, L);</w:t>
      </w:r>
    </w:p>
    <w:p w:rsidR="009D7235" w:rsidRPr="009D7235" w:rsidRDefault="009D7235" w:rsidP="0072352E">
      <w:pPr>
        <w:pStyle w:val="Heading2"/>
        <w:rPr>
          <w:rFonts w:ascii="Times New Roman" w:eastAsia="Times New Roman" w:hAnsi="Times New Roman" w:cs="Mangal"/>
          <w:color w:val="auto"/>
          <w:lang w:bidi="ne-NP"/>
        </w:rPr>
      </w:pPr>
      <w:r w:rsidRPr="009D7235">
        <w:rPr>
          <w:rFonts w:eastAsia="Times New Roman"/>
          <w:lang w:bidi="ne-NP"/>
        </w:rPr>
        <w:t>HSLA</w:t>
      </w:r>
    </w:p>
    <w:p w:rsidR="009D7235" w:rsidRPr="009D7235" w:rsidRDefault="009D7235" w:rsidP="009D7235">
      <w:pPr>
        <w:widowControl/>
        <w:rPr>
          <w:rFonts w:ascii="Times New Roman" w:eastAsia="Times New Roman" w:hAnsi="Times New Roman" w:cs="Mangal"/>
          <w:color w:val="auto"/>
          <w:sz w:val="26"/>
          <w:szCs w:val="26"/>
          <w:lang w:bidi="ne-NP"/>
        </w:rPr>
      </w:pPr>
      <w:r w:rsidRPr="009D7235">
        <w:rPr>
          <w:rFonts w:ascii="Arial" w:eastAsia="Times New Roman" w:hAnsi="Arial" w:cs="Arial"/>
          <w:sz w:val="26"/>
          <w:szCs w:val="26"/>
          <w:lang w:bidi="ne-NP"/>
        </w:rPr>
        <w:t>It is entirely similar to HSL property, except that it contains A (alpha)</w:t>
      </w:r>
      <w:r>
        <w:rPr>
          <w:rFonts w:ascii="Arial" w:eastAsia="Times New Roman" w:hAnsi="Arial" w:cs="Arial"/>
          <w:sz w:val="26"/>
          <w:szCs w:val="26"/>
          <w:lang w:bidi="ne-NP"/>
        </w:rPr>
        <w:t xml:space="preserve">that </w:t>
      </w:r>
      <w:r w:rsidRPr="009D7235">
        <w:rPr>
          <w:rFonts w:ascii="Arial" w:eastAsia="Times New Roman" w:hAnsi="Arial" w:cs="Arial"/>
          <w:sz w:val="26"/>
          <w:szCs w:val="26"/>
          <w:lang w:bidi="ne-NP"/>
        </w:rPr>
        <w:t xml:space="preserve"> specifies the element's transparency. The va</w:t>
      </w:r>
      <w:r>
        <w:rPr>
          <w:rFonts w:ascii="Arial" w:eastAsia="Times New Roman" w:hAnsi="Arial" w:cs="Arial"/>
          <w:sz w:val="26"/>
          <w:szCs w:val="26"/>
          <w:lang w:bidi="ne-NP"/>
        </w:rPr>
        <w:t>lue of alpha is in the range 0.0</w:t>
      </w:r>
      <w:r w:rsidRPr="009D7235">
        <w:rPr>
          <w:rFonts w:ascii="Arial" w:eastAsia="Times New Roman" w:hAnsi="Arial" w:cs="Arial"/>
          <w:sz w:val="26"/>
          <w:szCs w:val="26"/>
          <w:lang w:bidi="ne-NP"/>
        </w:rPr>
        <w:t xml:space="preserve"> to 1.0, in which 0.0 indicates fully transpar</w:t>
      </w:r>
      <w:r>
        <w:rPr>
          <w:rFonts w:ascii="Arial" w:eastAsia="Times New Roman" w:hAnsi="Arial" w:cs="Arial"/>
          <w:sz w:val="26"/>
          <w:szCs w:val="26"/>
          <w:lang w:bidi="ne-NP"/>
        </w:rPr>
        <w:t>ent, and 1.0 indicates not tran</w:t>
      </w:r>
      <w:r w:rsidRPr="009D7235">
        <w:rPr>
          <w:rFonts w:ascii="Arial" w:eastAsia="Times New Roman" w:hAnsi="Arial" w:cs="Arial"/>
          <w:sz w:val="26"/>
          <w:szCs w:val="26"/>
          <w:lang w:bidi="ne-NP"/>
        </w:rPr>
        <w:t>sparent.</w:t>
      </w:r>
    </w:p>
    <w:p w:rsidR="009D7235" w:rsidRPr="009D7235" w:rsidRDefault="009D7235" w:rsidP="009D7235">
      <w:pPr>
        <w:widowControl/>
        <w:rPr>
          <w:rFonts w:ascii="Times New Roman" w:eastAsia="Times New Roman" w:hAnsi="Times New Roman" w:cs="Mangal"/>
          <w:color w:val="auto"/>
          <w:sz w:val="26"/>
          <w:szCs w:val="26"/>
          <w:lang w:bidi="ne-NP"/>
        </w:rPr>
      </w:pPr>
      <w:r w:rsidRPr="009D7235">
        <w:rPr>
          <w:rFonts w:ascii="Arial" w:eastAsia="Times New Roman" w:hAnsi="Arial" w:cs="Arial"/>
          <w:b/>
          <w:bCs/>
          <w:sz w:val="26"/>
          <w:szCs w:val="26"/>
          <w:lang w:bidi="ne-NP"/>
        </w:rPr>
        <w:t>Syntax</w:t>
      </w:r>
    </w:p>
    <w:p w:rsidR="009D7235" w:rsidRPr="009D7235" w:rsidRDefault="009D7235" w:rsidP="009D7235">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1. C</w:t>
      </w:r>
      <w:r w:rsidRPr="009D7235">
        <w:rPr>
          <w:rFonts w:ascii="Arial" w:eastAsia="Times New Roman" w:hAnsi="Arial" w:cs="Arial"/>
          <w:b/>
          <w:bCs/>
          <w:sz w:val="26"/>
          <w:szCs w:val="26"/>
          <w:lang w:bidi="ne-NP"/>
        </w:rPr>
        <w:t>olor</w:t>
      </w:r>
      <w:r>
        <w:rPr>
          <w:rFonts w:ascii="Arial" w:eastAsia="Times New Roman" w:hAnsi="Arial" w:cs="Arial"/>
          <w:b/>
          <w:bCs/>
          <w:sz w:val="26"/>
          <w:szCs w:val="26"/>
          <w:lang w:bidi="ne-NP"/>
        </w:rPr>
        <w:t>:</w:t>
      </w:r>
      <w:r w:rsidR="008D470F">
        <w:rPr>
          <w:rFonts w:ascii="Arial" w:eastAsia="Times New Roman" w:hAnsi="Arial" w:cs="Arial"/>
          <w:b/>
          <w:bCs/>
          <w:sz w:val="26"/>
          <w:szCs w:val="26"/>
          <w:lang w:bidi="ne-NP"/>
        </w:rPr>
        <w:t xml:space="preserve"> </w:t>
      </w:r>
      <w:r w:rsidRPr="009D7235">
        <w:rPr>
          <w:rFonts w:ascii="Arial" w:eastAsia="Times New Roman" w:hAnsi="Arial" w:cs="Arial"/>
          <w:b/>
          <w:bCs/>
          <w:sz w:val="26"/>
          <w:szCs w:val="26"/>
          <w:lang w:bidi="ne-NP"/>
        </w:rPr>
        <w:t>hsla(H, S, L, A);</w:t>
      </w:r>
    </w:p>
    <w:p w:rsidR="009D7235" w:rsidRPr="009D7235" w:rsidRDefault="009D7235" w:rsidP="0072352E">
      <w:pPr>
        <w:pStyle w:val="Heading2"/>
        <w:rPr>
          <w:rFonts w:ascii="Times New Roman" w:eastAsia="Times New Roman" w:hAnsi="Times New Roman" w:cs="Mangal"/>
          <w:color w:val="auto"/>
          <w:lang w:bidi="ne-NP"/>
        </w:rPr>
      </w:pPr>
      <w:r w:rsidRPr="009D7235">
        <w:rPr>
          <w:rFonts w:eastAsia="Times New Roman"/>
          <w:lang w:bidi="ne-NP"/>
        </w:rPr>
        <w:t>Built-in Color</w:t>
      </w:r>
    </w:p>
    <w:p w:rsidR="009D7235" w:rsidRPr="009D7235" w:rsidRDefault="009D7235" w:rsidP="009D7235">
      <w:pPr>
        <w:widowControl/>
        <w:rPr>
          <w:rFonts w:ascii="Times New Roman" w:eastAsia="Times New Roman" w:hAnsi="Times New Roman" w:cs="Mangal"/>
          <w:color w:val="auto"/>
          <w:sz w:val="26"/>
          <w:szCs w:val="26"/>
          <w:lang w:bidi="ne-NP"/>
        </w:rPr>
      </w:pPr>
      <w:r w:rsidRPr="009D7235">
        <w:rPr>
          <w:rFonts w:ascii="Arial" w:eastAsia="Times New Roman" w:hAnsi="Arial" w:cs="Arial"/>
          <w:sz w:val="26"/>
          <w:szCs w:val="26"/>
          <w:lang w:bidi="ne-NP"/>
        </w:rPr>
        <w:t>As its name implies, built-in color me</w:t>
      </w:r>
      <w:r>
        <w:rPr>
          <w:rFonts w:ascii="Arial" w:eastAsia="Times New Roman" w:hAnsi="Arial" w:cs="Arial"/>
          <w:sz w:val="26"/>
          <w:szCs w:val="26"/>
          <w:lang w:bidi="ne-NP"/>
        </w:rPr>
        <w:t>ans the collection of previously</w:t>
      </w:r>
      <w:r w:rsidRPr="009D7235">
        <w:rPr>
          <w:rFonts w:ascii="Arial" w:eastAsia="Times New Roman" w:hAnsi="Arial" w:cs="Arial"/>
          <w:sz w:val="26"/>
          <w:szCs w:val="26"/>
          <w:lang w:bidi="ne-NP"/>
        </w:rPr>
        <w:t xml:space="preserve"> defined colors that are used by using a n</w:t>
      </w:r>
      <w:r>
        <w:rPr>
          <w:rFonts w:ascii="Arial" w:eastAsia="Times New Roman" w:hAnsi="Arial" w:cs="Arial"/>
          <w:sz w:val="26"/>
          <w:szCs w:val="26"/>
          <w:lang w:bidi="ne-NP"/>
        </w:rPr>
        <w:t>ame such as red, blue, green, etc.</w:t>
      </w:r>
    </w:p>
    <w:p w:rsidR="009D7235" w:rsidRPr="009D7235" w:rsidRDefault="009D7235" w:rsidP="009D7235">
      <w:pPr>
        <w:widowControl/>
        <w:rPr>
          <w:rFonts w:ascii="Times New Roman" w:eastAsia="Times New Roman" w:hAnsi="Times New Roman" w:cs="Mangal"/>
          <w:color w:val="auto"/>
          <w:sz w:val="26"/>
          <w:szCs w:val="26"/>
          <w:lang w:bidi="ne-NP"/>
        </w:rPr>
      </w:pPr>
      <w:r w:rsidRPr="009D7235">
        <w:rPr>
          <w:rFonts w:ascii="Arial" w:eastAsia="Times New Roman" w:hAnsi="Arial" w:cs="Arial"/>
          <w:b/>
          <w:bCs/>
          <w:sz w:val="26"/>
          <w:szCs w:val="26"/>
          <w:lang w:bidi="ne-NP"/>
        </w:rPr>
        <w:t>Syntax</w:t>
      </w:r>
    </w:p>
    <w:p w:rsidR="009D7235" w:rsidRPr="009D7235" w:rsidRDefault="009D7235" w:rsidP="009D7235">
      <w:pPr>
        <w:widowControl/>
        <w:rPr>
          <w:rFonts w:ascii="Times New Roman" w:eastAsia="Times New Roman" w:hAnsi="Times New Roman" w:cs="Mangal"/>
          <w:color w:val="auto"/>
          <w:sz w:val="26"/>
          <w:szCs w:val="26"/>
          <w:lang w:bidi="ne-NP"/>
        </w:rPr>
      </w:pPr>
      <w:r w:rsidRPr="009D7235">
        <w:rPr>
          <w:rFonts w:ascii="Arial" w:eastAsia="Times New Roman" w:hAnsi="Arial" w:cs="Arial"/>
          <w:b/>
          <w:bCs/>
          <w:sz w:val="26"/>
          <w:szCs w:val="26"/>
          <w:lang w:bidi="ne-NP"/>
        </w:rPr>
        <w:t>1. color color-name;</w:t>
      </w:r>
    </w:p>
    <w:p w:rsidR="009D7235" w:rsidRDefault="009D7235" w:rsidP="009D7235">
      <w:pPr>
        <w:widowControl/>
        <w:rPr>
          <w:rFonts w:ascii="Arial" w:eastAsia="Times New Roman" w:hAnsi="Arial" w:cs="Arial"/>
          <w:sz w:val="26"/>
          <w:szCs w:val="26"/>
          <w:lang w:bidi="ne-NP"/>
        </w:rPr>
      </w:pPr>
      <w:r w:rsidRPr="009D7235">
        <w:rPr>
          <w:rFonts w:ascii="Arial" w:eastAsia="Times New Roman" w:hAnsi="Arial" w:cs="Arial"/>
          <w:sz w:val="26"/>
          <w:szCs w:val="26"/>
          <w:lang w:bidi="ne-NP"/>
        </w:rPr>
        <w:t xml:space="preserve">Let's see the list of built-in colors along </w:t>
      </w:r>
      <w:r w:rsidR="008D470F">
        <w:rPr>
          <w:rFonts w:ascii="Arial" w:eastAsia="Times New Roman" w:hAnsi="Arial" w:cs="Arial"/>
          <w:sz w:val="26"/>
          <w:szCs w:val="26"/>
          <w:lang w:bidi="ne-NP"/>
        </w:rPr>
        <w:t>with their decimal and hexade: e</w:t>
      </w:r>
      <w:r w:rsidRPr="009D7235">
        <w:rPr>
          <w:rFonts w:ascii="Arial" w:eastAsia="Times New Roman" w:hAnsi="Arial" w:cs="Arial"/>
          <w:sz w:val="26"/>
          <w:szCs w:val="26"/>
          <w:lang w:bidi="ne-NP"/>
        </w:rPr>
        <w:t>ma</w:t>
      </w:r>
      <w:r w:rsidR="008D470F">
        <w:rPr>
          <w:rFonts w:ascii="Arial" w:eastAsia="Times New Roman" w:hAnsi="Arial" w:cs="Arial"/>
          <w:sz w:val="26"/>
          <w:szCs w:val="26"/>
          <w:lang w:bidi="ne-NP"/>
        </w:rPr>
        <w:t>i</w:t>
      </w:r>
      <w:r w:rsidRPr="009D7235">
        <w:rPr>
          <w:rFonts w:ascii="Arial" w:eastAsia="Times New Roman" w:hAnsi="Arial" w:cs="Arial"/>
          <w:sz w:val="26"/>
          <w:szCs w:val="26"/>
          <w:lang w:bidi="ne-NP"/>
        </w:rPr>
        <w:t>l values.</w:t>
      </w:r>
    </w:p>
    <w:p w:rsidR="008746B4" w:rsidRDefault="008746B4" w:rsidP="009D7235">
      <w:pPr>
        <w:widowControl/>
        <w:rPr>
          <w:rFonts w:ascii="Arial" w:eastAsia="Times New Roman" w:hAnsi="Arial" w:cs="Arial"/>
          <w:sz w:val="26"/>
          <w:szCs w:val="26"/>
          <w:lang w:bidi="ne-NP"/>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5"/>
        <w:gridCol w:w="1550"/>
        <w:gridCol w:w="2424"/>
        <w:gridCol w:w="3490"/>
      </w:tblGrid>
      <w:tr w:rsidR="008746B4" w:rsidRPr="009D7235" w:rsidTr="00D50742">
        <w:trPr>
          <w:trHeight w:val="437"/>
        </w:trPr>
        <w:tc>
          <w:tcPr>
            <w:tcW w:w="845"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S.no.</w:t>
            </w:r>
          </w:p>
        </w:tc>
        <w:tc>
          <w:tcPr>
            <w:tcW w:w="1550"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Color name</w:t>
            </w:r>
          </w:p>
        </w:tc>
        <w:tc>
          <w:tcPr>
            <w:tcW w:w="2424"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Hexadecimal Value</w:t>
            </w:r>
          </w:p>
        </w:tc>
        <w:tc>
          <w:tcPr>
            <w:tcW w:w="3490" w:type="dxa"/>
            <w:shd w:val="clear" w:color="auto" w:fill="FFFFFF"/>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ab/>
            </w:r>
            <w:r w:rsidRPr="009D7235">
              <w:rPr>
                <w:rFonts w:ascii="Times New Roman" w:eastAsia="Times New Roman" w:hAnsi="Times New Roman" w:cs="Mangal"/>
                <w:sz w:val="22"/>
                <w:szCs w:val="22"/>
                <w:lang w:bidi="ne-NP"/>
              </w:rPr>
              <w:tab/>
            </w:r>
          </w:p>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Decimal Value or rgb() value</w:t>
            </w:r>
          </w:p>
        </w:tc>
      </w:tr>
      <w:tr w:rsidR="008746B4" w:rsidRPr="009D7235" w:rsidTr="00D50742">
        <w:trPr>
          <w:trHeight w:val="317"/>
        </w:trPr>
        <w:tc>
          <w:tcPr>
            <w:tcW w:w="845"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1.</w:t>
            </w:r>
          </w:p>
        </w:tc>
        <w:tc>
          <w:tcPr>
            <w:tcW w:w="1550"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Red</w:t>
            </w:r>
          </w:p>
        </w:tc>
        <w:tc>
          <w:tcPr>
            <w:tcW w:w="2424"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#FF0000</w:t>
            </w:r>
          </w:p>
        </w:tc>
        <w:tc>
          <w:tcPr>
            <w:tcW w:w="3490"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rgb(255,0,0)</w:t>
            </w:r>
          </w:p>
        </w:tc>
      </w:tr>
      <w:tr w:rsidR="008746B4" w:rsidRPr="009D7235" w:rsidTr="00D50742">
        <w:trPr>
          <w:trHeight w:val="331"/>
        </w:trPr>
        <w:tc>
          <w:tcPr>
            <w:tcW w:w="845"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2.</w:t>
            </w:r>
          </w:p>
        </w:tc>
        <w:tc>
          <w:tcPr>
            <w:tcW w:w="1550"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Orange</w:t>
            </w:r>
          </w:p>
        </w:tc>
        <w:tc>
          <w:tcPr>
            <w:tcW w:w="2424"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&amp;FFA500</w:t>
            </w:r>
          </w:p>
        </w:tc>
        <w:tc>
          <w:tcPr>
            <w:tcW w:w="3490"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rgb(255,165,0)</w:t>
            </w:r>
          </w:p>
        </w:tc>
      </w:tr>
      <w:tr w:rsidR="008746B4" w:rsidRPr="009D7235" w:rsidTr="00D50742">
        <w:trPr>
          <w:trHeight w:val="360"/>
        </w:trPr>
        <w:tc>
          <w:tcPr>
            <w:tcW w:w="845"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3.</w:t>
            </w:r>
          </w:p>
        </w:tc>
        <w:tc>
          <w:tcPr>
            <w:tcW w:w="1550"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Yellow</w:t>
            </w:r>
          </w:p>
        </w:tc>
        <w:tc>
          <w:tcPr>
            <w:tcW w:w="2424"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#FFFF00</w:t>
            </w:r>
          </w:p>
        </w:tc>
        <w:tc>
          <w:tcPr>
            <w:tcW w:w="3490" w:type="dxa"/>
            <w:shd w:val="clear" w:color="auto" w:fill="FFFFFF"/>
            <w:vAlign w:val="bottom"/>
          </w:tcPr>
          <w:p w:rsidR="008746B4" w:rsidRPr="009D7235" w:rsidRDefault="008746B4" w:rsidP="00D50742">
            <w:pPr>
              <w:widowControl/>
              <w:rPr>
                <w:rFonts w:ascii="Times New Roman" w:eastAsia="Times New Roman" w:hAnsi="Times New Roman" w:cs="Mangal"/>
                <w:color w:val="auto"/>
                <w:sz w:val="22"/>
                <w:szCs w:val="22"/>
                <w:lang w:bidi="ne-NP"/>
              </w:rPr>
            </w:pPr>
            <w:r w:rsidRPr="009D7235">
              <w:rPr>
                <w:rFonts w:ascii="Times New Roman" w:eastAsia="Times New Roman" w:hAnsi="Times New Roman" w:cs="Mangal"/>
                <w:sz w:val="22"/>
                <w:szCs w:val="22"/>
                <w:lang w:bidi="ne-NP"/>
              </w:rPr>
              <w:t>rgb(255,255,0)</w:t>
            </w:r>
          </w:p>
        </w:tc>
      </w:tr>
    </w:tbl>
    <w:p w:rsidR="008746B4" w:rsidRDefault="008746B4" w:rsidP="009D7235">
      <w:pPr>
        <w:widowControl/>
        <w:rPr>
          <w:rFonts w:ascii="Arial" w:eastAsia="Times New Roman" w:hAnsi="Arial" w:cs="Arial"/>
          <w:sz w:val="26"/>
          <w:szCs w:val="26"/>
          <w:lang w:bidi="ne-NP"/>
        </w:rPr>
      </w:pPr>
    </w:p>
    <w:p w:rsidR="008746B4" w:rsidRDefault="008746B4" w:rsidP="009D7235">
      <w:pPr>
        <w:widowControl/>
        <w:rPr>
          <w:rFonts w:ascii="Arial" w:eastAsia="Times New Roman" w:hAnsi="Arial" w:cs="Arial"/>
          <w:sz w:val="26"/>
          <w:szCs w:val="26"/>
          <w:lang w:bidi="ne-NP"/>
        </w:rPr>
      </w:pPr>
    </w:p>
    <w:p w:rsidR="008746B4" w:rsidRDefault="008746B4" w:rsidP="009D7235">
      <w:pPr>
        <w:widowControl/>
        <w:rPr>
          <w:rFonts w:ascii="Arial" w:eastAsia="Times New Roman" w:hAnsi="Arial" w:cs="Arial"/>
          <w:sz w:val="26"/>
          <w:szCs w:val="26"/>
          <w:lang w:bidi="ne-NP"/>
        </w:rPr>
      </w:pPr>
    </w:p>
    <w:p w:rsidR="008746B4" w:rsidRPr="009D7235" w:rsidRDefault="008746B4" w:rsidP="009D7235">
      <w:pPr>
        <w:widowControl/>
        <w:rPr>
          <w:rFonts w:ascii="Times New Roman" w:eastAsia="Times New Roman" w:hAnsi="Times New Roman" w:cs="Mangal"/>
          <w:color w:val="auto"/>
          <w:sz w:val="26"/>
          <w:szCs w:val="26"/>
          <w:lang w:bidi="ne-NP"/>
        </w:rPr>
      </w:pPr>
    </w:p>
    <w:p w:rsidR="008746B4" w:rsidRDefault="008746B4">
      <w:pPr>
        <w:rPr>
          <w:rFonts w:ascii="Times New Roman" w:eastAsia="Times New Roman" w:hAnsi="Times New Roman" w:cs="Mangal"/>
          <w:color w:val="auto"/>
          <w:lang w:bidi="ne-NP"/>
        </w:rPr>
      </w:pPr>
      <w:r>
        <w:rPr>
          <w:rFonts w:ascii="Times New Roman" w:eastAsia="Times New Roman" w:hAnsi="Times New Roman" w:cs="Mangal"/>
          <w:color w:val="auto"/>
          <w:lang w:bidi="ne-NP"/>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8"/>
        <w:gridCol w:w="1550"/>
        <w:gridCol w:w="2414"/>
        <w:gridCol w:w="3485"/>
      </w:tblGrid>
      <w:tr w:rsidR="008746B4" w:rsidRPr="008746B4" w:rsidTr="008746B4">
        <w:trPr>
          <w:trHeight w:val="283"/>
        </w:trPr>
        <w:tc>
          <w:tcPr>
            <w:tcW w:w="768"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lastRenderedPageBreak/>
              <w:t>4.</w:t>
            </w:r>
          </w:p>
        </w:tc>
        <w:tc>
          <w:tcPr>
            <w:tcW w:w="1550"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Pink</w:t>
            </w:r>
          </w:p>
        </w:tc>
        <w:tc>
          <w:tcPr>
            <w:tcW w:w="2414"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#FFC0CB</w:t>
            </w:r>
          </w:p>
        </w:tc>
        <w:tc>
          <w:tcPr>
            <w:tcW w:w="3485"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rgb(255,192,203)</w:t>
            </w:r>
          </w:p>
        </w:tc>
      </w:tr>
      <w:tr w:rsidR="008746B4" w:rsidRPr="008746B4" w:rsidTr="008746B4">
        <w:trPr>
          <w:trHeight w:val="331"/>
        </w:trPr>
        <w:tc>
          <w:tcPr>
            <w:tcW w:w="768"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5.</w:t>
            </w:r>
          </w:p>
        </w:tc>
        <w:tc>
          <w:tcPr>
            <w:tcW w:w="1550"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Green</w:t>
            </w:r>
          </w:p>
        </w:tc>
        <w:tc>
          <w:tcPr>
            <w:tcW w:w="2414"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#008000</w:t>
            </w:r>
          </w:p>
        </w:tc>
        <w:tc>
          <w:tcPr>
            <w:tcW w:w="3485"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rgb(0,128,0)</w:t>
            </w:r>
          </w:p>
        </w:tc>
      </w:tr>
      <w:tr w:rsidR="008746B4" w:rsidRPr="008746B4" w:rsidTr="008746B4">
        <w:trPr>
          <w:trHeight w:val="331"/>
        </w:trPr>
        <w:tc>
          <w:tcPr>
            <w:tcW w:w="768"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6.</w:t>
            </w:r>
          </w:p>
        </w:tc>
        <w:tc>
          <w:tcPr>
            <w:tcW w:w="1550"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Violet</w:t>
            </w:r>
          </w:p>
        </w:tc>
        <w:tc>
          <w:tcPr>
            <w:tcW w:w="2414"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#EE82EE</w:t>
            </w:r>
          </w:p>
        </w:tc>
        <w:tc>
          <w:tcPr>
            <w:tcW w:w="3485"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rgb(238,130,238)</w:t>
            </w:r>
          </w:p>
        </w:tc>
      </w:tr>
      <w:tr w:rsidR="008746B4" w:rsidRPr="008746B4" w:rsidTr="008746B4">
        <w:trPr>
          <w:trHeight w:val="331"/>
        </w:trPr>
        <w:tc>
          <w:tcPr>
            <w:tcW w:w="768"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7.</w:t>
            </w:r>
          </w:p>
        </w:tc>
        <w:tc>
          <w:tcPr>
            <w:tcW w:w="1550"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Blue</w:t>
            </w:r>
          </w:p>
        </w:tc>
        <w:tc>
          <w:tcPr>
            <w:tcW w:w="2414"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#0000FF</w:t>
            </w:r>
          </w:p>
        </w:tc>
        <w:tc>
          <w:tcPr>
            <w:tcW w:w="3485"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rgb(0,0,255)</w:t>
            </w:r>
          </w:p>
        </w:tc>
      </w:tr>
      <w:tr w:rsidR="008746B4" w:rsidRPr="008746B4" w:rsidTr="008746B4">
        <w:trPr>
          <w:trHeight w:val="331"/>
        </w:trPr>
        <w:tc>
          <w:tcPr>
            <w:tcW w:w="768"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8.</w:t>
            </w:r>
          </w:p>
        </w:tc>
        <w:tc>
          <w:tcPr>
            <w:tcW w:w="1550"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Aqua</w:t>
            </w:r>
          </w:p>
        </w:tc>
        <w:tc>
          <w:tcPr>
            <w:tcW w:w="2414"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#00FFFF</w:t>
            </w:r>
          </w:p>
        </w:tc>
        <w:tc>
          <w:tcPr>
            <w:tcW w:w="3485"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rgb(0,255,255)</w:t>
            </w:r>
          </w:p>
        </w:tc>
      </w:tr>
      <w:tr w:rsidR="008746B4" w:rsidRPr="008746B4" w:rsidTr="008746B4">
        <w:trPr>
          <w:trHeight w:val="331"/>
        </w:trPr>
        <w:tc>
          <w:tcPr>
            <w:tcW w:w="768"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9.</w:t>
            </w:r>
          </w:p>
        </w:tc>
        <w:tc>
          <w:tcPr>
            <w:tcW w:w="1550"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Brown</w:t>
            </w:r>
          </w:p>
        </w:tc>
        <w:tc>
          <w:tcPr>
            <w:tcW w:w="2414"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#A52A2A</w:t>
            </w:r>
          </w:p>
        </w:tc>
        <w:tc>
          <w:tcPr>
            <w:tcW w:w="3485"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rgb(l 65,42,42)</w:t>
            </w:r>
          </w:p>
        </w:tc>
      </w:tr>
      <w:tr w:rsidR="008746B4" w:rsidRPr="008746B4" w:rsidTr="008746B4">
        <w:trPr>
          <w:trHeight w:val="331"/>
        </w:trPr>
        <w:tc>
          <w:tcPr>
            <w:tcW w:w="768"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10.</w:t>
            </w:r>
          </w:p>
        </w:tc>
        <w:tc>
          <w:tcPr>
            <w:tcW w:w="1550"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White</w:t>
            </w:r>
          </w:p>
        </w:tc>
        <w:tc>
          <w:tcPr>
            <w:tcW w:w="2414"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#FFFFFF</w:t>
            </w:r>
          </w:p>
        </w:tc>
        <w:tc>
          <w:tcPr>
            <w:tcW w:w="3485"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rgb(255,255,255)</w:t>
            </w:r>
          </w:p>
        </w:tc>
      </w:tr>
      <w:tr w:rsidR="008746B4" w:rsidRPr="008746B4" w:rsidTr="008746B4">
        <w:trPr>
          <w:trHeight w:val="326"/>
        </w:trPr>
        <w:tc>
          <w:tcPr>
            <w:tcW w:w="768"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11.</w:t>
            </w:r>
          </w:p>
        </w:tc>
        <w:tc>
          <w:tcPr>
            <w:tcW w:w="1550"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Gray</w:t>
            </w:r>
          </w:p>
        </w:tc>
        <w:tc>
          <w:tcPr>
            <w:tcW w:w="2414"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#808080</w:t>
            </w:r>
          </w:p>
        </w:tc>
        <w:tc>
          <w:tcPr>
            <w:tcW w:w="3485"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rgb(128,128,128)</w:t>
            </w:r>
          </w:p>
        </w:tc>
      </w:tr>
      <w:tr w:rsidR="008746B4" w:rsidRPr="008746B4" w:rsidTr="008746B4">
        <w:trPr>
          <w:trHeight w:val="350"/>
        </w:trPr>
        <w:tc>
          <w:tcPr>
            <w:tcW w:w="768"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12.</w:t>
            </w:r>
          </w:p>
        </w:tc>
        <w:tc>
          <w:tcPr>
            <w:tcW w:w="1550"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Black</w:t>
            </w:r>
          </w:p>
        </w:tc>
        <w:tc>
          <w:tcPr>
            <w:tcW w:w="2414"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#000000</w:t>
            </w:r>
          </w:p>
        </w:tc>
        <w:tc>
          <w:tcPr>
            <w:tcW w:w="3485"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rgb(0,0,0)</w:t>
            </w:r>
          </w:p>
        </w:tc>
      </w:tr>
    </w:tbl>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The illustration of CSS colors, which includes the above properties, is</w:t>
      </w:r>
      <w:r w:rsidR="008D470F">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given below.</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Example</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&lt;html&gt;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&lt;head&gt;</w:t>
      </w:r>
    </w:p>
    <w:p w:rsidR="008746B4" w:rsidRDefault="008746B4" w:rsidP="008746B4">
      <w:pPr>
        <w:widowControl/>
        <w:rPr>
          <w:rFonts w:ascii="Arial" w:eastAsia="Times New Roman" w:hAnsi="Arial" w:cs="Arial"/>
          <w:sz w:val="26"/>
          <w:szCs w:val="26"/>
          <w:lang w:bidi="ne-NP"/>
        </w:rPr>
      </w:pPr>
      <w:r w:rsidRPr="008746B4">
        <w:rPr>
          <w:rFonts w:ascii="Arial" w:eastAsia="Times New Roman" w:hAnsi="Arial" w:cs="Arial"/>
          <w:sz w:val="26"/>
          <w:szCs w:val="26"/>
          <w:lang w:bidi="ne-NP"/>
        </w:rPr>
        <w:t>&lt;title&gt;CSS hsl color property&lt;/title&gt;&lt;style&gt;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 xml:space="preserve"> h1{</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text-align:</w:t>
      </w:r>
      <w:r w:rsidR="008D470F">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center;</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Default="008746B4" w:rsidP="008746B4">
      <w:pPr>
        <w:widowControl/>
        <w:rPr>
          <w:rFonts w:ascii="Arial" w:eastAsia="Times New Roman" w:hAnsi="Arial" w:cs="Arial"/>
          <w:sz w:val="26"/>
          <w:szCs w:val="26"/>
          <w:lang w:bidi="ne-NP"/>
        </w:rPr>
      </w:pPr>
      <w:r w:rsidRPr="008746B4">
        <w:rPr>
          <w:rFonts w:ascii="Arial" w:eastAsia="Times New Roman" w:hAnsi="Arial" w:cs="Arial"/>
          <w:sz w:val="26"/>
          <w:szCs w:val="26"/>
          <w:lang w:bidi="ne-NP"/>
        </w:rPr>
        <w:t>#</w:t>
      </w:r>
      <w:r w:rsidR="008D470F">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rgb{</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color:</w:t>
      </w:r>
      <w:r w:rsidR="008D470F">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rgb(255,0,0);</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#rgba{</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color:rgba(255,0,0,0.5);</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Default="008746B4" w:rsidP="008746B4">
      <w:pPr>
        <w:widowControl/>
        <w:rPr>
          <w:rFonts w:ascii="Arial" w:eastAsia="Times New Roman" w:hAnsi="Arial" w:cs="Arial"/>
          <w:sz w:val="26"/>
          <w:szCs w:val="26"/>
          <w:lang w:bidi="ne-NP"/>
        </w:rPr>
      </w:pPr>
      <w:r w:rsidRPr="008746B4">
        <w:rPr>
          <w:rFonts w:ascii="Arial" w:eastAsia="Times New Roman" w:hAnsi="Arial" w:cs="Arial"/>
          <w:sz w:val="26"/>
          <w:szCs w:val="26"/>
          <w:lang w:bidi="ne-NP"/>
        </w:rPr>
        <w:t>#hex{</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color:</w:t>
      </w:r>
      <w:r w:rsidR="008D470F">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#EE82EE;</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#short{ color: #E8E;</w:t>
      </w:r>
    </w:p>
    <w:p w:rsidR="008746B4" w:rsidRDefault="008746B4">
      <w:pPr>
        <w:rPr>
          <w:rFonts w:ascii="Arial" w:eastAsia="Times New Roman" w:hAnsi="Arial" w:cs="Arial"/>
          <w:lang w:bidi="ne-NP"/>
        </w:rPr>
      </w:pPr>
      <w:r>
        <w:rPr>
          <w:rFonts w:ascii="Arial" w:eastAsia="Times New Roman" w:hAnsi="Arial" w:cs="Arial"/>
          <w:lang w:bidi="ne-NP"/>
        </w:rPr>
        <w:br w:type="page"/>
      </w:r>
    </w:p>
    <w:p w:rsidR="008746B4" w:rsidRDefault="008746B4" w:rsidP="008746B4">
      <w:pPr>
        <w:widowControl/>
        <w:rPr>
          <w:rFonts w:ascii="Arial" w:eastAsia="Times New Roman" w:hAnsi="Arial" w:cs="Arial"/>
          <w:sz w:val="26"/>
          <w:szCs w:val="26"/>
          <w:lang w:bidi="ne-NP"/>
        </w:rPr>
      </w:pPr>
      <w:r>
        <w:rPr>
          <w:rFonts w:ascii="Arial" w:eastAsia="Times New Roman" w:hAnsi="Arial" w:cs="Arial"/>
          <w:sz w:val="26"/>
          <w:szCs w:val="26"/>
          <w:lang w:bidi="ne-NP"/>
        </w:rPr>
        <w:lastRenderedPageBreak/>
        <w: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#hsl{</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color:hsl(0,50%,50%);</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#hsla{ color:hsla(0,50%,50%,0.5);</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#built{</w:t>
      </w:r>
    </w:p>
    <w:p w:rsidR="008746B4" w:rsidRPr="008746B4" w:rsidRDefault="008746B4" w:rsidP="008746B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Color:</w:t>
      </w:r>
      <w:r w:rsidRPr="008746B4">
        <w:rPr>
          <w:rFonts w:ascii="Arial" w:eastAsia="Times New Roman" w:hAnsi="Arial" w:cs="Arial"/>
          <w:sz w:val="26"/>
          <w:szCs w:val="26"/>
          <w:lang w:bidi="ne-NP"/>
        </w:rPr>
        <w:t>green;</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&lt;/style&gt;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&lt;/head&gt;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&lt;body&gt;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 id="rgb"&gt;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Hello World. This is RGB format.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 id="rgba"&gt;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Hello World. This is RGBA format.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 id="hex"&gt;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Hello World. This is Hexadecimal format.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 id="short"&gt;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Hello World. This is Short-hexadecimal format.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 id="hsl"&gt;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Hello World. This is HSL format.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 id="hsla"&gt;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Hello World. This is HSLA format.</w:t>
      </w:r>
    </w:p>
    <w:p w:rsidR="008746B4" w:rsidRDefault="008746B4">
      <w:pPr>
        <w:rPr>
          <w:rFonts w:ascii="Arial" w:eastAsia="Times New Roman" w:hAnsi="Arial" w:cs="Arial"/>
          <w:lang w:bidi="ne-NP"/>
        </w:rPr>
      </w:pPr>
      <w:r>
        <w:rPr>
          <w:rFonts w:ascii="Arial" w:eastAsia="Times New Roman" w:hAnsi="Arial" w:cs="Arial"/>
          <w:lang w:bidi="ne-NP"/>
        </w:rPr>
        <w:br w:type="page"/>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lastRenderedPageBreak/>
        <w:t>&lt;/h1&gt;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 id="built"&gt;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Hello World. This is Built-in color format.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&lt;/body&gt;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&lt;/html&gt;</w:t>
      </w:r>
    </w:p>
    <w:p w:rsidR="008746B4" w:rsidRPr="008746B4" w:rsidRDefault="0072352E" w:rsidP="008746B4">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C</w:t>
      </w:r>
      <w:r w:rsidR="008746B4" w:rsidRPr="008746B4">
        <w:rPr>
          <w:rFonts w:ascii="Arial" w:eastAsia="Times New Roman" w:hAnsi="Arial" w:cs="Arial"/>
          <w:b/>
          <w:bCs/>
          <w:sz w:val="26"/>
          <w:szCs w:val="26"/>
          <w:lang w:bidi="ne-NP"/>
        </w:rPr>
        <w:t>SS Font</w:t>
      </w:r>
    </w:p>
    <w:p w:rsidR="008746B4" w:rsidRPr="008746B4" w:rsidRDefault="008746B4" w:rsidP="008746B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C</w:t>
      </w:r>
      <w:r w:rsidRPr="008746B4">
        <w:rPr>
          <w:rFonts w:ascii="Arial" w:eastAsia="Times New Roman" w:hAnsi="Arial" w:cs="Arial"/>
          <w:sz w:val="26"/>
          <w:szCs w:val="26"/>
          <w:lang w:bidi="ne-NP"/>
        </w:rPr>
        <w:t>SS Font</w:t>
      </w:r>
    </w:p>
    <w:p w:rsidR="008746B4" w:rsidRPr="008746B4" w:rsidRDefault="008746B4" w:rsidP="008746B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C</w:t>
      </w:r>
      <w:r w:rsidRPr="008746B4">
        <w:rPr>
          <w:rFonts w:ascii="Arial" w:eastAsia="Times New Roman" w:hAnsi="Arial" w:cs="Arial"/>
          <w:sz w:val="26"/>
          <w:szCs w:val="26"/>
          <w:lang w:bidi="ne-NP"/>
        </w:rPr>
        <w:t>SS Font property is used to control the look of texts. By the use of CSS font property you can change the text size, color, style and more. You lave already studied how to make text bold or underlined. Here, you will also know how to resize your font using percentage.</w:t>
      </w:r>
    </w:p>
    <w:p w:rsidR="008746B4" w:rsidRPr="008746B4" w:rsidRDefault="008746B4" w:rsidP="00B23B9F">
      <w:pPr>
        <w:pStyle w:val="Heading2"/>
        <w:rPr>
          <w:rFonts w:ascii="Times New Roman" w:eastAsia="Times New Roman" w:hAnsi="Times New Roman" w:cs="Mangal"/>
          <w:color w:val="auto"/>
          <w:lang w:bidi="ne-NP"/>
        </w:rPr>
      </w:pPr>
      <w:r w:rsidRPr="008746B4">
        <w:rPr>
          <w:rFonts w:eastAsia="Times New Roman"/>
          <w:lang w:bidi="ne-NP"/>
        </w:rPr>
        <w:t>These are some important font attributes:</w:t>
      </w:r>
    </w:p>
    <w:p w:rsidR="008746B4" w:rsidRPr="008746B4" w:rsidRDefault="008746B4" w:rsidP="001E5CA1">
      <w:pPr>
        <w:widowControl/>
        <w:numPr>
          <w:ilvl w:val="0"/>
          <w:numId w:val="145"/>
        </w:numPr>
        <w:rPr>
          <w:rFonts w:ascii="Arial" w:eastAsia="Times New Roman" w:hAnsi="Arial" w:cs="Arial"/>
          <w:sz w:val="26"/>
          <w:szCs w:val="26"/>
          <w:lang w:bidi="ne-NP"/>
        </w:rPr>
      </w:pPr>
      <w:r w:rsidRPr="008746B4">
        <w:rPr>
          <w:rFonts w:ascii="Arial" w:eastAsia="Times New Roman" w:hAnsi="Arial" w:cs="Arial"/>
          <w:sz w:val="26"/>
          <w:szCs w:val="26"/>
          <w:lang w:bidi="ne-NP"/>
        </w:rPr>
        <w:t>CSS Font color: This property is used to change the color of the text, (standalone attribute)</w:t>
      </w:r>
    </w:p>
    <w:p w:rsidR="008746B4" w:rsidRPr="008746B4" w:rsidRDefault="008746B4" w:rsidP="001E5CA1">
      <w:pPr>
        <w:widowControl/>
        <w:numPr>
          <w:ilvl w:val="0"/>
          <w:numId w:val="145"/>
        </w:numPr>
        <w:rPr>
          <w:rFonts w:ascii="Arial" w:eastAsia="Times New Roman" w:hAnsi="Arial" w:cs="Arial"/>
          <w:sz w:val="26"/>
          <w:szCs w:val="26"/>
          <w:lang w:bidi="ne-NP"/>
        </w:rPr>
      </w:pPr>
      <w:r w:rsidRPr="008746B4">
        <w:rPr>
          <w:rFonts w:ascii="Arial" w:eastAsia="Times New Roman" w:hAnsi="Arial" w:cs="Arial"/>
          <w:sz w:val="26"/>
          <w:szCs w:val="26"/>
          <w:lang w:bidi="ne-NP"/>
        </w:rPr>
        <w:t>CSS Font family: This property is used to change the face of the font.</w:t>
      </w:r>
    </w:p>
    <w:p w:rsidR="008746B4" w:rsidRPr="008746B4" w:rsidRDefault="008746B4" w:rsidP="001E5CA1">
      <w:pPr>
        <w:widowControl/>
        <w:numPr>
          <w:ilvl w:val="0"/>
          <w:numId w:val="145"/>
        </w:numPr>
        <w:rPr>
          <w:rFonts w:ascii="Arial" w:eastAsia="Times New Roman" w:hAnsi="Arial" w:cs="Arial"/>
          <w:sz w:val="26"/>
          <w:szCs w:val="26"/>
          <w:lang w:bidi="ne-NP"/>
        </w:rPr>
      </w:pPr>
      <w:r w:rsidRPr="008746B4">
        <w:rPr>
          <w:rFonts w:ascii="Arial" w:eastAsia="Times New Roman" w:hAnsi="Arial" w:cs="Arial"/>
          <w:sz w:val="26"/>
          <w:szCs w:val="26"/>
          <w:lang w:bidi="ne-NP"/>
        </w:rPr>
        <w:t>CSS Font size: This property is used to increase or decrease the size of the font.</w:t>
      </w:r>
    </w:p>
    <w:p w:rsidR="008746B4" w:rsidRPr="008746B4" w:rsidRDefault="008746B4" w:rsidP="001E5CA1">
      <w:pPr>
        <w:widowControl/>
        <w:numPr>
          <w:ilvl w:val="0"/>
          <w:numId w:val="145"/>
        </w:numPr>
        <w:rPr>
          <w:rFonts w:ascii="Arial" w:eastAsia="Times New Roman" w:hAnsi="Arial" w:cs="Arial"/>
          <w:sz w:val="26"/>
          <w:szCs w:val="26"/>
          <w:lang w:bidi="ne-NP"/>
        </w:rPr>
      </w:pPr>
      <w:r w:rsidRPr="008746B4">
        <w:rPr>
          <w:rFonts w:ascii="Arial" w:eastAsia="Times New Roman" w:hAnsi="Arial" w:cs="Arial"/>
          <w:sz w:val="26"/>
          <w:szCs w:val="26"/>
          <w:lang w:bidi="ne-NP"/>
        </w:rPr>
        <w:t>CSS Font style: This property is used to make the font bold, italic or oblique.</w:t>
      </w:r>
    </w:p>
    <w:p w:rsidR="008746B4" w:rsidRPr="008746B4" w:rsidRDefault="008746B4" w:rsidP="001E5CA1">
      <w:pPr>
        <w:widowControl/>
        <w:numPr>
          <w:ilvl w:val="0"/>
          <w:numId w:val="145"/>
        </w:numPr>
        <w:rPr>
          <w:rFonts w:ascii="Arial" w:eastAsia="Times New Roman" w:hAnsi="Arial" w:cs="Arial"/>
          <w:sz w:val="26"/>
          <w:szCs w:val="26"/>
          <w:lang w:bidi="ne-NP"/>
        </w:rPr>
      </w:pPr>
      <w:r w:rsidRPr="008746B4">
        <w:rPr>
          <w:rFonts w:ascii="Arial" w:eastAsia="Times New Roman" w:hAnsi="Arial" w:cs="Arial"/>
          <w:sz w:val="26"/>
          <w:szCs w:val="26"/>
          <w:lang w:bidi="ne-NP"/>
        </w:rPr>
        <w:t>CSS Font variant: This property creates a small-caps effect.</w:t>
      </w:r>
    </w:p>
    <w:p w:rsidR="008746B4" w:rsidRPr="008746B4" w:rsidRDefault="008746B4" w:rsidP="001E5CA1">
      <w:pPr>
        <w:widowControl/>
        <w:numPr>
          <w:ilvl w:val="0"/>
          <w:numId w:val="145"/>
        </w:numPr>
        <w:rPr>
          <w:rFonts w:ascii="Arial" w:eastAsia="Times New Roman" w:hAnsi="Arial" w:cs="Arial"/>
          <w:sz w:val="26"/>
          <w:szCs w:val="26"/>
          <w:lang w:bidi="ne-NP"/>
        </w:rPr>
      </w:pPr>
      <w:r w:rsidRPr="008746B4">
        <w:rPr>
          <w:rFonts w:ascii="Arial" w:eastAsia="Times New Roman" w:hAnsi="Arial" w:cs="Arial"/>
          <w:sz w:val="26"/>
          <w:szCs w:val="26"/>
          <w:lang w:bidi="ne-NP"/>
        </w:rPr>
        <w:t>CSS Font weight: This property is used to increase or decrease the boldness and lightness of the font.</w:t>
      </w:r>
    </w:p>
    <w:p w:rsidR="008746B4" w:rsidRDefault="008746B4">
      <w:pPr>
        <w:rPr>
          <w:rFonts w:ascii="Arial" w:eastAsia="Times New Roman" w:hAnsi="Arial" w:cs="Arial"/>
          <w:lang w:bidi="ne-NP"/>
        </w:rPr>
      </w:pPr>
      <w:r>
        <w:rPr>
          <w:rFonts w:ascii="Arial" w:eastAsia="Times New Roman" w:hAnsi="Arial" w:cs="Arial"/>
          <w:lang w:bidi="ne-NP"/>
        </w:rPr>
        <w:br w:type="page"/>
      </w:r>
    </w:p>
    <w:p w:rsidR="008746B4" w:rsidRPr="008746B4" w:rsidRDefault="008746B4" w:rsidP="00B23B9F">
      <w:pPr>
        <w:pStyle w:val="Heading3"/>
        <w:rPr>
          <w:rFonts w:ascii="Times New Roman" w:eastAsia="Times New Roman" w:hAnsi="Times New Roman" w:cs="Mangal"/>
          <w:color w:val="auto"/>
          <w:lang w:bidi="ne-NP"/>
        </w:rPr>
      </w:pPr>
      <w:r w:rsidRPr="008746B4">
        <w:rPr>
          <w:rFonts w:eastAsia="Times New Roman"/>
          <w:lang w:bidi="ne-NP"/>
        </w:rPr>
        <w:lastRenderedPageBreak/>
        <w:t>1) CSS Font Color</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CSS font color is a standalone attribute in CSS although it seems tha</w:t>
      </w:r>
      <w:r>
        <w:rPr>
          <w:rFonts w:ascii="Arial" w:eastAsia="Times New Roman" w:hAnsi="Arial" w:cs="Arial"/>
          <w:sz w:val="26"/>
          <w:szCs w:val="26"/>
          <w:lang w:bidi="ne-NP"/>
        </w:rPr>
        <w:t>t</w:t>
      </w:r>
      <w:r w:rsidRPr="008746B4">
        <w:rPr>
          <w:rFonts w:ascii="Arial" w:eastAsia="Times New Roman" w:hAnsi="Arial" w:cs="Arial"/>
          <w:sz w:val="26"/>
          <w:szCs w:val="26"/>
          <w:lang w:bidi="ne-NP"/>
        </w:rPr>
        <w:t>: is a part of CSS fonts. It is used to change the color of the text.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There are three different formats to define a color:</w:t>
      </w:r>
    </w:p>
    <w:p w:rsidR="008746B4" w:rsidRPr="008746B4" w:rsidRDefault="008746B4" w:rsidP="001E5CA1">
      <w:pPr>
        <w:pStyle w:val="ListParagraph"/>
        <w:widowControl/>
        <w:numPr>
          <w:ilvl w:val="0"/>
          <w:numId w:val="92"/>
        </w:numPr>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By a color name</w:t>
      </w:r>
    </w:p>
    <w:p w:rsidR="008746B4" w:rsidRPr="008746B4" w:rsidRDefault="008746B4" w:rsidP="001E5CA1">
      <w:pPr>
        <w:pStyle w:val="ListParagraph"/>
        <w:widowControl/>
        <w:numPr>
          <w:ilvl w:val="0"/>
          <w:numId w:val="92"/>
        </w:numPr>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By hexadecimal value</w:t>
      </w:r>
    </w:p>
    <w:p w:rsidR="008746B4" w:rsidRPr="008746B4" w:rsidRDefault="008746B4" w:rsidP="001E5CA1">
      <w:pPr>
        <w:pStyle w:val="ListParagraph"/>
        <w:widowControl/>
        <w:numPr>
          <w:ilvl w:val="0"/>
          <w:numId w:val="92"/>
        </w:numPr>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By RGB</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In the above example, we have defined all these formats.</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&lt;!DOC</w:t>
      </w:r>
      <w:r w:rsidR="00104A22">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TYPE html&gt;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&lt;html&gt;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&lt;head&gt;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&lt;style&gt;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body {</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font-size: 100%;</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Pr="008746B4" w:rsidRDefault="008746B4" w:rsidP="008746B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H1</w:t>
      </w:r>
      <w:r w:rsidRPr="008746B4">
        <w:rPr>
          <w:rFonts w:ascii="Arial" w:eastAsia="Times New Roman" w:hAnsi="Arial" w:cs="Arial"/>
          <w:sz w:val="26"/>
          <w:szCs w:val="26"/>
          <w:lang w:bidi="ne-NP"/>
        </w:rPr>
        <w:t xml:space="preserve"> {color: red;}</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h2{ color: #9000</w:t>
      </w:r>
      <w:r w:rsidR="00104A22">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A1;}</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p {color:rgb(0, 220, 98);}</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&lt;/style&gt;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&lt;/head&gt;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&lt;body&gt;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&lt;h1&gt;This is heading 1 &lt;/h1 &gt;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&lt;h2&gt;This is heading 2&lt;/h2&gt;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&lt;p&gt;This is a paragraph.&lt;/p&gt;</w:t>
      </w:r>
    </w:p>
    <w:p w:rsidR="008746B4" w:rsidRDefault="008746B4">
      <w:pPr>
        <w:rPr>
          <w:rFonts w:ascii="Arial" w:eastAsia="Times New Roman" w:hAnsi="Arial" w:cs="Arial"/>
          <w:lang w:bidi="ne-NP"/>
        </w:rPr>
      </w:pPr>
      <w:r>
        <w:rPr>
          <w:rFonts w:ascii="Arial" w:eastAsia="Times New Roman" w:hAnsi="Arial" w:cs="Arial"/>
          <w:lang w:bidi="ne-NP"/>
        </w:rPr>
        <w:br w:type="page"/>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lastRenderedPageBreak/>
        <w:t>&lt;/body&gt;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&lt;/html&gt;</w:t>
      </w:r>
    </w:p>
    <w:p w:rsidR="008746B4" w:rsidRPr="008746B4" w:rsidRDefault="008746B4" w:rsidP="008746B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O</w:t>
      </w:r>
      <w:r w:rsidRPr="008746B4">
        <w:rPr>
          <w:rFonts w:ascii="Arial" w:eastAsia="Times New Roman" w:hAnsi="Arial" w:cs="Arial"/>
          <w:sz w:val="26"/>
          <w:szCs w:val="26"/>
          <w:lang w:bidi="ne-NP"/>
        </w:rPr>
        <w:t>utput: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This is heading 1</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This is heading 2</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This is a paragraph.</w:t>
      </w:r>
    </w:p>
    <w:p w:rsidR="008746B4" w:rsidRPr="008746B4" w:rsidRDefault="008746B4" w:rsidP="00B23B9F">
      <w:pPr>
        <w:pStyle w:val="Heading3"/>
        <w:rPr>
          <w:rFonts w:ascii="Times New Roman" w:eastAsia="Times New Roman" w:hAnsi="Times New Roman" w:cs="Mangal"/>
          <w:color w:val="auto"/>
          <w:lang w:bidi="ne-NP"/>
        </w:rPr>
      </w:pPr>
      <w:r w:rsidRPr="008746B4">
        <w:rPr>
          <w:rFonts w:eastAsia="Times New Roman"/>
          <w:lang w:bidi="ne-NP"/>
        </w:rPr>
        <w:t>2) CSS Font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b/>
          <w:bCs/>
          <w:sz w:val="26"/>
          <w:szCs w:val="26"/>
          <w:lang w:bidi="ne-NP"/>
        </w:rPr>
        <w:t>Family</w:t>
      </w:r>
    </w:p>
    <w:p w:rsidR="008746B4" w:rsidRPr="008746B4" w:rsidRDefault="008746B4" w:rsidP="008746B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CSS</w:t>
      </w:r>
      <w:r w:rsidRPr="008746B4">
        <w:rPr>
          <w:rFonts w:ascii="Arial" w:eastAsia="Times New Roman" w:hAnsi="Arial" w:cs="Arial"/>
          <w:sz w:val="26"/>
          <w:szCs w:val="26"/>
          <w:lang w:bidi="ne-NP"/>
        </w:rPr>
        <w:t xml:space="preserve"> font family can be divided in two types:</w:t>
      </w:r>
    </w:p>
    <w:p w:rsidR="008746B4" w:rsidRPr="008746B4" w:rsidRDefault="008746B4" w:rsidP="001E5CA1">
      <w:pPr>
        <w:pStyle w:val="ListParagraph"/>
        <w:widowControl/>
        <w:numPr>
          <w:ilvl w:val="0"/>
          <w:numId w:val="93"/>
        </w:numPr>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Generic family: It includes Serif, Sans-serif, and Mono</w:t>
      </w:r>
      <w:r w:rsidR="00104A22">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space.</w:t>
      </w:r>
    </w:p>
    <w:p w:rsidR="008746B4" w:rsidRPr="008746B4" w:rsidRDefault="008746B4" w:rsidP="001E5CA1">
      <w:pPr>
        <w:pStyle w:val="ListParagraph"/>
        <w:widowControl/>
        <w:numPr>
          <w:ilvl w:val="0"/>
          <w:numId w:val="93"/>
        </w:numPr>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Font family: It specifies the font family name like Arial, New Times Roman etc.</w:t>
      </w:r>
    </w:p>
    <w:p w:rsidR="008746B4" w:rsidRPr="008746B4" w:rsidRDefault="008746B4" w:rsidP="008746B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Se</w:t>
      </w:r>
      <w:r w:rsidRPr="008746B4">
        <w:rPr>
          <w:rFonts w:ascii="Arial" w:eastAsia="Times New Roman" w:hAnsi="Arial" w:cs="Arial"/>
          <w:sz w:val="26"/>
          <w:szCs w:val="26"/>
          <w:lang w:bidi="ne-NP"/>
        </w:rPr>
        <w:t xml:space="preserve">rif: Serif fonts include small lines at the end of characters. Example of </w:t>
      </w:r>
      <w:r>
        <w:rPr>
          <w:rFonts w:ascii="Arial" w:eastAsia="Times New Roman" w:hAnsi="Arial" w:cs="Arial"/>
          <w:sz w:val="26"/>
          <w:szCs w:val="26"/>
          <w:lang w:bidi="ne-NP"/>
        </w:rPr>
        <w:t>se</w:t>
      </w:r>
      <w:r w:rsidRPr="008746B4">
        <w:rPr>
          <w:rFonts w:ascii="Arial" w:eastAsia="Times New Roman" w:hAnsi="Arial" w:cs="Arial"/>
          <w:sz w:val="26"/>
          <w:szCs w:val="26"/>
          <w:lang w:bidi="ne-NP"/>
        </w:rPr>
        <w:t>rif: Times new roman, Georgia etc.</w:t>
      </w:r>
    </w:p>
    <w:p w:rsidR="008746B4" w:rsidRPr="008746B4" w:rsidRDefault="008746B4" w:rsidP="008746B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San</w:t>
      </w:r>
      <w:r w:rsidRPr="008746B4">
        <w:rPr>
          <w:rFonts w:ascii="Arial" w:eastAsia="Times New Roman" w:hAnsi="Arial" w:cs="Arial"/>
          <w:sz w:val="26"/>
          <w:szCs w:val="26"/>
          <w:lang w:bidi="ne-NP"/>
        </w:rPr>
        <w:t xml:space="preserve">s-serif: A sans-serif font doesn't include the small lines at the end of </w:t>
      </w:r>
      <w:r>
        <w:rPr>
          <w:rFonts w:ascii="Arial" w:eastAsia="Times New Roman" w:hAnsi="Arial" w:cs="Arial"/>
          <w:sz w:val="26"/>
          <w:szCs w:val="26"/>
          <w:lang w:bidi="ne-NP"/>
        </w:rPr>
        <w:t>ch</w:t>
      </w:r>
      <w:r w:rsidRPr="008746B4">
        <w:rPr>
          <w:rFonts w:ascii="Arial" w:eastAsia="Times New Roman" w:hAnsi="Arial" w:cs="Arial"/>
          <w:sz w:val="26"/>
          <w:szCs w:val="26"/>
          <w:lang w:bidi="ne-NP"/>
        </w:rPr>
        <w:t>aracters. Example of Sans-serif: Arial, Verdana etc.</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&lt;html&gt;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&lt;head&gt;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&lt;style&gt; body {</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font-size: 100%;</w:t>
      </w:r>
    </w:p>
    <w:p w:rsidR="008746B4" w:rsidRDefault="008746B4">
      <w:pPr>
        <w:rPr>
          <w:rFonts w:ascii="Arial" w:eastAsia="Times New Roman" w:hAnsi="Arial" w:cs="Arial"/>
          <w:lang w:bidi="ne-NP"/>
        </w:rPr>
      </w:pPr>
      <w:r>
        <w:rPr>
          <w:rFonts w:ascii="Arial" w:eastAsia="Times New Roman" w:hAnsi="Arial" w:cs="Arial"/>
          <w:lang w:bidi="ne-NP"/>
        </w:rPr>
        <w:br w:type="page"/>
      </w:r>
    </w:p>
    <w:p w:rsidR="008746B4" w:rsidRPr="008746B4" w:rsidRDefault="00D50742" w:rsidP="008746B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lastRenderedPageBreak/>
        <w:t>H1</w:t>
      </w:r>
      <w:r w:rsidR="008746B4" w:rsidRPr="008746B4">
        <w:rPr>
          <w:rFonts w:ascii="Arial" w:eastAsia="Times New Roman" w:hAnsi="Arial" w:cs="Arial"/>
          <w:sz w:val="26"/>
          <w:szCs w:val="26"/>
          <w:lang w:bidi="ne-NP"/>
        </w:rPr>
        <w:t xml:space="preserve"> {font-family: sans-serif;}</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h2 {font-family: serif;}</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p {font-family: mono</w:t>
      </w:r>
      <w:r w:rsidR="008E4330">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space;}</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&lt;/style&gt;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&lt;/head&gt;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&lt;body&gt;</w:t>
      </w:r>
    </w:p>
    <w:p w:rsidR="00D50742" w:rsidRDefault="008746B4" w:rsidP="008746B4">
      <w:pPr>
        <w:widowControl/>
        <w:rPr>
          <w:rFonts w:ascii="Arial" w:eastAsia="Times New Roman" w:hAnsi="Arial" w:cs="Arial"/>
          <w:sz w:val="26"/>
          <w:szCs w:val="26"/>
          <w:lang w:bidi="ne-NP"/>
        </w:rPr>
      </w:pPr>
      <w:r w:rsidRPr="008746B4">
        <w:rPr>
          <w:rFonts w:ascii="Arial" w:eastAsia="Times New Roman" w:hAnsi="Arial" w:cs="Arial"/>
          <w:sz w:val="26"/>
          <w:szCs w:val="26"/>
          <w:lang w:bidi="ne-NP"/>
        </w:rPr>
        <w:t>&lt;h1 &gt;This heading is shown in sans-serif.&lt;/h1&gt;</w:t>
      </w:r>
    </w:p>
    <w:p w:rsidR="00D50742" w:rsidRDefault="008746B4" w:rsidP="008746B4">
      <w:pPr>
        <w:widowControl/>
        <w:rPr>
          <w:rFonts w:ascii="Arial" w:eastAsia="Times New Roman" w:hAnsi="Arial" w:cs="Arial"/>
          <w:sz w:val="26"/>
          <w:szCs w:val="26"/>
          <w:lang w:bidi="ne-NP"/>
        </w:rPr>
      </w:pPr>
      <w:r w:rsidRPr="008746B4">
        <w:rPr>
          <w:rFonts w:ascii="Arial" w:eastAsia="Times New Roman" w:hAnsi="Arial" w:cs="Arial"/>
          <w:sz w:val="26"/>
          <w:szCs w:val="26"/>
          <w:lang w:bidi="ne-NP"/>
        </w:rPr>
        <w:t>&lt;h2&gt;This heading is shown in serif.&lt;/h2&gt;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&lt;p&gt;This paragraph is written in mono</w:t>
      </w:r>
      <w:r w:rsidR="008E4330">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space.&lt;/p&gt;&lt;/body&gt;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&lt;/html&gt;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b/>
          <w:bCs/>
          <w:sz w:val="26"/>
          <w:szCs w:val="26"/>
          <w:lang w:bidi="ne-NP"/>
        </w:rPr>
        <w:t>Output: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This heading is shown in sans-serif.</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This heading is shown in serif.</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This paragraph is written in mono</w:t>
      </w:r>
      <w:r w:rsidR="008E4330">
        <w:rPr>
          <w:rFonts w:ascii="Arial" w:eastAsia="Times New Roman" w:hAnsi="Arial" w:cs="Arial"/>
          <w:sz w:val="26"/>
          <w:szCs w:val="26"/>
          <w:lang w:bidi="ne-NP"/>
        </w:rPr>
        <w:t xml:space="preserve"> </w:t>
      </w:r>
      <w:r w:rsidRPr="008746B4">
        <w:rPr>
          <w:rFonts w:ascii="Arial" w:eastAsia="Times New Roman" w:hAnsi="Arial" w:cs="Arial"/>
          <w:sz w:val="26"/>
          <w:szCs w:val="26"/>
          <w:lang w:bidi="ne-NP"/>
        </w:rPr>
        <w:t>space.</w:t>
      </w:r>
    </w:p>
    <w:p w:rsidR="008746B4" w:rsidRPr="008746B4" w:rsidRDefault="008746B4" w:rsidP="00B23B9F">
      <w:pPr>
        <w:pStyle w:val="Heading3"/>
        <w:rPr>
          <w:rFonts w:ascii="Times New Roman" w:eastAsia="Times New Roman" w:hAnsi="Times New Roman" w:cs="Mangal"/>
          <w:color w:val="auto"/>
          <w:lang w:bidi="ne-NP"/>
        </w:rPr>
      </w:pPr>
      <w:r w:rsidRPr="008746B4">
        <w:rPr>
          <w:rFonts w:eastAsia="Times New Roman"/>
          <w:lang w:bidi="ne-NP"/>
        </w:rPr>
        <w:t>3) CSS Font Size</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CSS font size property is used to change the size of the font.</w:t>
      </w:r>
    </w:p>
    <w:p w:rsidR="008746B4" w:rsidRPr="008746B4" w:rsidRDefault="008746B4" w:rsidP="008746B4">
      <w:pPr>
        <w:widowControl/>
        <w:rPr>
          <w:rFonts w:ascii="Times New Roman" w:eastAsia="Times New Roman" w:hAnsi="Times New Roman" w:cs="Mangal"/>
          <w:color w:val="auto"/>
          <w:sz w:val="26"/>
          <w:szCs w:val="26"/>
          <w:lang w:bidi="ne-NP"/>
        </w:rPr>
      </w:pPr>
      <w:r w:rsidRPr="008746B4">
        <w:rPr>
          <w:rFonts w:ascii="Arial" w:eastAsia="Times New Roman" w:hAnsi="Arial" w:cs="Arial"/>
          <w:sz w:val="26"/>
          <w:szCs w:val="26"/>
          <w:lang w:bidi="ne-NP"/>
        </w:rPr>
        <w:t>These are the possible values that can be used to set the font size: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1"/>
        <w:gridCol w:w="5189"/>
      </w:tblGrid>
      <w:tr w:rsidR="008746B4" w:rsidRPr="008746B4" w:rsidTr="00D50742">
        <w:trPr>
          <w:trHeight w:val="499"/>
        </w:trPr>
        <w:tc>
          <w:tcPr>
            <w:tcW w:w="2611" w:type="dxa"/>
            <w:shd w:val="clear" w:color="auto" w:fill="FFFFFF"/>
            <w:vAlign w:val="center"/>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Font Size Value</w:t>
            </w:r>
          </w:p>
        </w:tc>
        <w:tc>
          <w:tcPr>
            <w:tcW w:w="5189" w:type="dxa"/>
            <w:shd w:val="clear" w:color="auto" w:fill="FFFFFF"/>
            <w:vAlign w:val="center"/>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Description</w:t>
            </w:r>
          </w:p>
        </w:tc>
      </w:tr>
      <w:tr w:rsidR="008746B4" w:rsidRPr="008746B4" w:rsidTr="00D50742">
        <w:trPr>
          <w:trHeight w:val="408"/>
        </w:trPr>
        <w:tc>
          <w:tcPr>
            <w:tcW w:w="2611"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xx-small</w:t>
            </w:r>
          </w:p>
        </w:tc>
        <w:tc>
          <w:tcPr>
            <w:tcW w:w="5189"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used to display the extremely small text size.</w:t>
            </w:r>
          </w:p>
        </w:tc>
      </w:tr>
      <w:tr w:rsidR="008746B4" w:rsidRPr="008746B4" w:rsidTr="00D50742">
        <w:trPr>
          <w:trHeight w:val="403"/>
        </w:trPr>
        <w:tc>
          <w:tcPr>
            <w:tcW w:w="2611"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x-small</w:t>
            </w:r>
          </w:p>
        </w:tc>
        <w:tc>
          <w:tcPr>
            <w:tcW w:w="5189"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used to display the extra small text size.</w:t>
            </w:r>
          </w:p>
        </w:tc>
      </w:tr>
      <w:tr w:rsidR="008746B4" w:rsidRPr="008746B4" w:rsidTr="00D50742">
        <w:trPr>
          <w:trHeight w:val="432"/>
        </w:trPr>
        <w:tc>
          <w:tcPr>
            <w:tcW w:w="2611" w:type="dxa"/>
            <w:shd w:val="clear" w:color="auto" w:fill="FFFFFF"/>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small</w:t>
            </w:r>
          </w:p>
        </w:tc>
        <w:tc>
          <w:tcPr>
            <w:tcW w:w="5189" w:type="dxa"/>
            <w:shd w:val="clear" w:color="auto" w:fill="FFFFFF"/>
            <w:vAlign w:val="bottom"/>
          </w:tcPr>
          <w:p w:rsidR="008746B4" w:rsidRPr="008746B4" w:rsidRDefault="008746B4" w:rsidP="008746B4">
            <w:pPr>
              <w:widowControl/>
              <w:rPr>
                <w:rFonts w:ascii="Times New Roman" w:eastAsia="Times New Roman" w:hAnsi="Times New Roman" w:cs="Mangal"/>
                <w:color w:val="auto"/>
                <w:sz w:val="22"/>
                <w:szCs w:val="22"/>
                <w:lang w:bidi="ne-NP"/>
              </w:rPr>
            </w:pPr>
            <w:r w:rsidRPr="008746B4">
              <w:rPr>
                <w:rFonts w:ascii="Times New Roman" w:eastAsia="Times New Roman" w:hAnsi="Times New Roman" w:cs="Mangal"/>
                <w:sz w:val="22"/>
                <w:szCs w:val="22"/>
                <w:lang w:bidi="ne-NP"/>
              </w:rPr>
              <w:t>used to display small text size.</w:t>
            </w:r>
          </w:p>
          <w:p w:rsidR="008746B4" w:rsidRPr="008746B4" w:rsidRDefault="00D50742" w:rsidP="008746B4">
            <w:pPr>
              <w:widowControl/>
              <w:rPr>
                <w:rFonts w:ascii="Times New Roman" w:eastAsia="Times New Roman" w:hAnsi="Times New Roman" w:cs="Mangal"/>
                <w:color w:val="auto"/>
                <w:sz w:val="22"/>
                <w:szCs w:val="22"/>
                <w:lang w:bidi="ne-NP"/>
              </w:rPr>
            </w:pPr>
            <w:r>
              <w:rPr>
                <w:rFonts w:ascii="Times New Roman" w:eastAsia="Times New Roman" w:hAnsi="Times New Roman" w:cs="Mangal"/>
                <w:sz w:val="22"/>
                <w:szCs w:val="22"/>
                <w:lang w:bidi="ne-NP"/>
              </w:rPr>
              <w:tab/>
            </w:r>
            <w:r>
              <w:rPr>
                <w:rFonts w:ascii="Times New Roman" w:eastAsia="Times New Roman" w:hAnsi="Times New Roman" w:cs="Mangal"/>
                <w:sz w:val="22"/>
                <w:szCs w:val="22"/>
                <w:lang w:bidi="ne-NP"/>
              </w:rPr>
              <w:tab/>
            </w:r>
            <w:r>
              <w:rPr>
                <w:rFonts w:ascii="Times New Roman" w:eastAsia="Times New Roman" w:hAnsi="Times New Roman" w:cs="Mangal"/>
                <w:sz w:val="22"/>
                <w:szCs w:val="22"/>
                <w:lang w:bidi="ne-NP"/>
              </w:rPr>
              <w:tab/>
            </w:r>
          </w:p>
        </w:tc>
      </w:tr>
    </w:tbl>
    <w:p w:rsidR="00D50742" w:rsidRDefault="00D50742">
      <w:pPr>
        <w:rPr>
          <w:rFonts w:ascii="Arial" w:eastAsia="Times New Roman" w:hAnsi="Arial" w:cs="Arial"/>
          <w:lang w:bidi="ne-NP"/>
        </w:rPr>
      </w:pPr>
      <w:r>
        <w:rPr>
          <w:rFonts w:ascii="Arial" w:eastAsia="Times New Roman" w:hAnsi="Arial" w:cs="Arial"/>
          <w:lang w:bidi="ne-NP"/>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91"/>
        <w:gridCol w:w="5486"/>
      </w:tblGrid>
      <w:tr w:rsidR="00D50742" w:rsidRPr="00D50742" w:rsidTr="00D50742">
        <w:trPr>
          <w:trHeight w:val="442"/>
        </w:trPr>
        <w:tc>
          <w:tcPr>
            <w:tcW w:w="2491"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lastRenderedPageBreak/>
              <w:t>medium</w:t>
            </w:r>
          </w:p>
        </w:tc>
        <w:tc>
          <w:tcPr>
            <w:tcW w:w="5486"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used to display medium text size.</w:t>
            </w:r>
          </w:p>
        </w:tc>
      </w:tr>
      <w:tr w:rsidR="00D50742" w:rsidRPr="00D50742" w:rsidTr="00D50742">
        <w:trPr>
          <w:trHeight w:val="374"/>
        </w:trPr>
        <w:tc>
          <w:tcPr>
            <w:tcW w:w="2491"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large</w:t>
            </w:r>
          </w:p>
        </w:tc>
        <w:tc>
          <w:tcPr>
            <w:tcW w:w="5486"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used to display large text size.</w:t>
            </w:r>
          </w:p>
        </w:tc>
      </w:tr>
      <w:tr w:rsidR="00D50742" w:rsidRPr="00D50742" w:rsidTr="00D50742">
        <w:trPr>
          <w:trHeight w:val="418"/>
        </w:trPr>
        <w:tc>
          <w:tcPr>
            <w:tcW w:w="2491"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x-large</w:t>
            </w:r>
          </w:p>
        </w:tc>
        <w:tc>
          <w:tcPr>
            <w:tcW w:w="5486"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used to display extra large text size.</w:t>
            </w:r>
          </w:p>
        </w:tc>
      </w:tr>
      <w:tr w:rsidR="00D50742" w:rsidRPr="00D50742" w:rsidTr="00D50742">
        <w:trPr>
          <w:trHeight w:val="394"/>
        </w:trPr>
        <w:tc>
          <w:tcPr>
            <w:tcW w:w="2491"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xx-large</w:t>
            </w:r>
          </w:p>
        </w:tc>
        <w:tc>
          <w:tcPr>
            <w:tcW w:w="5486"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used to display extremely large text size.</w:t>
            </w:r>
          </w:p>
        </w:tc>
      </w:tr>
      <w:tr w:rsidR="00D50742" w:rsidRPr="00D50742" w:rsidTr="00D50742">
        <w:trPr>
          <w:trHeight w:val="418"/>
        </w:trPr>
        <w:tc>
          <w:tcPr>
            <w:tcW w:w="2491"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smaller</w:t>
            </w:r>
          </w:p>
        </w:tc>
        <w:tc>
          <w:tcPr>
            <w:tcW w:w="5486"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used to display comparatively smaller text size.</w:t>
            </w:r>
          </w:p>
        </w:tc>
      </w:tr>
      <w:tr w:rsidR="00D50742" w:rsidRPr="00D50742" w:rsidTr="00D50742">
        <w:trPr>
          <w:trHeight w:val="384"/>
        </w:trPr>
        <w:tc>
          <w:tcPr>
            <w:tcW w:w="2491"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larger</w:t>
            </w:r>
          </w:p>
        </w:tc>
        <w:tc>
          <w:tcPr>
            <w:tcW w:w="5486"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used to display comparatively larger text size.</w:t>
            </w:r>
          </w:p>
        </w:tc>
      </w:tr>
      <w:tr w:rsidR="00D50742" w:rsidRPr="00D50742" w:rsidTr="00D50742">
        <w:trPr>
          <w:trHeight w:val="446"/>
        </w:trPr>
        <w:tc>
          <w:tcPr>
            <w:tcW w:w="2491"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size in pixels or %</w:t>
            </w:r>
          </w:p>
        </w:tc>
        <w:tc>
          <w:tcPr>
            <w:tcW w:w="5486"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Times New Roman" w:eastAsia="Times New Roman" w:hAnsi="Times New Roman" w:cs="Mangal"/>
                <w:sz w:val="22"/>
                <w:szCs w:val="22"/>
                <w:lang w:bidi="ne-NP"/>
              </w:rPr>
              <w:t>used to set value in percentage or in pixels.</w:t>
            </w:r>
          </w:p>
        </w:tc>
      </w:tr>
    </w:tbl>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&lt;html&gt;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&lt;head&gt;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&lt;title&gt;Practice CSS font-size property&lt;/title&gt;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&lt;/head&gt;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&lt;body&gt;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w:t>
      </w:r>
      <w:r w:rsidR="000302AB">
        <w:rPr>
          <w:rFonts w:ascii="Arial" w:eastAsia="Times New Roman" w:hAnsi="Arial" w:cs="Arial"/>
          <w:sz w:val="26"/>
          <w:szCs w:val="26"/>
          <w:lang w:bidi="ne-NP"/>
        </w:rPr>
        <w:t xml:space="preserve"> </w:t>
      </w:r>
      <w:r w:rsidRPr="00D50742">
        <w:rPr>
          <w:rFonts w:ascii="Arial" w:eastAsia="Times New Roman" w:hAnsi="Arial" w:cs="Arial"/>
          <w:sz w:val="26"/>
          <w:szCs w:val="26"/>
          <w:lang w:bidi="ne-NP"/>
        </w:rPr>
        <w:t>xx-small;"&gt; This font size is extremely small.&lt;/p&gt;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w:t>
      </w:r>
      <w:r w:rsidR="000302AB">
        <w:rPr>
          <w:rFonts w:ascii="Arial" w:eastAsia="Times New Roman" w:hAnsi="Arial" w:cs="Arial"/>
          <w:sz w:val="26"/>
          <w:szCs w:val="26"/>
          <w:lang w:bidi="ne-NP"/>
        </w:rPr>
        <w:t xml:space="preserve"> </w:t>
      </w:r>
      <w:r w:rsidRPr="00D50742">
        <w:rPr>
          <w:rFonts w:ascii="Arial" w:eastAsia="Times New Roman" w:hAnsi="Arial" w:cs="Arial"/>
          <w:sz w:val="26"/>
          <w:szCs w:val="26"/>
          <w:lang w:bidi="ne-NP"/>
        </w:rPr>
        <w:t>x-small;"&gt; This font size is extra small&lt;/p&gt;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style="font-size:small;"&gt; This font size is small&lt;/p&gt;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w:t>
      </w:r>
      <w:r w:rsidR="000302AB">
        <w:rPr>
          <w:rFonts w:ascii="Arial" w:eastAsia="Times New Roman" w:hAnsi="Arial" w:cs="Arial"/>
          <w:sz w:val="26"/>
          <w:szCs w:val="26"/>
          <w:lang w:bidi="ne-NP"/>
        </w:rPr>
        <w:t xml:space="preserve"> </w:t>
      </w:r>
      <w:r w:rsidRPr="00D50742">
        <w:rPr>
          <w:rFonts w:ascii="Arial" w:eastAsia="Times New Roman" w:hAnsi="Arial" w:cs="Arial"/>
          <w:sz w:val="26"/>
          <w:szCs w:val="26"/>
          <w:lang w:bidi="ne-NP"/>
        </w:rPr>
        <w:t>medium;"&gt; This font size is medium. &lt;/p&gt;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style="font-size:large;"&gt; This font size is large. &lt;/p&gt;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w:t>
      </w:r>
      <w:r w:rsidR="000302AB">
        <w:rPr>
          <w:rFonts w:ascii="Arial" w:eastAsia="Times New Roman" w:hAnsi="Arial" w:cs="Arial"/>
          <w:sz w:val="26"/>
          <w:szCs w:val="26"/>
          <w:lang w:bidi="ne-NP"/>
        </w:rPr>
        <w:t xml:space="preserve"> </w:t>
      </w:r>
      <w:r w:rsidRPr="00D50742">
        <w:rPr>
          <w:rFonts w:ascii="Arial" w:eastAsia="Times New Roman" w:hAnsi="Arial" w:cs="Arial"/>
          <w:sz w:val="26"/>
          <w:szCs w:val="26"/>
          <w:lang w:bidi="ne-NP"/>
        </w:rPr>
        <w:t>x-large;"&gt; This font size is extra large. &lt;/p&gt;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w:t>
      </w:r>
      <w:r w:rsidR="000302AB">
        <w:rPr>
          <w:rFonts w:ascii="Arial" w:eastAsia="Times New Roman" w:hAnsi="Arial" w:cs="Arial"/>
          <w:sz w:val="26"/>
          <w:szCs w:val="26"/>
          <w:lang w:bidi="ne-NP"/>
        </w:rPr>
        <w:t xml:space="preserve"> </w:t>
      </w:r>
      <w:r w:rsidRPr="00D50742">
        <w:rPr>
          <w:rFonts w:ascii="Arial" w:eastAsia="Times New Roman" w:hAnsi="Arial" w:cs="Arial"/>
          <w:sz w:val="26"/>
          <w:szCs w:val="26"/>
          <w:lang w:bidi="ne-NP"/>
        </w:rPr>
        <w:t>xx-large;"&gt; This font size is extremely large. &lt;/p&gt;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w:t>
      </w:r>
      <w:r w:rsidR="000302AB">
        <w:rPr>
          <w:rFonts w:ascii="Arial" w:eastAsia="Times New Roman" w:hAnsi="Arial" w:cs="Arial"/>
          <w:sz w:val="26"/>
          <w:szCs w:val="26"/>
          <w:lang w:bidi="ne-NP"/>
        </w:rPr>
        <w:t xml:space="preserve"> </w:t>
      </w:r>
      <w:r w:rsidRPr="00D50742">
        <w:rPr>
          <w:rFonts w:ascii="Arial" w:eastAsia="Times New Roman" w:hAnsi="Arial" w:cs="Arial"/>
          <w:sz w:val="26"/>
          <w:szCs w:val="26"/>
          <w:lang w:bidi="ne-NP"/>
        </w:rPr>
        <w:t>smaller;"&gt; This font size is smaller. &lt;/p&gt;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style="font-size:larger;"&gt; This font size is larger. &lt;/p&gt;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w:t>
      </w:r>
      <w:r w:rsidR="000302AB">
        <w:rPr>
          <w:rFonts w:ascii="Arial" w:eastAsia="Times New Roman" w:hAnsi="Arial" w:cs="Arial"/>
          <w:sz w:val="26"/>
          <w:szCs w:val="26"/>
          <w:lang w:bidi="ne-NP"/>
        </w:rPr>
        <w:t xml:space="preserve"> </w:t>
      </w:r>
      <w:r w:rsidRPr="00D50742">
        <w:rPr>
          <w:rFonts w:ascii="Arial" w:eastAsia="Times New Roman" w:hAnsi="Arial" w:cs="Arial"/>
          <w:sz w:val="26"/>
          <w:szCs w:val="26"/>
          <w:lang w:bidi="ne-NP"/>
        </w:rPr>
        <w:t>200%;"&gt; This font size is set on 200%. &lt;/p&gt;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style="font-size:</w:t>
      </w:r>
      <w:r w:rsidR="000302AB">
        <w:rPr>
          <w:rFonts w:ascii="Arial" w:eastAsia="Times New Roman" w:hAnsi="Arial" w:cs="Arial"/>
          <w:sz w:val="26"/>
          <w:szCs w:val="26"/>
          <w:lang w:bidi="ne-NP"/>
        </w:rPr>
        <w:t xml:space="preserve"> </w:t>
      </w:r>
      <w:r w:rsidRPr="00D50742">
        <w:rPr>
          <w:rFonts w:ascii="Arial" w:eastAsia="Times New Roman" w:hAnsi="Arial" w:cs="Arial"/>
          <w:sz w:val="26"/>
          <w:szCs w:val="26"/>
          <w:lang w:bidi="ne-NP"/>
        </w:rPr>
        <w:t>20</w:t>
      </w:r>
      <w:r w:rsidR="000302AB">
        <w:rPr>
          <w:rFonts w:ascii="Arial" w:eastAsia="Times New Roman" w:hAnsi="Arial" w:cs="Arial"/>
          <w:sz w:val="26"/>
          <w:szCs w:val="26"/>
          <w:lang w:bidi="ne-NP"/>
        </w:rPr>
        <w:t xml:space="preserve"> </w:t>
      </w:r>
      <w:r w:rsidRPr="00D50742">
        <w:rPr>
          <w:rFonts w:ascii="Arial" w:eastAsia="Times New Roman" w:hAnsi="Arial" w:cs="Arial"/>
          <w:sz w:val="26"/>
          <w:szCs w:val="26"/>
          <w:lang w:bidi="ne-NP"/>
        </w:rPr>
        <w:t>px;"&gt; This font size is 20 pixels. &lt;/p&gt;</w:t>
      </w:r>
    </w:p>
    <w:p w:rsidR="00D50742" w:rsidRDefault="00D50742">
      <w:pPr>
        <w:rPr>
          <w:rFonts w:ascii="Arial" w:eastAsia="Times New Roman" w:hAnsi="Arial" w:cs="Arial"/>
          <w:lang w:bidi="ne-NP"/>
        </w:rPr>
      </w:pPr>
      <w:r>
        <w:rPr>
          <w:rFonts w:ascii="Arial" w:eastAsia="Times New Roman" w:hAnsi="Arial" w:cs="Arial"/>
          <w:lang w:bidi="ne-NP"/>
        </w:rPr>
        <w:br w:type="page"/>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lastRenderedPageBreak/>
        <w:t>&lt;/body&gt;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&lt;/html&gt;</w:t>
      </w:r>
    </w:p>
    <w:p w:rsidR="00D50742" w:rsidRPr="00D50742" w:rsidRDefault="00D50742" w:rsidP="00B23B9F">
      <w:pPr>
        <w:pStyle w:val="Heading3"/>
        <w:rPr>
          <w:rFonts w:ascii="Times New Roman" w:eastAsia="Times New Roman" w:hAnsi="Times New Roman" w:cs="Mangal"/>
          <w:color w:val="auto"/>
          <w:lang w:bidi="ne-NP"/>
        </w:rPr>
      </w:pPr>
      <w:r w:rsidRPr="00D50742">
        <w:rPr>
          <w:rFonts w:eastAsia="Times New Roman"/>
          <w:lang w:bidi="ne-NP"/>
        </w:rPr>
        <w:t>CSS Margins</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CSS Margin</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CSS Margin property is used to define the space around elements. It is completely transparent and doesn't have any background color. It clears an area around the element.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Top, bottom, left and right margin can be changed independently using separate properties. You can also change all properties at once by using shorthand margin property.</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There are following CSS margin properties:</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b/>
          <w:bCs/>
          <w:sz w:val="26"/>
          <w:szCs w:val="26"/>
          <w:lang w:bidi="ne-NP"/>
        </w:rPr>
        <w:t>CSS Margin Properties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4"/>
        <w:gridCol w:w="5914"/>
      </w:tblGrid>
      <w:tr w:rsidR="00D50742" w:rsidRPr="00D50742" w:rsidTr="00D50742">
        <w:trPr>
          <w:trHeight w:val="768"/>
        </w:trPr>
        <w:tc>
          <w:tcPr>
            <w:tcW w:w="2314" w:type="dxa"/>
            <w:shd w:val="clear" w:color="auto" w:fill="FFFFFF"/>
            <w:vAlign w:val="center"/>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Property</w:t>
            </w:r>
          </w:p>
        </w:tc>
        <w:tc>
          <w:tcPr>
            <w:tcW w:w="5914" w:type="dxa"/>
            <w:shd w:val="clear" w:color="auto" w:fill="FFFFFF"/>
            <w:vAlign w:val="center"/>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Description</w:t>
            </w:r>
          </w:p>
        </w:tc>
      </w:tr>
      <w:tr w:rsidR="00D50742" w:rsidRPr="00D50742" w:rsidTr="00D50742">
        <w:trPr>
          <w:trHeight w:val="754"/>
        </w:trPr>
        <w:tc>
          <w:tcPr>
            <w:tcW w:w="23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margin</w:t>
            </w:r>
          </w:p>
        </w:tc>
        <w:tc>
          <w:tcPr>
            <w:tcW w:w="59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This property is used to set all the properties in one declaration.</w:t>
            </w:r>
          </w:p>
        </w:tc>
      </w:tr>
      <w:tr w:rsidR="00D50742" w:rsidRPr="00D50742" w:rsidTr="00D50742">
        <w:trPr>
          <w:trHeight w:val="677"/>
        </w:trPr>
        <w:tc>
          <w:tcPr>
            <w:tcW w:w="23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margin-left</w:t>
            </w:r>
          </w:p>
        </w:tc>
        <w:tc>
          <w:tcPr>
            <w:tcW w:w="59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Pr>
                <w:rFonts w:ascii="Arial" w:eastAsia="Times New Roman" w:hAnsi="Arial" w:cs="Arial"/>
                <w:sz w:val="22"/>
                <w:szCs w:val="22"/>
                <w:lang w:bidi="ne-NP"/>
              </w:rPr>
              <w:t>I</w:t>
            </w:r>
            <w:r w:rsidRPr="00D50742">
              <w:rPr>
                <w:rFonts w:ascii="Arial" w:eastAsia="Times New Roman" w:hAnsi="Arial" w:cs="Arial"/>
                <w:sz w:val="22"/>
                <w:szCs w:val="22"/>
                <w:lang w:bidi="ne-NP"/>
              </w:rPr>
              <w:t>t is used to set left margin of an element.</w:t>
            </w:r>
          </w:p>
        </w:tc>
      </w:tr>
      <w:tr w:rsidR="00D50742" w:rsidRPr="00D50742" w:rsidTr="00D50742">
        <w:trPr>
          <w:trHeight w:val="662"/>
        </w:trPr>
        <w:tc>
          <w:tcPr>
            <w:tcW w:w="23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margin-right</w:t>
            </w:r>
          </w:p>
        </w:tc>
        <w:tc>
          <w:tcPr>
            <w:tcW w:w="59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It is used to set right margin of an element.</w:t>
            </w:r>
          </w:p>
        </w:tc>
      </w:tr>
      <w:tr w:rsidR="00D50742" w:rsidRPr="00D50742" w:rsidTr="00D50742">
        <w:trPr>
          <w:trHeight w:val="672"/>
        </w:trPr>
        <w:tc>
          <w:tcPr>
            <w:tcW w:w="23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margin-top</w:t>
            </w:r>
          </w:p>
        </w:tc>
        <w:tc>
          <w:tcPr>
            <w:tcW w:w="59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It is used to set top margin of an element.</w:t>
            </w:r>
          </w:p>
        </w:tc>
      </w:tr>
      <w:tr w:rsidR="00D50742" w:rsidRPr="00D50742" w:rsidTr="00D50742">
        <w:trPr>
          <w:trHeight w:val="778"/>
        </w:trPr>
        <w:tc>
          <w:tcPr>
            <w:tcW w:w="23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margin-bottom</w:t>
            </w:r>
          </w:p>
        </w:tc>
        <w:tc>
          <w:tcPr>
            <w:tcW w:w="5914" w:type="dxa"/>
            <w:shd w:val="clear" w:color="auto" w:fill="FFFFFF"/>
          </w:tcPr>
          <w:p w:rsidR="00D50742" w:rsidRPr="00D50742" w:rsidRDefault="00D50742" w:rsidP="00D50742">
            <w:pPr>
              <w:widowControl/>
              <w:rPr>
                <w:rFonts w:ascii="Times New Roman" w:eastAsia="Times New Roman" w:hAnsi="Times New Roman" w:cs="Mangal"/>
                <w:color w:val="auto"/>
                <w:sz w:val="22"/>
                <w:szCs w:val="22"/>
                <w:lang w:bidi="ne-NP"/>
              </w:rPr>
            </w:pPr>
            <w:r w:rsidRPr="00D50742">
              <w:rPr>
                <w:rFonts w:ascii="Arial" w:eastAsia="Times New Roman" w:hAnsi="Arial" w:cs="Arial"/>
                <w:sz w:val="22"/>
                <w:szCs w:val="22"/>
                <w:lang w:bidi="ne-NP"/>
              </w:rPr>
              <w:t>It is used to set bottom margin of an element.</w:t>
            </w:r>
          </w:p>
        </w:tc>
      </w:tr>
    </w:tbl>
    <w:p w:rsidR="00D50742" w:rsidRDefault="00D50742">
      <w:pPr>
        <w:rPr>
          <w:rFonts w:ascii="Arial" w:eastAsia="Times New Roman" w:hAnsi="Arial" w:cs="Arial"/>
          <w:lang w:bidi="ne-NP"/>
        </w:rPr>
      </w:pPr>
      <w:r>
        <w:rPr>
          <w:rFonts w:ascii="Arial" w:eastAsia="Times New Roman" w:hAnsi="Arial" w:cs="Arial"/>
          <w:lang w:bidi="ne-NP"/>
        </w:rPr>
        <w:br w:type="page"/>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lastRenderedPageBreak/>
        <w:t>These are some possible values for margin property.</w:t>
      </w:r>
    </w:p>
    <w:tbl>
      <w:tblPr>
        <w:tblStyle w:val="TableGrid"/>
        <w:tblW w:w="0" w:type="auto"/>
        <w:tblLook w:val="04A0" w:firstRow="1" w:lastRow="0" w:firstColumn="1" w:lastColumn="0" w:noHBand="0" w:noVBand="1"/>
      </w:tblPr>
      <w:tblGrid>
        <w:gridCol w:w="3873"/>
        <w:gridCol w:w="3873"/>
      </w:tblGrid>
      <w:tr w:rsidR="00D50742" w:rsidRPr="00D50742" w:rsidTr="00D50742">
        <w:tc>
          <w:tcPr>
            <w:tcW w:w="3873" w:type="dxa"/>
          </w:tcPr>
          <w:p w:rsidR="00D50742" w:rsidRPr="00D50742" w:rsidRDefault="00D50742" w:rsidP="00D50742">
            <w:pPr>
              <w:widowControl/>
              <w:rPr>
                <w:rFonts w:ascii="Times New Roman" w:eastAsia="Times New Roman" w:hAnsi="Times New Roman" w:cs="Mangal"/>
                <w:color w:val="auto"/>
                <w:lang w:bidi="ne-NP"/>
              </w:rPr>
            </w:pPr>
            <w:r w:rsidRPr="00D50742">
              <w:rPr>
                <w:rFonts w:ascii="Arial" w:eastAsia="Times New Roman" w:hAnsi="Arial" w:cs="Arial"/>
                <w:lang w:bidi="ne-NP"/>
              </w:rPr>
              <w:t>Value</w:t>
            </w:r>
          </w:p>
        </w:tc>
        <w:tc>
          <w:tcPr>
            <w:tcW w:w="3873" w:type="dxa"/>
          </w:tcPr>
          <w:p w:rsidR="00D50742" w:rsidRPr="00D50742" w:rsidRDefault="00D50742" w:rsidP="00D50742">
            <w:pPr>
              <w:widowControl/>
              <w:rPr>
                <w:rFonts w:ascii="Times New Roman" w:eastAsia="Times New Roman" w:hAnsi="Times New Roman" w:cs="Mangal"/>
                <w:color w:val="auto"/>
                <w:lang w:bidi="ne-NP"/>
              </w:rPr>
            </w:pPr>
            <w:r w:rsidRPr="00D50742">
              <w:rPr>
                <w:rFonts w:ascii="Arial" w:eastAsia="Times New Roman" w:hAnsi="Arial" w:cs="Arial"/>
                <w:lang w:bidi="ne-NP"/>
              </w:rPr>
              <w:t>Description</w:t>
            </w:r>
          </w:p>
        </w:tc>
      </w:tr>
      <w:tr w:rsidR="00D50742" w:rsidRPr="00D50742" w:rsidTr="00D50742">
        <w:tc>
          <w:tcPr>
            <w:tcW w:w="3873" w:type="dxa"/>
          </w:tcPr>
          <w:p w:rsidR="00D50742" w:rsidRPr="00D50742" w:rsidRDefault="00D50742" w:rsidP="00D50742">
            <w:pPr>
              <w:widowControl/>
              <w:rPr>
                <w:rFonts w:ascii="Times New Roman" w:eastAsia="Times New Roman" w:hAnsi="Times New Roman" w:cs="Mangal"/>
                <w:color w:val="auto"/>
                <w:lang w:bidi="ne-NP"/>
              </w:rPr>
            </w:pPr>
            <w:r w:rsidRPr="00D50742">
              <w:rPr>
                <w:rFonts w:ascii="Arial" w:eastAsia="Times New Roman" w:hAnsi="Arial" w:cs="Arial"/>
                <w:lang w:bidi="ne-NP"/>
              </w:rPr>
              <w:t>Auto</w:t>
            </w:r>
          </w:p>
        </w:tc>
        <w:tc>
          <w:tcPr>
            <w:tcW w:w="3873" w:type="dxa"/>
          </w:tcPr>
          <w:p w:rsidR="00D50742" w:rsidRPr="00D50742" w:rsidRDefault="00D50742" w:rsidP="00D50742">
            <w:pPr>
              <w:widowControl/>
              <w:rPr>
                <w:rFonts w:ascii="Times New Roman" w:eastAsia="Times New Roman" w:hAnsi="Times New Roman" w:cs="Mangal"/>
                <w:color w:val="auto"/>
                <w:lang w:bidi="ne-NP"/>
              </w:rPr>
            </w:pPr>
            <w:r w:rsidRPr="00D50742">
              <w:rPr>
                <w:rFonts w:ascii="Arial" w:eastAsia="Times New Roman" w:hAnsi="Arial" w:cs="Arial"/>
                <w:lang w:bidi="ne-NP"/>
              </w:rPr>
              <w:t>This is used to let the browser calculate a margin.</w:t>
            </w:r>
          </w:p>
        </w:tc>
      </w:tr>
      <w:tr w:rsidR="00D50742" w:rsidRPr="00D50742" w:rsidTr="00D50742">
        <w:tc>
          <w:tcPr>
            <w:tcW w:w="3873" w:type="dxa"/>
          </w:tcPr>
          <w:p w:rsidR="00D50742" w:rsidRPr="00D50742" w:rsidRDefault="00D50742" w:rsidP="00D50742">
            <w:pPr>
              <w:widowControl/>
              <w:rPr>
                <w:rFonts w:ascii="Times New Roman" w:eastAsia="Times New Roman" w:hAnsi="Times New Roman" w:cs="Mangal"/>
                <w:color w:val="auto"/>
                <w:lang w:bidi="ne-NP"/>
              </w:rPr>
            </w:pPr>
            <w:r w:rsidRPr="00D50742">
              <w:rPr>
                <w:rFonts w:ascii="Arial" w:eastAsia="Times New Roman" w:hAnsi="Arial" w:cs="Arial"/>
                <w:lang w:bidi="ne-NP"/>
              </w:rPr>
              <w:t>Length</w:t>
            </w:r>
          </w:p>
        </w:tc>
        <w:tc>
          <w:tcPr>
            <w:tcW w:w="3873" w:type="dxa"/>
          </w:tcPr>
          <w:p w:rsidR="00D50742" w:rsidRPr="00D50742" w:rsidRDefault="00D50742" w:rsidP="00D50742">
            <w:pPr>
              <w:widowControl/>
              <w:rPr>
                <w:rFonts w:ascii="Arial" w:eastAsia="Times New Roman" w:hAnsi="Arial" w:cs="Arial"/>
                <w:lang w:bidi="ne-NP"/>
              </w:rPr>
            </w:pPr>
            <w:r w:rsidRPr="00D50742">
              <w:rPr>
                <w:rFonts w:ascii="Arial" w:eastAsia="Times New Roman" w:hAnsi="Arial" w:cs="Arial"/>
                <w:lang w:bidi="ne-NP"/>
              </w:rPr>
              <w:t xml:space="preserve">It is used to specify a margin ptpx, cm, </w:t>
            </w:r>
            <w:r>
              <w:rPr>
                <w:rFonts w:ascii="Arial" w:eastAsia="Times New Roman" w:hAnsi="Arial" w:cs="Arial"/>
                <w:lang w:bidi="ne-NP"/>
              </w:rPr>
              <w:t>etc. its default value is 0</w:t>
            </w:r>
            <w:r w:rsidRPr="00D50742">
              <w:rPr>
                <w:rFonts w:ascii="Arial" w:eastAsia="Times New Roman" w:hAnsi="Arial" w:cs="Arial"/>
                <w:lang w:bidi="ne-NP"/>
              </w:rPr>
              <w:t>px.</w:t>
            </w:r>
          </w:p>
        </w:tc>
      </w:tr>
      <w:tr w:rsidR="00D50742" w:rsidRPr="00D50742" w:rsidTr="00D50742">
        <w:tc>
          <w:tcPr>
            <w:tcW w:w="3873" w:type="dxa"/>
          </w:tcPr>
          <w:p w:rsidR="00D50742" w:rsidRPr="00D50742" w:rsidRDefault="00D50742" w:rsidP="00D50742">
            <w:pPr>
              <w:widowControl/>
              <w:rPr>
                <w:rFonts w:ascii="Arial" w:eastAsia="Times New Roman" w:hAnsi="Arial" w:cs="Arial"/>
                <w:lang w:bidi="ne-NP"/>
              </w:rPr>
            </w:pPr>
            <w:r w:rsidRPr="00D50742">
              <w:rPr>
                <w:rFonts w:ascii="Times New Roman" w:eastAsia="Times New Roman" w:hAnsi="Times New Roman" w:cs="Mangal"/>
                <w:lang w:bidi="ne-NP"/>
              </w:rPr>
              <w:t>%</w:t>
            </w:r>
          </w:p>
        </w:tc>
        <w:tc>
          <w:tcPr>
            <w:tcW w:w="3873" w:type="dxa"/>
          </w:tcPr>
          <w:p w:rsidR="00D50742" w:rsidRPr="00D50742" w:rsidRDefault="00D50742" w:rsidP="00D50742">
            <w:pPr>
              <w:widowControl/>
              <w:rPr>
                <w:rFonts w:ascii="Times New Roman" w:eastAsia="Times New Roman" w:hAnsi="Times New Roman" w:cs="Mangal"/>
                <w:color w:val="auto"/>
                <w:lang w:bidi="ne-NP"/>
              </w:rPr>
            </w:pPr>
            <w:r w:rsidRPr="00D50742">
              <w:rPr>
                <w:rFonts w:ascii="Arial" w:eastAsia="Times New Roman" w:hAnsi="Arial" w:cs="Arial"/>
                <w:lang w:bidi="ne-NP"/>
              </w:rPr>
              <w:t>It is used to define a margin in percent of the width of containing element.</w:t>
            </w:r>
          </w:p>
        </w:tc>
      </w:tr>
      <w:tr w:rsidR="00D50742" w:rsidRPr="00D50742" w:rsidTr="00D50742">
        <w:tc>
          <w:tcPr>
            <w:tcW w:w="3873" w:type="dxa"/>
          </w:tcPr>
          <w:p w:rsidR="00D50742" w:rsidRPr="00D50742" w:rsidRDefault="00D50742" w:rsidP="00D50742">
            <w:pPr>
              <w:widowControl/>
              <w:rPr>
                <w:rFonts w:ascii="Arial" w:eastAsia="Times New Roman" w:hAnsi="Arial" w:cs="Arial"/>
                <w:lang w:bidi="ne-NP"/>
              </w:rPr>
            </w:pPr>
            <w:r w:rsidRPr="00D50742">
              <w:rPr>
                <w:rFonts w:ascii="Arial" w:eastAsia="Times New Roman" w:hAnsi="Arial" w:cs="Arial"/>
                <w:lang w:bidi="ne-NP"/>
              </w:rPr>
              <w:t>inherit</w:t>
            </w:r>
          </w:p>
        </w:tc>
        <w:tc>
          <w:tcPr>
            <w:tcW w:w="3873" w:type="dxa"/>
          </w:tcPr>
          <w:p w:rsidR="00D50742" w:rsidRPr="00D50742" w:rsidRDefault="00D50742" w:rsidP="00D50742">
            <w:pPr>
              <w:widowControl/>
              <w:rPr>
                <w:rFonts w:ascii="Times New Roman" w:eastAsia="Times New Roman" w:hAnsi="Times New Roman" w:cs="Mangal"/>
                <w:color w:val="auto"/>
                <w:lang w:bidi="ne-NP"/>
              </w:rPr>
            </w:pPr>
            <w:r w:rsidRPr="00D50742">
              <w:rPr>
                <w:rFonts w:ascii="Arial" w:eastAsia="Times New Roman" w:hAnsi="Arial" w:cs="Arial"/>
                <w:lang w:bidi="ne-NP"/>
              </w:rPr>
              <w:t>It is used to inherit margin from parent element.</w:t>
            </w:r>
          </w:p>
        </w:tc>
      </w:tr>
    </w:tbl>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Note: You can also use negative values to overlap content.</w:t>
      </w:r>
    </w:p>
    <w:p w:rsidR="00D50742" w:rsidRPr="00D50742" w:rsidRDefault="00D50742" w:rsidP="00D50742">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C</w:t>
      </w:r>
      <w:r w:rsidRPr="00D50742">
        <w:rPr>
          <w:rFonts w:ascii="Arial" w:eastAsia="Times New Roman" w:hAnsi="Arial" w:cs="Arial"/>
          <w:b/>
          <w:bCs/>
          <w:sz w:val="26"/>
          <w:szCs w:val="26"/>
          <w:lang w:bidi="ne-NP"/>
        </w:rPr>
        <w:t>SS margin Example</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You can define different margin for different sides for an element.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&lt;html&gt;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&lt;head&gt;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&lt;style&gt;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P{</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background-color: pink;</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p.ex{</w:t>
      </w:r>
    </w:p>
    <w:p w:rsidR="00D50742" w:rsidRDefault="00D50742" w:rsidP="00D50742">
      <w:pPr>
        <w:widowControl/>
        <w:rPr>
          <w:rFonts w:ascii="Arial" w:eastAsia="Times New Roman" w:hAnsi="Arial" w:cs="Arial"/>
          <w:sz w:val="26"/>
          <w:szCs w:val="26"/>
          <w:lang w:bidi="ne-NP"/>
        </w:rPr>
      </w:pPr>
      <w:r w:rsidRPr="00D50742">
        <w:rPr>
          <w:rFonts w:ascii="Arial" w:eastAsia="Times New Roman" w:hAnsi="Arial" w:cs="Arial"/>
          <w:sz w:val="26"/>
          <w:szCs w:val="26"/>
          <w:lang w:bidi="ne-NP"/>
        </w:rPr>
        <w:t xml:space="preserve">margin-top: 50px; </w:t>
      </w:r>
    </w:p>
    <w:p w:rsidR="00D50742" w:rsidRDefault="00D50742" w:rsidP="00D50742">
      <w:pPr>
        <w:widowControl/>
        <w:rPr>
          <w:rFonts w:ascii="Arial" w:eastAsia="Times New Roman" w:hAnsi="Arial" w:cs="Arial"/>
          <w:sz w:val="26"/>
          <w:szCs w:val="26"/>
          <w:lang w:bidi="ne-NP"/>
        </w:rPr>
      </w:pPr>
      <w:r w:rsidRPr="00D50742">
        <w:rPr>
          <w:rFonts w:ascii="Arial" w:eastAsia="Times New Roman" w:hAnsi="Arial" w:cs="Arial"/>
          <w:sz w:val="26"/>
          <w:szCs w:val="26"/>
          <w:lang w:bidi="ne-NP"/>
        </w:rPr>
        <w:t>margin-bottom: 50px;</w:t>
      </w:r>
    </w:p>
    <w:p w:rsidR="00D50742" w:rsidRDefault="00D50742" w:rsidP="00D50742">
      <w:pPr>
        <w:widowControl/>
        <w:rPr>
          <w:rFonts w:ascii="Arial" w:eastAsia="Times New Roman" w:hAnsi="Arial" w:cs="Arial"/>
          <w:sz w:val="26"/>
          <w:szCs w:val="26"/>
          <w:lang w:bidi="ne-NP"/>
        </w:rPr>
      </w:pPr>
      <w:r w:rsidRPr="00D50742">
        <w:rPr>
          <w:rFonts w:ascii="Arial" w:eastAsia="Times New Roman" w:hAnsi="Arial" w:cs="Arial"/>
          <w:sz w:val="26"/>
          <w:szCs w:val="26"/>
          <w:lang w:bidi="ne-NP"/>
        </w:rPr>
        <w:t xml:space="preserve"> margin-right: 100px; </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margin-left: 100px;</w:t>
      </w:r>
    </w:p>
    <w:p w:rsidR="00D50742" w:rsidRDefault="00D50742" w:rsidP="00D50742">
      <w:pPr>
        <w:widowControl/>
        <w:rPr>
          <w:rFonts w:ascii="Arial" w:eastAsia="Times New Roman" w:hAnsi="Arial" w:cs="Arial"/>
          <w:sz w:val="26"/>
          <w:szCs w:val="26"/>
          <w:lang w:bidi="ne-NP"/>
        </w:rPr>
      </w:pPr>
      <w:r>
        <w:rPr>
          <w:rFonts w:ascii="Arial" w:eastAsia="Times New Roman" w:hAnsi="Arial" w:cs="Arial"/>
          <w:sz w:val="26"/>
          <w:szCs w:val="26"/>
          <w:lang w:bidi="ne-NP"/>
        </w:rPr>
        <w: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&lt;/style&gt;&lt;/head&gt;&lt;body&gt;</w:t>
      </w:r>
    </w:p>
    <w:p w:rsidR="00D50742" w:rsidRDefault="00D50742">
      <w:pPr>
        <w:rPr>
          <w:rFonts w:ascii="Arial" w:eastAsia="Times New Roman" w:hAnsi="Arial" w:cs="Arial"/>
          <w:lang w:bidi="ne-NP"/>
        </w:rPr>
      </w:pPr>
      <w:r>
        <w:rPr>
          <w:rFonts w:ascii="Arial" w:eastAsia="Times New Roman" w:hAnsi="Arial" w:cs="Arial"/>
          <w:lang w:bidi="ne-NP"/>
        </w:rPr>
        <w:br w:type="page"/>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lastRenderedPageBreak/>
        <w:t>&lt;p&gt;This paragraph is not displayed with specified margin. &lt;/p&gt;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&lt;p class="ex"&gt;This paragraph is displayed with specified margin.&lt;/p&gt;&lt;/body&gt;</w:t>
      </w:r>
    </w:p>
    <w:p w:rsidR="00D50742" w:rsidRPr="00D50742" w:rsidRDefault="00D50742" w:rsidP="00D50742">
      <w:pPr>
        <w:widowControl/>
        <w:rPr>
          <w:rFonts w:ascii="Times New Roman" w:eastAsia="Times New Roman" w:hAnsi="Times New Roman" w:cs="Mangal"/>
          <w:color w:val="auto"/>
          <w:sz w:val="26"/>
          <w:szCs w:val="26"/>
          <w:lang w:bidi="ne-NP"/>
        </w:rPr>
      </w:pPr>
      <w:r w:rsidRPr="00D50742">
        <w:rPr>
          <w:rFonts w:ascii="Arial" w:eastAsia="Times New Roman" w:hAnsi="Arial" w:cs="Arial"/>
          <w:sz w:val="26"/>
          <w:szCs w:val="26"/>
          <w:lang w:bidi="ne-NP"/>
        </w:rPr>
        <w:t>&lt;/html&gt;</w:t>
      </w:r>
    </w:p>
    <w:p w:rsidR="00D50742" w:rsidRPr="00D50742" w:rsidRDefault="00D50742" w:rsidP="00B23B9F">
      <w:pPr>
        <w:pStyle w:val="Heading2"/>
        <w:rPr>
          <w:rFonts w:ascii="Times New Roman" w:eastAsia="Times New Roman" w:hAnsi="Times New Roman" w:cs="Mangal"/>
          <w:color w:val="auto"/>
          <w:lang w:bidi="ne-NP"/>
        </w:rPr>
      </w:pPr>
      <w:r w:rsidRPr="00D50742">
        <w:rPr>
          <w:rFonts w:eastAsia="Times New Roman"/>
          <w:lang w:bidi="ne-NP"/>
        </w:rPr>
        <w:t>Summary</w:t>
      </w:r>
    </w:p>
    <w:p w:rsidR="00D50742" w:rsidRPr="00D50742" w:rsidRDefault="00D50742" w:rsidP="00D50742">
      <w:pPr>
        <w:widowControl/>
        <w:numPr>
          <w:ilvl w:val="0"/>
          <w:numId w:val="1"/>
        </w:numPr>
        <w:rPr>
          <w:rFonts w:ascii="Arial" w:eastAsia="Times New Roman" w:hAnsi="Arial" w:cs="Arial"/>
          <w:sz w:val="26"/>
          <w:szCs w:val="26"/>
          <w:lang w:bidi="ne-NP"/>
        </w:rPr>
      </w:pPr>
      <w:r w:rsidRPr="00D50742">
        <w:rPr>
          <w:rFonts w:ascii="Arial" w:eastAsia="Times New Roman" w:hAnsi="Arial" w:cs="Arial"/>
          <w:sz w:val="26"/>
          <w:szCs w:val="26"/>
          <w:lang w:bidi="ne-NP"/>
        </w:rPr>
        <w:t>CSS is a style sheet language wh</w:t>
      </w:r>
      <w:r w:rsidR="00471333">
        <w:rPr>
          <w:rFonts w:ascii="Arial" w:eastAsia="Times New Roman" w:hAnsi="Arial" w:cs="Arial"/>
          <w:sz w:val="26"/>
          <w:szCs w:val="26"/>
          <w:lang w:bidi="ne-NP"/>
        </w:rPr>
        <w:t>ich is used to describe the look</w:t>
      </w:r>
      <w:r w:rsidRPr="00D50742">
        <w:rPr>
          <w:rFonts w:ascii="Arial" w:eastAsia="Times New Roman" w:hAnsi="Arial" w:cs="Arial"/>
          <w:sz w:val="26"/>
          <w:szCs w:val="26"/>
          <w:lang w:bidi="ne-NP"/>
        </w:rPr>
        <w:t xml:space="preserve"> and formatting of a document written in markup language.</w:t>
      </w:r>
    </w:p>
    <w:p w:rsidR="00D50742" w:rsidRPr="00D50742" w:rsidRDefault="00D50742" w:rsidP="00D50742">
      <w:pPr>
        <w:widowControl/>
        <w:numPr>
          <w:ilvl w:val="0"/>
          <w:numId w:val="1"/>
        </w:numPr>
        <w:rPr>
          <w:rFonts w:ascii="Arial" w:eastAsia="Times New Roman" w:hAnsi="Arial" w:cs="Arial"/>
          <w:sz w:val="26"/>
          <w:szCs w:val="26"/>
          <w:lang w:bidi="ne-NP"/>
        </w:rPr>
      </w:pPr>
      <w:r w:rsidRPr="00D50742">
        <w:rPr>
          <w:rFonts w:ascii="Arial" w:eastAsia="Times New Roman" w:hAnsi="Arial" w:cs="Arial"/>
          <w:sz w:val="26"/>
          <w:szCs w:val="26"/>
          <w:lang w:bidi="ne-NP"/>
        </w:rPr>
        <w:t>CSS selectors are used to select the content you want to style.</w:t>
      </w:r>
    </w:p>
    <w:p w:rsidR="00D50742" w:rsidRPr="00D50742" w:rsidRDefault="00D50742" w:rsidP="00D50742">
      <w:pPr>
        <w:widowControl/>
        <w:numPr>
          <w:ilvl w:val="0"/>
          <w:numId w:val="1"/>
        </w:numPr>
        <w:rPr>
          <w:rFonts w:ascii="Arial" w:eastAsia="Times New Roman" w:hAnsi="Arial" w:cs="Arial"/>
          <w:sz w:val="26"/>
          <w:szCs w:val="26"/>
          <w:lang w:bidi="ne-NP"/>
        </w:rPr>
      </w:pPr>
      <w:r w:rsidRPr="00D50742">
        <w:rPr>
          <w:rFonts w:ascii="Arial" w:eastAsia="Times New Roman" w:hAnsi="Arial" w:cs="Arial"/>
          <w:sz w:val="26"/>
          <w:szCs w:val="26"/>
          <w:lang w:bidi="ne-NP"/>
        </w:rPr>
        <w:t>There are three ways to insert CSS in HTML documents.</w:t>
      </w:r>
    </w:p>
    <w:p w:rsidR="00D50742" w:rsidRPr="00471333" w:rsidRDefault="00D50742" w:rsidP="001E5CA1">
      <w:pPr>
        <w:pStyle w:val="ListParagraph"/>
        <w:widowControl/>
        <w:numPr>
          <w:ilvl w:val="0"/>
          <w:numId w:val="94"/>
        </w:numPr>
        <w:rPr>
          <w:rFonts w:ascii="Arial" w:eastAsia="Times New Roman" w:hAnsi="Arial" w:cs="Arial"/>
          <w:sz w:val="26"/>
          <w:szCs w:val="26"/>
          <w:lang w:bidi="ne-NP"/>
        </w:rPr>
      </w:pPr>
      <w:r w:rsidRPr="00471333">
        <w:rPr>
          <w:rFonts w:ascii="Arial" w:eastAsia="Times New Roman" w:hAnsi="Arial" w:cs="Arial"/>
          <w:sz w:val="26"/>
          <w:szCs w:val="26"/>
          <w:lang w:bidi="ne-NP"/>
        </w:rPr>
        <w:t>Inline CSS</w:t>
      </w:r>
    </w:p>
    <w:p w:rsidR="00D50742" w:rsidRPr="00471333" w:rsidRDefault="00D50742" w:rsidP="001E5CA1">
      <w:pPr>
        <w:pStyle w:val="ListParagraph"/>
        <w:widowControl/>
        <w:numPr>
          <w:ilvl w:val="0"/>
          <w:numId w:val="94"/>
        </w:numPr>
        <w:rPr>
          <w:rFonts w:ascii="Arial" w:eastAsia="Times New Roman" w:hAnsi="Arial" w:cs="Arial"/>
          <w:sz w:val="26"/>
          <w:szCs w:val="26"/>
          <w:lang w:bidi="ne-NP"/>
        </w:rPr>
      </w:pPr>
      <w:r w:rsidRPr="00471333">
        <w:rPr>
          <w:rFonts w:ascii="Arial" w:eastAsia="Times New Roman" w:hAnsi="Arial" w:cs="Arial"/>
          <w:sz w:val="26"/>
          <w:szCs w:val="26"/>
          <w:lang w:bidi="ne-NP"/>
        </w:rPr>
        <w:t>Internal CSS</w:t>
      </w:r>
    </w:p>
    <w:p w:rsidR="00D50742" w:rsidRPr="00471333" w:rsidRDefault="00D50742" w:rsidP="001E5CA1">
      <w:pPr>
        <w:pStyle w:val="ListParagraph"/>
        <w:widowControl/>
        <w:numPr>
          <w:ilvl w:val="0"/>
          <w:numId w:val="94"/>
        </w:numPr>
        <w:rPr>
          <w:rFonts w:ascii="Arial" w:eastAsia="Times New Roman" w:hAnsi="Arial" w:cs="Arial"/>
          <w:sz w:val="26"/>
          <w:szCs w:val="26"/>
          <w:lang w:bidi="ne-NP"/>
        </w:rPr>
      </w:pPr>
      <w:r w:rsidRPr="00471333">
        <w:rPr>
          <w:rFonts w:ascii="Arial" w:eastAsia="Times New Roman" w:hAnsi="Arial" w:cs="Arial"/>
          <w:sz w:val="26"/>
          <w:szCs w:val="26"/>
          <w:lang w:bidi="ne-NP"/>
        </w:rPr>
        <w:t>External CSS</w:t>
      </w:r>
    </w:p>
    <w:p w:rsidR="00D50742" w:rsidRPr="00D50742" w:rsidRDefault="00D50742" w:rsidP="00D50742">
      <w:pPr>
        <w:widowControl/>
        <w:numPr>
          <w:ilvl w:val="0"/>
          <w:numId w:val="1"/>
        </w:numPr>
        <w:rPr>
          <w:rFonts w:ascii="Arial" w:eastAsia="Times New Roman" w:hAnsi="Arial" w:cs="Arial"/>
          <w:sz w:val="26"/>
          <w:szCs w:val="26"/>
          <w:lang w:bidi="ne-NP"/>
        </w:rPr>
      </w:pPr>
      <w:r w:rsidRPr="00D50742">
        <w:rPr>
          <w:rFonts w:ascii="Arial" w:eastAsia="Times New Roman" w:hAnsi="Arial" w:cs="Arial"/>
          <w:sz w:val="26"/>
          <w:szCs w:val="26"/>
          <w:lang w:bidi="ne-NP"/>
        </w:rPr>
        <w:t>Inline CSS is used to apply CSS on a single line or element.</w:t>
      </w:r>
    </w:p>
    <w:p w:rsidR="00D50742" w:rsidRPr="00D50742" w:rsidRDefault="00D50742" w:rsidP="00D50742">
      <w:pPr>
        <w:widowControl/>
        <w:numPr>
          <w:ilvl w:val="0"/>
          <w:numId w:val="1"/>
        </w:numPr>
        <w:rPr>
          <w:rFonts w:ascii="Arial" w:eastAsia="Times New Roman" w:hAnsi="Arial" w:cs="Arial"/>
          <w:sz w:val="26"/>
          <w:szCs w:val="26"/>
          <w:lang w:bidi="ne-NP"/>
        </w:rPr>
      </w:pPr>
      <w:r w:rsidRPr="00D50742">
        <w:rPr>
          <w:rFonts w:ascii="Arial" w:eastAsia="Times New Roman" w:hAnsi="Arial" w:cs="Arial"/>
          <w:sz w:val="26"/>
          <w:szCs w:val="26"/>
          <w:lang w:bidi="ne-NP"/>
        </w:rPr>
        <w:t>Internal CSS is used to apply CS</w:t>
      </w:r>
      <w:r w:rsidR="00471333">
        <w:rPr>
          <w:rFonts w:ascii="Arial" w:eastAsia="Times New Roman" w:hAnsi="Arial" w:cs="Arial"/>
          <w:sz w:val="26"/>
          <w:szCs w:val="26"/>
          <w:lang w:bidi="ne-NP"/>
        </w:rPr>
        <w:t>S on a single document or page. It</w:t>
      </w:r>
      <w:r w:rsidRPr="00D50742">
        <w:rPr>
          <w:rFonts w:ascii="Arial" w:eastAsia="Times New Roman" w:hAnsi="Arial" w:cs="Arial"/>
          <w:sz w:val="26"/>
          <w:szCs w:val="26"/>
          <w:lang w:bidi="ne-NP"/>
        </w:rPr>
        <w:t xml:space="preserve"> can affect all the elements of the page.</w:t>
      </w:r>
    </w:p>
    <w:p w:rsidR="00D50742" w:rsidRPr="00D50742" w:rsidRDefault="00D50742" w:rsidP="00D50742">
      <w:pPr>
        <w:widowControl/>
        <w:numPr>
          <w:ilvl w:val="0"/>
          <w:numId w:val="1"/>
        </w:numPr>
        <w:rPr>
          <w:rFonts w:ascii="Arial" w:eastAsia="Times New Roman" w:hAnsi="Arial" w:cs="Arial"/>
          <w:sz w:val="26"/>
          <w:szCs w:val="26"/>
          <w:lang w:bidi="ne-NP"/>
        </w:rPr>
      </w:pPr>
      <w:r w:rsidRPr="00D50742">
        <w:rPr>
          <w:rFonts w:ascii="Arial" w:eastAsia="Times New Roman" w:hAnsi="Arial" w:cs="Arial"/>
          <w:sz w:val="26"/>
          <w:szCs w:val="26"/>
          <w:lang w:bidi="ne-NP"/>
        </w:rPr>
        <w:t>External CSS is used to apply CSS on multiple pages or all pages Here, we write all the CSS code in a css file.</w:t>
      </w:r>
    </w:p>
    <w:p w:rsidR="00D50742" w:rsidRPr="00D50742" w:rsidRDefault="00D50742" w:rsidP="00D50742">
      <w:pPr>
        <w:widowControl/>
        <w:numPr>
          <w:ilvl w:val="0"/>
          <w:numId w:val="1"/>
        </w:numPr>
        <w:rPr>
          <w:rFonts w:ascii="Arial" w:eastAsia="Times New Roman" w:hAnsi="Arial" w:cs="Arial"/>
          <w:sz w:val="26"/>
          <w:szCs w:val="26"/>
          <w:lang w:bidi="ne-NP"/>
        </w:rPr>
      </w:pPr>
      <w:r w:rsidRPr="00D50742">
        <w:rPr>
          <w:rFonts w:ascii="Arial" w:eastAsia="Times New Roman" w:hAnsi="Arial" w:cs="Arial"/>
          <w:sz w:val="26"/>
          <w:szCs w:val="26"/>
          <w:lang w:bidi="ne-NP"/>
        </w:rPr>
        <w:t>CSS comments are generally written to explain your code.</w:t>
      </w:r>
    </w:p>
    <w:p w:rsidR="00471333" w:rsidRDefault="00471333">
      <w:pPr>
        <w:rPr>
          <w:rFonts w:ascii="Arial" w:eastAsia="Times New Roman" w:hAnsi="Arial" w:cs="Arial"/>
          <w:lang w:bidi="ne-NP"/>
        </w:rPr>
      </w:pPr>
      <w:r>
        <w:rPr>
          <w:rFonts w:ascii="Arial" w:eastAsia="Times New Roman" w:hAnsi="Arial" w:cs="Arial"/>
          <w:lang w:bidi="ne-NP"/>
        </w:rPr>
        <w:br w:type="page"/>
      </w:r>
    </w:p>
    <w:p w:rsidR="00471333" w:rsidRPr="00471333" w:rsidRDefault="00471333" w:rsidP="00471333">
      <w:pPr>
        <w:widowControl/>
        <w:rPr>
          <w:rFonts w:ascii="Times New Roman" w:eastAsia="Times New Roman" w:hAnsi="Times New Roman" w:cs="Mangal"/>
          <w:color w:val="auto"/>
          <w:lang w:bidi="ne-NP"/>
        </w:rPr>
      </w:pPr>
    </w:p>
    <w:p w:rsidR="00471333" w:rsidRPr="00471333" w:rsidRDefault="00471333" w:rsidP="00B23B9F">
      <w:pPr>
        <w:pStyle w:val="Heading2"/>
        <w:rPr>
          <w:rFonts w:ascii="Times New Roman" w:eastAsia="Times New Roman" w:hAnsi="Times New Roman" w:cs="Mangal"/>
          <w:color w:val="auto"/>
          <w:lang w:bidi="ne-NP"/>
        </w:rPr>
      </w:pPr>
      <w:r w:rsidRPr="00471333">
        <w:rPr>
          <w:rFonts w:eastAsia="Times New Roman"/>
          <w:lang w:bidi="ne-NP"/>
        </w:rPr>
        <w:t>Exercises</w:t>
      </w:r>
    </w:p>
    <w:p w:rsidR="00471333" w:rsidRPr="00471333" w:rsidRDefault="00471333" w:rsidP="00471333">
      <w:pPr>
        <w:widowControl/>
        <w:rPr>
          <w:rFonts w:ascii="Times New Roman" w:eastAsia="Times New Roman" w:hAnsi="Times New Roman" w:cs="Mangal"/>
          <w:color w:val="auto"/>
          <w:lang w:bidi="ne-NP"/>
        </w:rPr>
      </w:pPr>
    </w:p>
    <w:p w:rsidR="00471333" w:rsidRPr="00471333" w:rsidRDefault="00471333" w:rsidP="00471333">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1.</w:t>
      </w:r>
      <w:r w:rsidR="000302AB">
        <w:rPr>
          <w:rFonts w:ascii="Arial" w:eastAsia="Times New Roman" w:hAnsi="Arial" w:cs="Arial"/>
          <w:b/>
          <w:bCs/>
          <w:sz w:val="26"/>
          <w:szCs w:val="26"/>
          <w:lang w:bidi="ne-NP"/>
        </w:rPr>
        <w:t xml:space="preserve"> </w:t>
      </w:r>
      <w:r w:rsidRPr="00471333">
        <w:rPr>
          <w:rFonts w:ascii="Arial" w:eastAsia="Times New Roman" w:hAnsi="Arial" w:cs="Arial"/>
          <w:b/>
          <w:bCs/>
          <w:sz w:val="26"/>
          <w:szCs w:val="26"/>
          <w:lang w:bidi="ne-NP"/>
        </w:rPr>
        <w:t>Multiple choice questions:</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b/>
          <w:bCs/>
          <w:sz w:val="26"/>
          <w:szCs w:val="26"/>
          <w:lang w:bidi="ne-NP"/>
        </w:rPr>
        <w:t>CSS stands for -</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a. Cascade style sheets</w:t>
      </w:r>
      <w:r>
        <w:rPr>
          <w:rFonts w:ascii="Arial" w:eastAsia="Times New Roman" w:hAnsi="Arial" w:cs="Arial"/>
          <w:sz w:val="26"/>
          <w:szCs w:val="26"/>
          <w:lang w:bidi="ne-NP"/>
        </w:rPr>
        <w:t xml:space="preserve"> b. Color and style sheets</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c. Cascading style sheets</w:t>
      </w:r>
      <w:r>
        <w:rPr>
          <w:rFonts w:ascii="Arial" w:eastAsia="Times New Roman" w:hAnsi="Arial" w:cs="Arial"/>
          <w:sz w:val="26"/>
          <w:szCs w:val="26"/>
          <w:lang w:bidi="ne-NP"/>
        </w:rPr>
        <w:t xml:space="preserve"> d. None of the above</w:t>
      </w:r>
    </w:p>
    <w:p w:rsidR="00471333" w:rsidRPr="00471333" w:rsidRDefault="00471333" w:rsidP="00471333">
      <w:pPr>
        <w:widowControl/>
        <w:rPr>
          <w:rFonts w:ascii="Arial" w:eastAsia="Times New Roman" w:hAnsi="Arial" w:cs="Arial"/>
          <w:b/>
          <w:bCs/>
          <w:sz w:val="26"/>
          <w:szCs w:val="26"/>
          <w:lang w:bidi="ne-NP"/>
        </w:rPr>
      </w:pPr>
      <w:r>
        <w:rPr>
          <w:rFonts w:ascii="Arial" w:eastAsia="Times New Roman" w:hAnsi="Arial" w:cs="Arial"/>
          <w:b/>
          <w:bCs/>
          <w:sz w:val="26"/>
          <w:szCs w:val="26"/>
          <w:lang w:bidi="ne-NP"/>
        </w:rPr>
        <w:t>2.</w:t>
      </w:r>
      <w:r w:rsidR="000302AB">
        <w:rPr>
          <w:rFonts w:ascii="Arial" w:eastAsia="Times New Roman" w:hAnsi="Arial" w:cs="Arial"/>
          <w:b/>
          <w:bCs/>
          <w:sz w:val="26"/>
          <w:szCs w:val="26"/>
          <w:lang w:bidi="ne-NP"/>
        </w:rPr>
        <w:t xml:space="preserve"> </w:t>
      </w:r>
      <w:r w:rsidRPr="00471333">
        <w:rPr>
          <w:rFonts w:ascii="Arial" w:eastAsia="Times New Roman" w:hAnsi="Arial" w:cs="Arial"/>
          <w:b/>
          <w:bCs/>
          <w:sz w:val="26"/>
          <w:szCs w:val="26"/>
          <w:lang w:bidi="ne-NP"/>
        </w:rPr>
        <w:t>Which of the following is the correct syntax for referring the ex</w:t>
      </w:r>
      <w:r w:rsidRPr="00471333">
        <w:rPr>
          <w:rFonts w:ascii="Arial" w:eastAsia="Times New Roman" w:hAnsi="Arial" w:cs="Arial"/>
          <w:b/>
          <w:bCs/>
          <w:sz w:val="26"/>
          <w:szCs w:val="26"/>
          <w:lang w:bidi="ne-NP"/>
        </w:rPr>
        <w:softHyphen/>
        <w:t>ternal style sheet?</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a. &lt;style src = example.css&gt; b.&lt;style src = "example.css" &gt;</w:t>
      </w:r>
    </w:p>
    <w:p w:rsidR="00471333" w:rsidRPr="00471333" w:rsidRDefault="00471333" w:rsidP="00471333">
      <w:pPr>
        <w:widowControl/>
        <w:rPr>
          <w:rFonts w:ascii="Arial" w:eastAsia="Times New Roman" w:hAnsi="Arial" w:cs="Arial"/>
          <w:sz w:val="26"/>
          <w:szCs w:val="26"/>
          <w:lang w:bidi="ne-NP"/>
        </w:rPr>
      </w:pPr>
      <w:r>
        <w:rPr>
          <w:rFonts w:ascii="Arial" w:eastAsia="Times New Roman" w:hAnsi="Arial" w:cs="Arial"/>
          <w:sz w:val="26"/>
          <w:szCs w:val="26"/>
          <w:lang w:bidi="ne-NP"/>
        </w:rPr>
        <w:t>c.</w:t>
      </w:r>
      <w:r w:rsidRPr="00471333">
        <w:rPr>
          <w:rFonts w:ascii="Arial" w:eastAsia="Times New Roman" w:hAnsi="Arial" w:cs="Arial"/>
          <w:sz w:val="26"/>
          <w:szCs w:val="26"/>
          <w:lang w:bidi="ne-NP"/>
        </w:rPr>
        <w:t>&lt;stylesheet&gt; example.css &lt;/stylesheet&gt;</w:t>
      </w:r>
    </w:p>
    <w:p w:rsidR="00471333" w:rsidRPr="00471333" w:rsidRDefault="00471333" w:rsidP="00471333">
      <w:pPr>
        <w:widowControl/>
        <w:rPr>
          <w:rFonts w:ascii="Arial" w:eastAsia="Times New Roman" w:hAnsi="Arial" w:cs="Arial"/>
          <w:sz w:val="26"/>
          <w:szCs w:val="26"/>
          <w:lang w:bidi="ne-NP"/>
        </w:rPr>
      </w:pPr>
      <w:r>
        <w:rPr>
          <w:rFonts w:ascii="Arial" w:eastAsia="Times New Roman" w:hAnsi="Arial" w:cs="Arial"/>
          <w:sz w:val="26"/>
          <w:szCs w:val="26"/>
          <w:lang w:bidi="ne-NP"/>
        </w:rPr>
        <w:t>d.</w:t>
      </w:r>
      <w:r w:rsidR="000302AB">
        <w:rPr>
          <w:rFonts w:ascii="Arial" w:eastAsia="Times New Roman" w:hAnsi="Arial" w:cs="Arial"/>
          <w:sz w:val="26"/>
          <w:szCs w:val="26"/>
          <w:lang w:bidi="ne-NP"/>
        </w:rPr>
        <w:t xml:space="preserve"> </w:t>
      </w:r>
      <w:r w:rsidRPr="00471333">
        <w:rPr>
          <w:rFonts w:ascii="Arial" w:eastAsia="Times New Roman" w:hAnsi="Arial" w:cs="Arial"/>
          <w:sz w:val="26"/>
          <w:szCs w:val="26"/>
          <w:lang w:bidi="ne-NP"/>
        </w:rPr>
        <w:t>&lt;link rel="stylesheet" type="text/css" href="example.css"&gt;</w:t>
      </w:r>
    </w:p>
    <w:p w:rsidR="00471333" w:rsidRPr="00471333" w:rsidRDefault="00471333" w:rsidP="00471333">
      <w:pPr>
        <w:widowControl/>
        <w:rPr>
          <w:rFonts w:ascii="Arial" w:eastAsia="Times New Roman" w:hAnsi="Arial" w:cs="Arial"/>
          <w:b/>
          <w:bCs/>
          <w:sz w:val="26"/>
          <w:szCs w:val="26"/>
          <w:lang w:bidi="ne-NP"/>
        </w:rPr>
      </w:pPr>
      <w:r>
        <w:rPr>
          <w:rFonts w:ascii="Arial" w:eastAsia="Times New Roman" w:hAnsi="Arial" w:cs="Arial"/>
          <w:b/>
          <w:bCs/>
          <w:sz w:val="26"/>
          <w:szCs w:val="26"/>
          <w:lang w:bidi="ne-NP"/>
        </w:rPr>
        <w:t>iii)</w:t>
      </w:r>
      <w:r w:rsidRPr="00471333">
        <w:rPr>
          <w:rFonts w:ascii="Arial" w:eastAsia="Times New Roman" w:hAnsi="Arial" w:cs="Arial"/>
          <w:b/>
          <w:bCs/>
          <w:sz w:val="26"/>
          <w:szCs w:val="26"/>
          <w:lang w:bidi="ne-NP"/>
        </w:rPr>
        <w:t>The property in CSS used to change the background color of an element is -</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a. bgcolorb. color</w:t>
      </w:r>
    </w:p>
    <w:p w:rsidR="00471333" w:rsidRDefault="00471333" w:rsidP="00471333">
      <w:pPr>
        <w:widowControl/>
        <w:rPr>
          <w:rFonts w:ascii="Arial" w:eastAsia="Times New Roman" w:hAnsi="Arial" w:cs="Arial"/>
          <w:sz w:val="26"/>
          <w:szCs w:val="26"/>
          <w:lang w:bidi="ne-NP"/>
        </w:rPr>
      </w:pPr>
      <w:r w:rsidRPr="00471333">
        <w:rPr>
          <w:rFonts w:ascii="Arial" w:eastAsia="Times New Roman" w:hAnsi="Arial" w:cs="Arial"/>
          <w:sz w:val="26"/>
          <w:szCs w:val="26"/>
          <w:lang w:bidi="ne-NP"/>
        </w:rPr>
        <w:t>c.background-color d. All of the above</w:t>
      </w:r>
    </w:p>
    <w:p w:rsidR="00471333" w:rsidRPr="00471333" w:rsidRDefault="00471333" w:rsidP="00471333">
      <w:pPr>
        <w:widowControl/>
        <w:rPr>
          <w:rFonts w:ascii="Times New Roman" w:eastAsia="Times New Roman" w:hAnsi="Times New Roman" w:cs="Mangal"/>
          <w:color w:val="auto"/>
          <w:sz w:val="26"/>
          <w:szCs w:val="26"/>
          <w:lang w:bidi="ne-NP"/>
        </w:rPr>
      </w:pP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b/>
          <w:bCs/>
          <w:sz w:val="26"/>
          <w:szCs w:val="26"/>
          <w:lang w:bidi="ne-NP"/>
        </w:rPr>
        <w:t>iv) The property in CSS used to change the text color of an element is -</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a. bgcolor</w:t>
      </w:r>
      <w:r>
        <w:rPr>
          <w:rFonts w:ascii="Arial" w:eastAsia="Times New Roman" w:hAnsi="Arial" w:cs="Arial"/>
          <w:sz w:val="26"/>
          <w:szCs w:val="26"/>
          <w:lang w:bidi="ne-NP"/>
        </w:rPr>
        <w:tab/>
        <w:t>b.color</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c. background-color d. All of the above</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b/>
          <w:bCs/>
          <w:sz w:val="26"/>
          <w:szCs w:val="26"/>
          <w:lang w:bidi="ne-NP"/>
        </w:rPr>
        <w:t>v) The CSS property used to cont</w:t>
      </w:r>
      <w:r>
        <w:rPr>
          <w:rFonts w:ascii="Arial" w:eastAsia="Times New Roman" w:hAnsi="Arial" w:cs="Arial"/>
          <w:b/>
          <w:bCs/>
          <w:sz w:val="26"/>
          <w:szCs w:val="26"/>
          <w:lang w:bidi="ne-NP"/>
        </w:rPr>
        <w:t xml:space="preserve">rol the element's font-size is </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a. text-style</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c. font-size</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b. color</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b. text-size</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d. None of the above</w:t>
      </w:r>
    </w:p>
    <w:p w:rsidR="00471333" w:rsidRDefault="00471333">
      <w:pPr>
        <w:rPr>
          <w:rFonts w:ascii="Arial" w:eastAsia="Times New Roman" w:hAnsi="Arial" w:cs="Arial"/>
          <w:lang w:bidi="ne-NP"/>
        </w:rPr>
      </w:pPr>
      <w:r>
        <w:rPr>
          <w:rFonts w:ascii="Arial" w:eastAsia="Times New Roman" w:hAnsi="Arial" w:cs="Arial"/>
          <w:lang w:bidi="ne-NP"/>
        </w:rPr>
        <w:br w:type="page"/>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b/>
          <w:bCs/>
          <w:sz w:val="26"/>
          <w:szCs w:val="26"/>
          <w:lang w:bidi="ne-NP"/>
        </w:rPr>
        <w:lastRenderedPageBreak/>
        <w:t>vi) The HTML attribute used to def</w:t>
      </w:r>
      <w:r>
        <w:rPr>
          <w:rFonts w:ascii="Arial" w:eastAsia="Times New Roman" w:hAnsi="Arial" w:cs="Arial"/>
          <w:b/>
          <w:bCs/>
          <w:sz w:val="26"/>
          <w:szCs w:val="26"/>
          <w:lang w:bidi="ne-NP"/>
        </w:rPr>
        <w:t xml:space="preserve">ine the internal stylesheet is </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a. &lt;style&gt;b. style</w:t>
      </w:r>
    </w:p>
    <w:p w:rsidR="00471333" w:rsidRPr="00471333" w:rsidRDefault="00471333" w:rsidP="00471333">
      <w:pPr>
        <w:widowControl/>
        <w:rPr>
          <w:rFonts w:ascii="Times New Roman" w:eastAsia="Times New Roman" w:hAnsi="Times New Roman" w:cs="Mangal"/>
          <w:color w:val="auto"/>
          <w:sz w:val="26"/>
          <w:szCs w:val="26"/>
          <w:lang w:bidi="ne-NP"/>
        </w:rPr>
      </w:pPr>
      <w:r w:rsidRPr="00471333">
        <w:rPr>
          <w:rFonts w:ascii="Arial" w:eastAsia="Times New Roman" w:hAnsi="Arial" w:cs="Arial"/>
          <w:sz w:val="26"/>
          <w:szCs w:val="26"/>
          <w:lang w:bidi="ne-NP"/>
        </w:rPr>
        <w:t>c. &lt;link&gt;</w:t>
      </w:r>
      <w:r>
        <w:rPr>
          <w:rFonts w:ascii="Arial" w:eastAsia="Times New Roman" w:hAnsi="Arial" w:cs="Arial"/>
          <w:sz w:val="26"/>
          <w:szCs w:val="26"/>
          <w:lang w:bidi="ne-NP"/>
        </w:rPr>
        <w:tab/>
      </w:r>
      <w:r w:rsidRPr="00471333">
        <w:rPr>
          <w:rFonts w:ascii="Arial" w:eastAsia="Times New Roman" w:hAnsi="Arial" w:cs="Arial"/>
          <w:sz w:val="26"/>
          <w:szCs w:val="26"/>
          <w:lang w:bidi="ne-NP"/>
        </w:rPr>
        <w:t>d. &lt;script&gt;</w:t>
      </w:r>
    </w:p>
    <w:p w:rsidR="00471333" w:rsidRPr="00471333" w:rsidRDefault="00471333" w:rsidP="00471333">
      <w:pPr>
        <w:widowControl/>
        <w:rPr>
          <w:rFonts w:ascii="Times New Roman" w:eastAsia="Times New Roman" w:hAnsi="Times New Roman" w:cs="Mangal"/>
          <w:color w:val="auto"/>
          <w:sz w:val="26"/>
          <w:szCs w:val="26"/>
          <w:lang w:bidi="ne-NP"/>
        </w:rPr>
      </w:pPr>
    </w:p>
    <w:p w:rsidR="00471333" w:rsidRPr="00471333" w:rsidRDefault="00471333" w:rsidP="00471333">
      <w:pPr>
        <w:widowControl/>
        <w:rPr>
          <w:rFonts w:ascii="Arial" w:eastAsia="Times New Roman" w:hAnsi="Arial" w:cs="Arial"/>
          <w:b/>
          <w:bCs/>
          <w:sz w:val="26"/>
          <w:szCs w:val="26"/>
          <w:lang w:bidi="ne-NP"/>
        </w:rPr>
      </w:pPr>
      <w:r>
        <w:rPr>
          <w:rFonts w:ascii="Arial" w:eastAsia="Times New Roman" w:hAnsi="Arial" w:cs="Arial"/>
          <w:b/>
          <w:bCs/>
          <w:sz w:val="26"/>
          <w:szCs w:val="26"/>
          <w:lang w:bidi="ne-NP"/>
        </w:rPr>
        <w:t>2.</w:t>
      </w:r>
      <w:r w:rsidR="000302AB">
        <w:rPr>
          <w:rFonts w:ascii="Arial" w:eastAsia="Times New Roman" w:hAnsi="Arial" w:cs="Arial"/>
          <w:b/>
          <w:bCs/>
          <w:sz w:val="26"/>
          <w:szCs w:val="26"/>
          <w:lang w:bidi="ne-NP"/>
        </w:rPr>
        <w:t xml:space="preserve"> </w:t>
      </w:r>
      <w:r w:rsidRPr="00471333">
        <w:rPr>
          <w:rFonts w:ascii="Arial" w:eastAsia="Times New Roman" w:hAnsi="Arial" w:cs="Arial"/>
          <w:b/>
          <w:bCs/>
          <w:sz w:val="26"/>
          <w:szCs w:val="26"/>
          <w:lang w:bidi="ne-NP"/>
        </w:rPr>
        <w:t>Answer the following questions:</w:t>
      </w:r>
    </w:p>
    <w:p w:rsidR="00471333" w:rsidRPr="00471333" w:rsidRDefault="00471333" w:rsidP="001E5CA1">
      <w:pPr>
        <w:widowControl/>
        <w:numPr>
          <w:ilvl w:val="0"/>
          <w:numId w:val="95"/>
        </w:numPr>
        <w:rPr>
          <w:rFonts w:ascii="Arial" w:eastAsia="Times New Roman" w:hAnsi="Arial" w:cs="Arial"/>
          <w:sz w:val="26"/>
          <w:szCs w:val="26"/>
          <w:lang w:bidi="ne-NP"/>
        </w:rPr>
      </w:pPr>
      <w:r w:rsidRPr="00471333">
        <w:rPr>
          <w:rFonts w:ascii="Arial" w:eastAsia="Times New Roman" w:hAnsi="Arial" w:cs="Arial"/>
          <w:sz w:val="26"/>
          <w:szCs w:val="26"/>
          <w:lang w:bidi="ne-NP"/>
        </w:rPr>
        <w:t>What is CSS?</w:t>
      </w:r>
    </w:p>
    <w:p w:rsidR="00471333" w:rsidRPr="00471333" w:rsidRDefault="00471333" w:rsidP="001E5CA1">
      <w:pPr>
        <w:widowControl/>
        <w:numPr>
          <w:ilvl w:val="0"/>
          <w:numId w:val="95"/>
        </w:numPr>
        <w:rPr>
          <w:rFonts w:ascii="Arial" w:eastAsia="Times New Roman" w:hAnsi="Arial" w:cs="Arial"/>
          <w:sz w:val="26"/>
          <w:szCs w:val="26"/>
          <w:lang w:bidi="ne-NP"/>
        </w:rPr>
      </w:pPr>
      <w:r w:rsidRPr="00471333">
        <w:rPr>
          <w:rFonts w:ascii="Arial" w:eastAsia="Times New Roman" w:hAnsi="Arial" w:cs="Arial"/>
          <w:sz w:val="26"/>
          <w:szCs w:val="26"/>
          <w:lang w:bidi="ne-NP"/>
        </w:rPr>
        <w:t>How can you integrate CSS on a web page?</w:t>
      </w:r>
    </w:p>
    <w:p w:rsidR="00471333" w:rsidRPr="00471333" w:rsidRDefault="00471333" w:rsidP="001E5CA1">
      <w:pPr>
        <w:widowControl/>
        <w:numPr>
          <w:ilvl w:val="0"/>
          <w:numId w:val="95"/>
        </w:numPr>
        <w:rPr>
          <w:rFonts w:ascii="Arial" w:eastAsia="Times New Roman" w:hAnsi="Arial" w:cs="Arial"/>
          <w:sz w:val="26"/>
          <w:szCs w:val="26"/>
          <w:lang w:bidi="ne-NP"/>
        </w:rPr>
      </w:pPr>
      <w:r w:rsidRPr="00471333">
        <w:rPr>
          <w:rFonts w:ascii="Arial" w:eastAsia="Times New Roman" w:hAnsi="Arial" w:cs="Arial"/>
          <w:sz w:val="26"/>
          <w:szCs w:val="26"/>
          <w:lang w:bidi="ne-NP"/>
        </w:rPr>
        <w:t>What are the advantages of CSS?</w:t>
      </w:r>
    </w:p>
    <w:p w:rsidR="00471333" w:rsidRPr="00471333" w:rsidRDefault="00471333" w:rsidP="001E5CA1">
      <w:pPr>
        <w:widowControl/>
        <w:numPr>
          <w:ilvl w:val="0"/>
          <w:numId w:val="95"/>
        </w:numPr>
        <w:rPr>
          <w:rFonts w:ascii="Arial" w:eastAsia="Times New Roman" w:hAnsi="Arial" w:cs="Arial"/>
          <w:sz w:val="26"/>
          <w:szCs w:val="26"/>
          <w:lang w:bidi="ne-NP"/>
        </w:rPr>
      </w:pPr>
      <w:r w:rsidRPr="00471333">
        <w:rPr>
          <w:rFonts w:ascii="Arial" w:eastAsia="Times New Roman" w:hAnsi="Arial" w:cs="Arial"/>
          <w:sz w:val="26"/>
          <w:szCs w:val="26"/>
          <w:lang w:bidi="ne-NP"/>
        </w:rPr>
        <w:t>What are the limitations of CSS?</w:t>
      </w:r>
    </w:p>
    <w:p w:rsidR="00471333" w:rsidRPr="00471333" w:rsidRDefault="00471333" w:rsidP="001E5CA1">
      <w:pPr>
        <w:widowControl/>
        <w:numPr>
          <w:ilvl w:val="0"/>
          <w:numId w:val="95"/>
        </w:numPr>
        <w:rPr>
          <w:rFonts w:ascii="Arial" w:eastAsia="Times New Roman" w:hAnsi="Arial" w:cs="Arial"/>
          <w:sz w:val="26"/>
          <w:szCs w:val="26"/>
          <w:lang w:bidi="ne-NP"/>
        </w:rPr>
      </w:pPr>
      <w:r w:rsidRPr="00471333">
        <w:rPr>
          <w:rFonts w:ascii="Arial" w:eastAsia="Times New Roman" w:hAnsi="Arial" w:cs="Arial"/>
          <w:sz w:val="26"/>
          <w:szCs w:val="26"/>
          <w:lang w:bidi="ne-NP"/>
        </w:rPr>
        <w:t>What is Embedded Style Sheet?</w:t>
      </w:r>
    </w:p>
    <w:p w:rsidR="00471333" w:rsidRPr="00471333" w:rsidRDefault="00471333" w:rsidP="001E5CA1">
      <w:pPr>
        <w:widowControl/>
        <w:numPr>
          <w:ilvl w:val="0"/>
          <w:numId w:val="95"/>
        </w:numPr>
        <w:rPr>
          <w:rFonts w:ascii="Arial" w:eastAsia="Times New Roman" w:hAnsi="Arial" w:cs="Arial"/>
          <w:sz w:val="26"/>
          <w:szCs w:val="26"/>
          <w:lang w:bidi="ne-NP"/>
        </w:rPr>
      </w:pPr>
      <w:r w:rsidRPr="00471333">
        <w:rPr>
          <w:rFonts w:ascii="Arial" w:eastAsia="Times New Roman" w:hAnsi="Arial" w:cs="Arial"/>
          <w:sz w:val="26"/>
          <w:szCs w:val="26"/>
          <w:lang w:bidi="ne-NP"/>
        </w:rPr>
        <w:t>What are the advantages of Embedded Style Sheets?</w:t>
      </w:r>
    </w:p>
    <w:p w:rsidR="00471333" w:rsidRPr="00471333" w:rsidRDefault="00471333" w:rsidP="001E5CA1">
      <w:pPr>
        <w:widowControl/>
        <w:numPr>
          <w:ilvl w:val="0"/>
          <w:numId w:val="95"/>
        </w:numPr>
        <w:rPr>
          <w:rFonts w:ascii="Arial" w:eastAsia="Times New Roman" w:hAnsi="Arial" w:cs="Arial"/>
          <w:sz w:val="26"/>
          <w:szCs w:val="26"/>
          <w:lang w:bidi="ne-NP"/>
        </w:rPr>
      </w:pPr>
      <w:r w:rsidRPr="00471333">
        <w:rPr>
          <w:rFonts w:ascii="Arial" w:eastAsia="Times New Roman" w:hAnsi="Arial" w:cs="Arial"/>
          <w:sz w:val="26"/>
          <w:szCs w:val="26"/>
          <w:lang w:bidi="ne-NP"/>
        </w:rPr>
        <w:t>What is a CSS selector?</w:t>
      </w:r>
    </w:p>
    <w:p w:rsidR="00471333" w:rsidRPr="00471333" w:rsidRDefault="00471333" w:rsidP="001E5CA1">
      <w:pPr>
        <w:widowControl/>
        <w:numPr>
          <w:ilvl w:val="0"/>
          <w:numId w:val="95"/>
        </w:numPr>
        <w:rPr>
          <w:rFonts w:ascii="Arial" w:eastAsia="Times New Roman" w:hAnsi="Arial" w:cs="Arial"/>
          <w:sz w:val="26"/>
          <w:szCs w:val="26"/>
          <w:lang w:bidi="ne-NP"/>
        </w:rPr>
      </w:pPr>
      <w:r w:rsidRPr="00471333">
        <w:rPr>
          <w:rFonts w:ascii="Arial" w:eastAsia="Times New Roman" w:hAnsi="Arial" w:cs="Arial"/>
          <w:sz w:val="26"/>
          <w:szCs w:val="26"/>
          <w:lang w:bidi="ne-NP"/>
        </w:rPr>
        <w:t>What is the difference between class selectors and id selectors?</w:t>
      </w:r>
    </w:p>
    <w:p w:rsidR="00471333" w:rsidRPr="00471333" w:rsidRDefault="00471333" w:rsidP="001E5CA1">
      <w:pPr>
        <w:widowControl/>
        <w:numPr>
          <w:ilvl w:val="0"/>
          <w:numId w:val="95"/>
        </w:numPr>
        <w:rPr>
          <w:rFonts w:ascii="Arial" w:eastAsia="Times New Roman" w:hAnsi="Arial" w:cs="Arial"/>
          <w:sz w:val="26"/>
          <w:szCs w:val="26"/>
          <w:lang w:bidi="ne-NP"/>
        </w:rPr>
      </w:pPr>
      <w:r w:rsidRPr="00471333">
        <w:rPr>
          <w:rFonts w:ascii="Arial" w:eastAsia="Times New Roman" w:hAnsi="Arial" w:cs="Arial"/>
          <w:sz w:val="26"/>
          <w:szCs w:val="26"/>
          <w:lang w:bidi="ne-NP"/>
        </w:rPr>
        <w:t>What are the advantages of External Style Sheets?</w:t>
      </w:r>
    </w:p>
    <w:p w:rsidR="00D1517D" w:rsidRDefault="00D1517D">
      <w:pPr>
        <w:rPr>
          <w:rFonts w:ascii="Arial" w:eastAsia="Times New Roman" w:hAnsi="Arial" w:cs="Arial"/>
          <w:lang w:bidi="ne-NP"/>
        </w:rPr>
      </w:pPr>
      <w:r>
        <w:rPr>
          <w:rFonts w:ascii="Arial" w:eastAsia="Times New Roman" w:hAnsi="Arial" w:cs="Arial"/>
          <w:lang w:bidi="ne-NP"/>
        </w:rPr>
        <w:br w:type="page"/>
      </w:r>
    </w:p>
    <w:p w:rsidR="00D1517D" w:rsidRDefault="00B23B9F" w:rsidP="005F5052">
      <w:pPr>
        <w:pStyle w:val="Heading1"/>
        <w:rPr>
          <w:rFonts w:eastAsia="Times New Roman"/>
          <w:w w:val="60"/>
          <w:lang w:bidi="ne-NP"/>
        </w:rPr>
      </w:pPr>
      <w:r>
        <w:rPr>
          <w:rFonts w:eastAsia="Times New Roman"/>
          <w:w w:val="60"/>
          <w:lang w:bidi="ne-NP"/>
        </w:rPr>
        <w:lastRenderedPageBreak/>
        <w:t xml:space="preserve">Chapter 10 </w:t>
      </w:r>
      <w:r w:rsidR="00D1517D" w:rsidRPr="00B23B9F">
        <w:rPr>
          <w:rFonts w:eastAsia="Times New Roman"/>
          <w:w w:val="60"/>
          <w:lang w:bidi="ne-NP"/>
        </w:rPr>
        <w:t>GENERAL CONCEPTS OF COMPUTER PROGRAMMING</w:t>
      </w:r>
    </w:p>
    <w:p w:rsidR="005F5052" w:rsidRPr="00B23B9F" w:rsidRDefault="00FA7BC2" w:rsidP="00D1517D">
      <w:pPr>
        <w:widowControl/>
        <w:rPr>
          <w:rFonts w:ascii="Arial" w:eastAsia="Times New Roman" w:hAnsi="Arial" w:cs="Arial"/>
          <w:b/>
          <w:bCs/>
          <w:w w:val="60"/>
          <w:sz w:val="36"/>
          <w:szCs w:val="36"/>
          <w:lang w:bidi="ne-NP"/>
        </w:rPr>
      </w:pPr>
      <w:r>
        <w:rPr>
          <w:noProof/>
        </w:rPr>
        <w:pict>
          <v:shape id="Text Box 367" o:spid="_x0000_s1159" type="#_x0000_t202" style="position:absolute;margin-left:35.15pt;margin-top:122.35pt;width:328.5pt;height:.0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" stroked="f">
            <v:textbox style="mso-fit-shape-to-text:t" inset="0,0,0,0">
              <w:txbxContent>
                <w:p w:rsidR="00FA7BC2" w:rsidRPr="00487278" w:rsidRDefault="00FA7BC2" w:rsidP="00FD1D51">
                  <w:pPr>
                    <w:pStyle w:val="Caption"/>
                    <w:rPr>
                      <w:noProof/>
                      <w:color w:val="000000"/>
                      <w:sz w:val="24"/>
                      <w:szCs w:val="24"/>
                    </w:rPr>
                  </w:pPr>
                  <w:r>
                    <w:t xml:space="preserve">Figure </w:t>
                  </w:r>
                  <w:fldSimple w:instr=" SEQ Figure \* ARABIC ">
                    <w:r>
                      <w:rPr>
                        <w:noProof/>
                      </w:rPr>
                      <w:t>169</w:t>
                    </w:r>
                  </w:fldSimple>
                  <w:r>
                    <w:t xml:space="preserve"> Programming</w:t>
                  </w:r>
                </w:p>
              </w:txbxContent>
            </v:textbox>
            <w10:wrap type="square"/>
          </v:shape>
        </w:pict>
      </w:r>
      <w:r w:rsidR="005F5052">
        <w:rPr>
          <w:noProof/>
          <w:lang w:val="en-GB" w:eastAsia="en-GB" w:bidi="ne-NP"/>
        </w:rPr>
        <w:drawing>
          <wp:anchor distT="0" distB="0" distL="114300" distR="114300" simplePos="0" relativeHeight="251643392" behindDoc="0" locked="0" layoutInCell="1" allowOverlap="1">
            <wp:simplePos x="0" y="0"/>
            <wp:positionH relativeFrom="page">
              <wp:posOffset>1657350</wp:posOffset>
            </wp:positionH>
            <wp:positionV relativeFrom="page">
              <wp:posOffset>1790700</wp:posOffset>
            </wp:positionV>
            <wp:extent cx="4171950" cy="137160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171950" cy="1371600"/>
                    </a:xfrm>
                    <a:prstGeom prst="rect">
                      <a:avLst/>
                    </a:prstGeom>
                  </pic:spPr>
                </pic:pic>
              </a:graphicData>
            </a:graphic>
          </wp:anchor>
        </w:drawing>
      </w:r>
    </w:p>
    <w:p w:rsidR="00D1517D" w:rsidRPr="00D1517D" w:rsidRDefault="00D1517D" w:rsidP="00D1517D">
      <w:pPr>
        <w:widowControl/>
        <w:rPr>
          <w:rFonts w:ascii="Times New Roman" w:eastAsia="Times New Roman" w:hAnsi="Times New Roman" w:cs="Mangal"/>
          <w:color w:val="auto"/>
          <w:sz w:val="26"/>
          <w:szCs w:val="26"/>
          <w:lang w:bidi="ne-NP"/>
        </w:rPr>
      </w:pPr>
      <w:r w:rsidRPr="00D1517D">
        <w:rPr>
          <w:rFonts w:ascii="Arial" w:eastAsia="Times New Roman" w:hAnsi="Arial" w:cs="Arial"/>
          <w:b/>
          <w:bCs/>
          <w:sz w:val="26"/>
          <w:szCs w:val="26"/>
          <w:lang w:bidi="ne-NP"/>
        </w:rPr>
        <w:t>THIS CHAPTER COVERS:</w:t>
      </w:r>
    </w:p>
    <w:p w:rsidR="00D1517D" w:rsidRPr="00D1517D" w:rsidRDefault="00D1517D" w:rsidP="00D1517D">
      <w:pPr>
        <w:widowControl/>
        <w:numPr>
          <w:ilvl w:val="0"/>
          <w:numId w:val="1"/>
        </w:numPr>
        <w:rPr>
          <w:rFonts w:ascii="Arial" w:eastAsia="Times New Roman" w:hAnsi="Arial" w:cs="Arial"/>
          <w:b/>
          <w:bCs/>
          <w:sz w:val="26"/>
          <w:szCs w:val="26"/>
          <w:lang w:bidi="ne-NP"/>
        </w:rPr>
      </w:pPr>
      <w:r w:rsidRPr="00D1517D">
        <w:rPr>
          <w:rFonts w:ascii="Arial" w:eastAsia="Times New Roman" w:hAnsi="Arial" w:cs="Arial"/>
          <w:b/>
          <w:bCs/>
          <w:sz w:val="26"/>
          <w:szCs w:val="26"/>
          <w:lang w:bidi="ne-NP"/>
        </w:rPr>
        <w:t>Introduction to programming and programmer</w:t>
      </w:r>
    </w:p>
    <w:p w:rsidR="00D1517D" w:rsidRPr="00D1517D" w:rsidRDefault="00D1517D" w:rsidP="00D1517D">
      <w:pPr>
        <w:widowControl/>
        <w:numPr>
          <w:ilvl w:val="0"/>
          <w:numId w:val="1"/>
        </w:numPr>
        <w:rPr>
          <w:rFonts w:ascii="Arial" w:eastAsia="Times New Roman" w:hAnsi="Arial" w:cs="Arial"/>
          <w:b/>
          <w:bCs/>
          <w:sz w:val="26"/>
          <w:szCs w:val="26"/>
          <w:lang w:bidi="ne-NP"/>
        </w:rPr>
      </w:pPr>
      <w:r w:rsidRPr="00D1517D">
        <w:rPr>
          <w:rFonts w:ascii="Arial" w:eastAsia="Times New Roman" w:hAnsi="Arial" w:cs="Arial"/>
          <w:b/>
          <w:bCs/>
          <w:sz w:val="26"/>
          <w:szCs w:val="26"/>
          <w:lang w:bidi="ne-NP"/>
        </w:rPr>
        <w:t>Programming Language</w:t>
      </w:r>
    </w:p>
    <w:p w:rsidR="00D1517D" w:rsidRPr="00D1517D" w:rsidRDefault="00D1517D" w:rsidP="00D1517D">
      <w:pPr>
        <w:widowControl/>
        <w:numPr>
          <w:ilvl w:val="0"/>
          <w:numId w:val="1"/>
        </w:numPr>
        <w:rPr>
          <w:rFonts w:ascii="Arial" w:eastAsia="Times New Roman" w:hAnsi="Arial" w:cs="Arial"/>
          <w:b/>
          <w:bCs/>
          <w:sz w:val="26"/>
          <w:szCs w:val="26"/>
          <w:lang w:bidi="ne-NP"/>
        </w:rPr>
      </w:pPr>
      <w:r w:rsidRPr="00D1517D">
        <w:rPr>
          <w:rFonts w:ascii="Arial" w:eastAsia="Times New Roman" w:hAnsi="Arial" w:cs="Arial"/>
          <w:b/>
          <w:bCs/>
          <w:sz w:val="26"/>
          <w:szCs w:val="26"/>
          <w:lang w:bidi="ne-NP"/>
        </w:rPr>
        <w:t>Language Processors</w:t>
      </w:r>
    </w:p>
    <w:p w:rsidR="00D1517D" w:rsidRPr="00D1517D" w:rsidRDefault="00D1517D" w:rsidP="00D1517D">
      <w:pPr>
        <w:widowControl/>
        <w:numPr>
          <w:ilvl w:val="0"/>
          <w:numId w:val="1"/>
        </w:numPr>
        <w:rPr>
          <w:rFonts w:ascii="Arial" w:eastAsia="Times New Roman" w:hAnsi="Arial" w:cs="Arial"/>
          <w:b/>
          <w:bCs/>
          <w:sz w:val="26"/>
          <w:szCs w:val="26"/>
          <w:lang w:bidi="ne-NP"/>
        </w:rPr>
      </w:pPr>
      <w:r w:rsidRPr="00D1517D">
        <w:rPr>
          <w:rFonts w:ascii="Arial" w:eastAsia="Times New Roman" w:hAnsi="Arial" w:cs="Arial"/>
          <w:b/>
          <w:bCs/>
          <w:sz w:val="26"/>
          <w:szCs w:val="26"/>
          <w:lang w:bidi="ne-NP"/>
        </w:rPr>
        <w:t>Algorithm and Flow Chart</w:t>
      </w:r>
    </w:p>
    <w:p w:rsidR="00D1517D" w:rsidRPr="00D1517D" w:rsidRDefault="00D1517D" w:rsidP="00B23B9F">
      <w:pPr>
        <w:pStyle w:val="Heading2"/>
        <w:rPr>
          <w:rFonts w:ascii="Times New Roman" w:eastAsia="Times New Roman" w:hAnsi="Times New Roman" w:cs="Mangal"/>
          <w:color w:val="auto"/>
          <w:lang w:bidi="ne-NP"/>
        </w:rPr>
      </w:pPr>
      <w:r>
        <w:rPr>
          <w:rFonts w:eastAsia="Times New Roman"/>
          <w:lang w:bidi="ne-NP"/>
        </w:rPr>
        <w:t>P</w:t>
      </w:r>
      <w:r w:rsidRPr="00D1517D">
        <w:rPr>
          <w:rFonts w:eastAsia="Times New Roman"/>
          <w:lang w:bidi="ne-NP"/>
        </w:rPr>
        <w:t>rogramming and Programmer</w:t>
      </w:r>
    </w:p>
    <w:p w:rsidR="00D1517D" w:rsidRPr="00D1517D" w:rsidRDefault="00D1517D" w:rsidP="00D1517D">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P</w:t>
      </w:r>
      <w:r w:rsidRPr="00D1517D">
        <w:rPr>
          <w:rFonts w:ascii="Arial" w:eastAsia="Times New Roman" w:hAnsi="Arial" w:cs="Arial"/>
          <w:sz w:val="26"/>
          <w:szCs w:val="26"/>
          <w:lang w:bidi="ne-NP"/>
        </w:rPr>
        <w:t xml:space="preserve">rogramming is the process in which programmer provides a set of </w:t>
      </w:r>
      <w:r>
        <w:rPr>
          <w:rFonts w:ascii="Arial" w:eastAsia="Times New Roman" w:hAnsi="Arial" w:cs="Arial"/>
          <w:sz w:val="26"/>
          <w:szCs w:val="26"/>
          <w:lang w:bidi="ne-NP"/>
        </w:rPr>
        <w:t>in</w:t>
      </w:r>
      <w:r w:rsidRPr="00D1517D">
        <w:rPr>
          <w:rFonts w:ascii="Arial" w:eastAsia="Times New Roman" w:hAnsi="Arial" w:cs="Arial"/>
          <w:sz w:val="26"/>
          <w:szCs w:val="26"/>
          <w:lang w:bidi="ne-NP"/>
        </w:rPr>
        <w:t>structions to the computer in a language which is easily understood</w:t>
      </w:r>
    </w:p>
    <w:p w:rsidR="00D1517D" w:rsidRPr="00D1517D" w:rsidRDefault="00D1517D" w:rsidP="00D1517D">
      <w:pPr>
        <w:widowControl/>
        <w:rPr>
          <w:rFonts w:ascii="Arial" w:eastAsia="Times New Roman" w:hAnsi="Arial" w:cs="Arial"/>
          <w:sz w:val="26"/>
          <w:szCs w:val="26"/>
          <w:lang w:bidi="ne-NP"/>
        </w:rPr>
      </w:pPr>
      <w:r>
        <w:rPr>
          <w:rFonts w:ascii="Arial" w:eastAsia="Times New Roman" w:hAnsi="Arial" w:cs="Arial"/>
          <w:sz w:val="26"/>
          <w:szCs w:val="26"/>
          <w:lang w:bidi="ne-NP"/>
        </w:rPr>
        <w:t xml:space="preserve">By </w:t>
      </w:r>
      <w:r w:rsidRPr="00D1517D">
        <w:rPr>
          <w:rFonts w:ascii="Arial" w:eastAsia="Times New Roman" w:hAnsi="Arial" w:cs="Arial"/>
          <w:sz w:val="26"/>
          <w:szCs w:val="26"/>
          <w:lang w:bidi="ne-NP"/>
        </w:rPr>
        <w:t>the computer. Just like human</w:t>
      </w:r>
      <w:r>
        <w:rPr>
          <w:rFonts w:ascii="Arial" w:eastAsia="Times New Roman" w:hAnsi="Arial" w:cs="Arial"/>
          <w:sz w:val="26"/>
          <w:szCs w:val="26"/>
          <w:lang w:bidi="ne-NP"/>
        </w:rPr>
        <w:t>s understands a few languages (like</w:t>
      </w:r>
      <w:r w:rsidRPr="00D1517D">
        <w:rPr>
          <w:rFonts w:ascii="Arial" w:eastAsia="Times New Roman" w:hAnsi="Arial" w:cs="Arial"/>
          <w:sz w:val="26"/>
          <w:szCs w:val="26"/>
          <w:lang w:bidi="ne-NP"/>
        </w:rPr>
        <w:t xml:space="preserve"> Nepali, English, Spanish, Hindi, French, etc.), so is the case with</w:t>
      </w:r>
      <w:r>
        <w:rPr>
          <w:rFonts w:ascii="Arial" w:eastAsia="Times New Roman" w:hAnsi="Arial" w:cs="Arial"/>
          <w:sz w:val="26"/>
          <w:szCs w:val="26"/>
          <w:lang w:bidi="ne-NP"/>
        </w:rPr>
        <w:t xml:space="preserve"> Co</w:t>
      </w:r>
      <w:r w:rsidRPr="00D1517D">
        <w:rPr>
          <w:rFonts w:ascii="Arial" w:eastAsia="Times New Roman" w:hAnsi="Arial" w:cs="Arial"/>
          <w:sz w:val="26"/>
          <w:szCs w:val="26"/>
          <w:lang w:bidi="ne-NP"/>
        </w:rPr>
        <w:t>mputers. Computers understand instructi</w:t>
      </w:r>
      <w:r>
        <w:rPr>
          <w:rFonts w:ascii="Arial" w:eastAsia="Times New Roman" w:hAnsi="Arial" w:cs="Arial"/>
          <w:sz w:val="26"/>
          <w:szCs w:val="26"/>
          <w:lang w:bidi="ne-NP"/>
        </w:rPr>
        <w:t>ons that are written in a specific</w:t>
      </w:r>
      <w:r w:rsidRPr="00D1517D">
        <w:rPr>
          <w:rFonts w:ascii="Arial" w:eastAsia="Times New Roman" w:hAnsi="Arial" w:cs="Arial"/>
          <w:sz w:val="26"/>
          <w:szCs w:val="26"/>
          <w:lang w:bidi="ne-NP"/>
        </w:rPr>
        <w:t xml:space="preserve"> syntactical form called a p</w:t>
      </w:r>
      <w:r>
        <w:rPr>
          <w:rFonts w:ascii="Arial" w:eastAsia="Times New Roman" w:hAnsi="Arial" w:cs="Arial"/>
          <w:sz w:val="26"/>
          <w:szCs w:val="26"/>
          <w:lang w:bidi="ne-NP"/>
        </w:rPr>
        <w:t>rogramming language. The program</w:t>
      </w:r>
      <w:r w:rsidR="008455BA">
        <w:rPr>
          <w:rFonts w:ascii="Arial" w:eastAsia="Times New Roman" w:hAnsi="Arial" w:cs="Arial"/>
          <w:sz w:val="26"/>
          <w:szCs w:val="26"/>
          <w:lang w:bidi="ne-NP"/>
        </w:rPr>
        <w:t xml:space="preserve"> </w:t>
      </w:r>
      <w:r>
        <w:rPr>
          <w:rFonts w:ascii="Arial" w:eastAsia="Times New Roman" w:hAnsi="Arial" w:cs="Arial"/>
          <w:sz w:val="26"/>
          <w:szCs w:val="26"/>
          <w:lang w:bidi="ne-NP"/>
        </w:rPr>
        <w:t>wri</w:t>
      </w:r>
      <w:r w:rsidRPr="00D1517D">
        <w:rPr>
          <w:rFonts w:ascii="Arial" w:eastAsia="Times New Roman" w:hAnsi="Arial" w:cs="Arial"/>
          <w:sz w:val="26"/>
          <w:szCs w:val="26"/>
          <w:lang w:bidi="ne-NP"/>
        </w:rPr>
        <w:t>tten by the programmers in any of the computer language is source</w:t>
      </w:r>
    </w:p>
    <w:p w:rsidR="00D1517D" w:rsidRDefault="00D1517D">
      <w:pPr>
        <w:rPr>
          <w:rFonts w:ascii="Arial" w:eastAsia="Times New Roman" w:hAnsi="Arial" w:cs="Arial"/>
          <w:lang w:bidi="ne-NP"/>
        </w:rPr>
      </w:pPr>
      <w:r>
        <w:rPr>
          <w:rFonts w:ascii="Arial" w:eastAsia="Times New Roman" w:hAnsi="Arial" w:cs="Arial"/>
          <w:lang w:bidi="ne-NP"/>
        </w:rPr>
        <w:br w:type="page"/>
      </w:r>
    </w:p>
    <w:p w:rsidR="00D1517D" w:rsidRPr="00D1517D" w:rsidRDefault="00D1517D" w:rsidP="00D1517D">
      <w:pPr>
        <w:widowControl/>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lastRenderedPageBreak/>
        <w:t>code whereas the same program is converted to machine language in</w:t>
      </w:r>
      <w:r w:rsidR="008455BA">
        <w:rPr>
          <w:rFonts w:ascii="Arial" w:eastAsia="Times New Roman" w:hAnsi="Arial" w:cs="Arial"/>
          <w:sz w:val="26"/>
          <w:szCs w:val="26"/>
          <w:lang w:bidi="ne-NP"/>
        </w:rPr>
        <w:t xml:space="preserve"> </w:t>
      </w:r>
      <w:r w:rsidRPr="00D1517D">
        <w:rPr>
          <w:rFonts w:ascii="Arial" w:eastAsia="Times New Roman" w:hAnsi="Arial" w:cs="Arial"/>
          <w:sz w:val="26"/>
          <w:szCs w:val="26"/>
          <w:lang w:bidi="ne-NP"/>
        </w:rPr>
        <w:t>order to make computer understand it, is object code.</w:t>
      </w:r>
    </w:p>
    <w:p w:rsidR="00D1517D" w:rsidRPr="00D1517D" w:rsidRDefault="00D1517D" w:rsidP="00D1517D">
      <w:pPr>
        <w:widowControl/>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A programmer is a person that writes or creates computer software or applications with the help of some specific programming instructions</w:t>
      </w:r>
      <w:r>
        <w:rPr>
          <w:rFonts w:ascii="Arial" w:eastAsia="Times New Roman" w:hAnsi="Arial" w:cs="Arial"/>
          <w:sz w:val="26"/>
          <w:szCs w:val="26"/>
          <w:lang w:bidi="ne-NP"/>
        </w:rPr>
        <w:t>.</w:t>
      </w:r>
      <w:r w:rsidRPr="00D1517D">
        <w:rPr>
          <w:rFonts w:ascii="Arial" w:eastAsia="Times New Roman" w:hAnsi="Arial" w:cs="Arial"/>
          <w:sz w:val="26"/>
          <w:szCs w:val="26"/>
          <w:lang w:bidi="ne-NP"/>
        </w:rPr>
        <w:t xml:space="preserve"> Most of the computer programmers have a broad knowledge in computing and coding field and knows many programming languages like C, C++, and Java and so on.</w:t>
      </w:r>
    </w:p>
    <w:p w:rsidR="00D1517D" w:rsidRDefault="00D1517D" w:rsidP="00B23B9F">
      <w:pPr>
        <w:pStyle w:val="Heading2"/>
        <w:rPr>
          <w:rFonts w:eastAsia="Times New Roman"/>
          <w:lang w:bidi="ne-NP"/>
        </w:rPr>
      </w:pPr>
      <w:r w:rsidRPr="00D1517D">
        <w:rPr>
          <w:rFonts w:eastAsia="Times New Roman"/>
          <w:lang w:bidi="ne-NP"/>
        </w:rPr>
        <w:t>Programming Language:</w:t>
      </w:r>
    </w:p>
    <w:p w:rsidR="00835DA4" w:rsidRPr="00835DA4" w:rsidRDefault="00FA7BC2" w:rsidP="00835DA4">
      <w:pPr>
        <w:rPr>
          <w:lang w:bidi="ne-NP"/>
        </w:rPr>
      </w:pPr>
      <w:r>
        <w:rPr>
          <w:noProof/>
        </w:rPr>
        <w:pict>
          <v:shape id="Text Box 368" o:spid="_x0000_s1160" type="#_x0000_t202" style="position:absolute;margin-left:313.5pt;margin-top:140.25pt;width:133.5pt;height:.0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" stroked="f">
            <v:textbox style="mso-fit-shape-to-text:t" inset="0,0,0,0">
              <w:txbxContent>
                <w:p w:rsidR="00FA7BC2" w:rsidRPr="00C144DC" w:rsidRDefault="00FA7BC2" w:rsidP="00FD1D51">
                  <w:pPr>
                    <w:pStyle w:val="Caption"/>
                    <w:rPr>
                      <w:noProof/>
                      <w:color w:val="000000"/>
                      <w:sz w:val="24"/>
                      <w:szCs w:val="24"/>
                    </w:rPr>
                  </w:pPr>
                  <w:r>
                    <w:t xml:space="preserve">Figure </w:t>
                  </w:r>
                  <w:fldSimple w:instr=" SEQ Figure \* ARABIC ">
                    <w:r>
                      <w:rPr>
                        <w:noProof/>
                      </w:rPr>
                      <w:t>170</w:t>
                    </w:r>
                  </w:fldSimple>
                  <w:r>
                    <w:t xml:space="preserve"> Programming</w:t>
                  </w:r>
                </w:p>
              </w:txbxContent>
            </v:textbox>
            <w10:wrap type="square"/>
          </v:shape>
        </w:pict>
      </w:r>
      <w:r w:rsidR="00835DA4">
        <w:rPr>
          <w:noProof/>
          <w:lang w:val="en-GB" w:eastAsia="en-GB" w:bidi="ne-NP"/>
        </w:rPr>
        <w:drawing>
          <wp:anchor distT="0" distB="0" distL="114300" distR="114300" simplePos="0" relativeHeight="251644416" behindDoc="0" locked="0" layoutInCell="1" allowOverlap="1">
            <wp:simplePos x="0" y="0"/>
            <wp:positionH relativeFrom="page">
              <wp:posOffset>5192395</wp:posOffset>
            </wp:positionH>
            <wp:positionV relativeFrom="page">
              <wp:posOffset>3106420</wp:posOffset>
            </wp:positionV>
            <wp:extent cx="1695450" cy="1590675"/>
            <wp:effectExtent l="0" t="0" r="0" b="9525"/>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695450" cy="1590675"/>
                    </a:xfrm>
                    <a:prstGeom prst="rect">
                      <a:avLst/>
                    </a:prstGeom>
                  </pic:spPr>
                </pic:pic>
              </a:graphicData>
            </a:graphic>
          </wp:anchor>
        </w:drawing>
      </w:r>
    </w:p>
    <w:p w:rsidR="00D1517D" w:rsidRPr="00D1517D" w:rsidRDefault="00D1517D" w:rsidP="00D1517D">
      <w:pPr>
        <w:widowControl/>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We know that computer does not understand anything by itself. It needs instructions to perform any task. A set of instructions given to a computer is program. The process of writing a program is programming and the person who writes the program is called a programmer. The language that is used to write programs is programming language and the language understood by the computer</w:t>
      </w:r>
      <w:r>
        <w:rPr>
          <w:rFonts w:ascii="Arial" w:eastAsia="Times New Roman" w:hAnsi="Arial" w:cs="Arial"/>
          <w:sz w:val="26"/>
          <w:szCs w:val="26"/>
          <w:lang w:bidi="ne-NP"/>
        </w:rPr>
        <w:t xml:space="preserve"> is called computer</w:t>
      </w:r>
      <w:r w:rsidRPr="00D1517D">
        <w:rPr>
          <w:rFonts w:ascii="Arial" w:eastAsia="Times New Roman" w:hAnsi="Arial" w:cs="Arial"/>
          <w:sz w:val="26"/>
          <w:szCs w:val="26"/>
          <w:lang w:bidi="ne-NP"/>
        </w:rPr>
        <w:t xml:space="preserve"> language. Computer language is divid</w:t>
      </w:r>
      <w:r>
        <w:rPr>
          <w:rFonts w:ascii="Arial" w:eastAsia="Times New Roman" w:hAnsi="Arial" w:cs="Arial"/>
          <w:sz w:val="26"/>
          <w:szCs w:val="26"/>
          <w:lang w:bidi="ne-NP"/>
        </w:rPr>
        <w:t>ed into two types. They are: Low</w:t>
      </w:r>
      <w:r w:rsidRPr="00D1517D">
        <w:rPr>
          <w:rFonts w:ascii="Arial" w:eastAsia="Times New Roman" w:hAnsi="Arial" w:cs="Arial"/>
          <w:sz w:val="26"/>
          <w:szCs w:val="26"/>
          <w:lang w:bidi="ne-NP"/>
        </w:rPr>
        <w:t xml:space="preserve"> level language and high level language.</w:t>
      </w:r>
    </w:p>
    <w:p w:rsidR="00D1517D" w:rsidRPr="00D1517D" w:rsidRDefault="00D1517D" w:rsidP="00B23B9F">
      <w:pPr>
        <w:pStyle w:val="Heading3"/>
        <w:rPr>
          <w:rFonts w:ascii="Times New Roman" w:eastAsia="Times New Roman" w:hAnsi="Times New Roman" w:cs="Mangal"/>
          <w:color w:val="auto"/>
          <w:lang w:bidi="ne-NP"/>
        </w:rPr>
      </w:pPr>
      <w:r w:rsidRPr="00D1517D">
        <w:rPr>
          <w:rFonts w:eastAsia="Times New Roman"/>
          <w:lang w:bidi="ne-NP"/>
        </w:rPr>
        <w:t>1. Low Level Language:</w:t>
      </w:r>
    </w:p>
    <w:p w:rsidR="00D1517D" w:rsidRPr="00D1517D" w:rsidRDefault="00D1517D" w:rsidP="00D1517D">
      <w:pPr>
        <w:widowControl/>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Low level language is machine dependent language. So, it is direct understood by the computer. It is dif</w:t>
      </w:r>
      <w:r>
        <w:rPr>
          <w:rFonts w:ascii="Arial" w:eastAsia="Times New Roman" w:hAnsi="Arial" w:cs="Arial"/>
          <w:sz w:val="26"/>
          <w:szCs w:val="26"/>
          <w:lang w:bidi="ne-NP"/>
        </w:rPr>
        <w:t xml:space="preserve">ficult to write a program using </w:t>
      </w:r>
      <w:r w:rsidRPr="00D1517D">
        <w:rPr>
          <w:rFonts w:ascii="Arial" w:eastAsia="Times New Roman" w:hAnsi="Arial" w:cs="Arial"/>
          <w:sz w:val="26"/>
          <w:szCs w:val="26"/>
          <w:lang w:bidi="ne-NP"/>
        </w:rPr>
        <w:t>Io</w:t>
      </w:r>
      <w:r>
        <w:rPr>
          <w:rFonts w:ascii="Arial" w:eastAsia="Times New Roman" w:hAnsi="Arial" w:cs="Arial"/>
          <w:sz w:val="26"/>
          <w:szCs w:val="26"/>
          <w:lang w:bidi="ne-NP"/>
        </w:rPr>
        <w:t>w</w:t>
      </w:r>
      <w:r w:rsidRPr="00D1517D">
        <w:rPr>
          <w:rFonts w:ascii="Arial" w:eastAsia="Times New Roman" w:hAnsi="Arial" w:cs="Arial"/>
          <w:sz w:val="26"/>
          <w:szCs w:val="26"/>
          <w:lang w:bidi="ne-NP"/>
        </w:rPr>
        <w:t xml:space="preserve"> level language, as a programmer mus</w:t>
      </w:r>
      <w:r>
        <w:rPr>
          <w:rFonts w:ascii="Arial" w:eastAsia="Times New Roman" w:hAnsi="Arial" w:cs="Arial"/>
          <w:sz w:val="26"/>
          <w:szCs w:val="26"/>
          <w:lang w:bidi="ne-NP"/>
        </w:rPr>
        <w:t>t know the detail architecture of</w:t>
      </w:r>
      <w:r w:rsidRPr="00D1517D">
        <w:rPr>
          <w:rFonts w:ascii="Arial" w:eastAsia="Times New Roman" w:hAnsi="Arial" w:cs="Arial"/>
          <w:sz w:val="26"/>
          <w:szCs w:val="26"/>
          <w:lang w:bidi="ne-NP"/>
        </w:rPr>
        <w:t xml:space="preserve"> machine. It is further classified into two types. They are:</w:t>
      </w:r>
    </w:p>
    <w:p w:rsidR="00D1517D" w:rsidRPr="00D1517D" w:rsidRDefault="00D1517D" w:rsidP="001E5CA1">
      <w:pPr>
        <w:widowControl/>
        <w:numPr>
          <w:ilvl w:val="0"/>
          <w:numId w:val="96"/>
        </w:numPr>
        <w:rPr>
          <w:rFonts w:ascii="Arial" w:eastAsia="Times New Roman" w:hAnsi="Arial" w:cs="Arial"/>
          <w:b/>
          <w:bCs/>
          <w:sz w:val="26"/>
          <w:szCs w:val="26"/>
          <w:lang w:bidi="ne-NP"/>
        </w:rPr>
      </w:pPr>
      <w:r w:rsidRPr="00D1517D">
        <w:rPr>
          <w:rFonts w:ascii="Arial" w:eastAsia="Times New Roman" w:hAnsi="Arial" w:cs="Arial"/>
          <w:b/>
          <w:bCs/>
          <w:sz w:val="26"/>
          <w:szCs w:val="26"/>
          <w:lang w:bidi="ne-NP"/>
        </w:rPr>
        <w:t>Machine Level Language</w:t>
      </w:r>
    </w:p>
    <w:p w:rsidR="00D1517D" w:rsidRPr="00D1517D" w:rsidRDefault="00D1517D" w:rsidP="001E5CA1">
      <w:pPr>
        <w:widowControl/>
        <w:numPr>
          <w:ilvl w:val="0"/>
          <w:numId w:val="96"/>
        </w:numPr>
        <w:rPr>
          <w:rFonts w:ascii="Arial" w:eastAsia="Times New Roman" w:hAnsi="Arial" w:cs="Arial"/>
          <w:b/>
          <w:bCs/>
          <w:sz w:val="26"/>
          <w:szCs w:val="26"/>
          <w:lang w:bidi="ne-NP"/>
        </w:rPr>
      </w:pPr>
      <w:r w:rsidRPr="00D1517D">
        <w:rPr>
          <w:rFonts w:ascii="Arial" w:eastAsia="Times New Roman" w:hAnsi="Arial" w:cs="Arial"/>
          <w:b/>
          <w:bCs/>
          <w:sz w:val="26"/>
          <w:szCs w:val="26"/>
          <w:lang w:bidi="ne-NP"/>
        </w:rPr>
        <w:t>Assembly Level Language</w:t>
      </w:r>
    </w:p>
    <w:p w:rsidR="00D1517D" w:rsidRDefault="00D1517D">
      <w:pPr>
        <w:rPr>
          <w:rFonts w:ascii="Arial" w:eastAsia="Times New Roman" w:hAnsi="Arial" w:cs="Arial"/>
          <w:lang w:bidi="ne-NP"/>
        </w:rPr>
      </w:pPr>
      <w:r>
        <w:rPr>
          <w:rFonts w:ascii="Arial" w:eastAsia="Times New Roman" w:hAnsi="Arial" w:cs="Arial"/>
          <w:lang w:bidi="ne-NP"/>
        </w:rPr>
        <w:br w:type="page"/>
      </w:r>
    </w:p>
    <w:p w:rsidR="00D1517D" w:rsidRPr="00D1517D" w:rsidRDefault="00D1517D" w:rsidP="00D1517D">
      <w:pPr>
        <w:widowControl/>
        <w:rPr>
          <w:rFonts w:ascii="Times New Roman" w:eastAsia="Times New Roman" w:hAnsi="Times New Roman" w:cs="Mangal"/>
          <w:color w:val="auto"/>
          <w:lang w:bidi="ne-NP"/>
        </w:rPr>
      </w:pPr>
    </w:p>
    <w:p w:rsidR="00D1517D" w:rsidRDefault="00D1517D" w:rsidP="00B23B9F">
      <w:pPr>
        <w:pStyle w:val="Heading4"/>
        <w:rPr>
          <w:rFonts w:eastAsia="Times New Roman"/>
          <w:lang w:bidi="ne-NP"/>
        </w:rPr>
      </w:pPr>
      <w:r>
        <w:rPr>
          <w:rFonts w:eastAsia="Times New Roman"/>
          <w:lang w:bidi="ne-NP"/>
        </w:rPr>
        <w:t xml:space="preserve">a. Machine level language(MLL): </w:t>
      </w:r>
    </w:p>
    <w:p w:rsidR="00D1517D" w:rsidRPr="00D1517D" w:rsidRDefault="00D1517D" w:rsidP="00D1517D">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It </w:t>
      </w:r>
      <w:r w:rsidRPr="00D1517D">
        <w:rPr>
          <w:rFonts w:ascii="Arial" w:eastAsia="Times New Roman" w:hAnsi="Arial" w:cs="Arial"/>
          <w:sz w:val="26"/>
          <w:szCs w:val="26"/>
          <w:lang w:bidi="ne-NP"/>
        </w:rPr>
        <w:t>is the first programming language which was used by Lady Ada for</w:t>
      </w:r>
      <w:r>
        <w:rPr>
          <w:rFonts w:ascii="Times New Roman" w:eastAsia="Times New Roman" w:hAnsi="Times New Roman" w:cs="Mangal"/>
          <w:color w:val="auto"/>
          <w:sz w:val="26"/>
          <w:szCs w:val="26"/>
          <w:lang w:bidi="ne-NP"/>
        </w:rPr>
        <w:t xml:space="preserve"> the </w:t>
      </w:r>
      <w:r w:rsidRPr="00D1517D">
        <w:rPr>
          <w:rFonts w:ascii="Arial" w:eastAsia="Times New Roman" w:hAnsi="Arial" w:cs="Arial"/>
          <w:sz w:val="26"/>
          <w:szCs w:val="26"/>
          <w:lang w:bidi="ne-NP"/>
        </w:rPr>
        <w:t>first time to write a program in computer. This language is writtenusing series of binary codes 0's and 1's which represents 'OFF' and 'ON' rate of electricity in computer circuit.</w:t>
      </w:r>
    </w:p>
    <w:p w:rsidR="00D1517D" w:rsidRPr="00D1517D" w:rsidRDefault="00D1517D" w:rsidP="00D1517D">
      <w:pPr>
        <w:widowControl/>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Nowadays too, modern computer uses machine level language</w:t>
      </w:r>
    </w:p>
    <w:p w:rsidR="00D1517D" w:rsidRDefault="00D1517D" w:rsidP="00D1517D">
      <w:pPr>
        <w:widowControl/>
        <w:rPr>
          <w:rFonts w:ascii="Arial" w:eastAsia="Times New Roman" w:hAnsi="Arial" w:cs="Arial"/>
          <w:sz w:val="26"/>
          <w:szCs w:val="26"/>
          <w:lang w:bidi="ne-NP"/>
        </w:rPr>
      </w:pPr>
      <w:r>
        <w:rPr>
          <w:rFonts w:ascii="Arial" w:eastAsia="Times New Roman" w:hAnsi="Arial" w:cs="Arial"/>
          <w:sz w:val="26"/>
          <w:szCs w:val="26"/>
          <w:lang w:bidi="ne-NP"/>
        </w:rPr>
        <w:t>f</w:t>
      </w:r>
      <w:r w:rsidRPr="00D1517D">
        <w:rPr>
          <w:rFonts w:ascii="Arial" w:eastAsia="Times New Roman" w:hAnsi="Arial" w:cs="Arial"/>
          <w:sz w:val="26"/>
          <w:szCs w:val="26"/>
          <w:lang w:bidi="ne-NP"/>
        </w:rPr>
        <w:t xml:space="preserve">or processing and storing data in computer but it is not used as a </w:t>
      </w:r>
      <w:r>
        <w:rPr>
          <w:rFonts w:ascii="Arial" w:eastAsia="Times New Roman" w:hAnsi="Arial" w:cs="Arial"/>
          <w:sz w:val="26"/>
          <w:szCs w:val="26"/>
          <w:lang w:bidi="ne-NP"/>
        </w:rPr>
        <w:t>p</w:t>
      </w:r>
      <w:r w:rsidRPr="00D1517D">
        <w:rPr>
          <w:rFonts w:ascii="Arial" w:eastAsia="Times New Roman" w:hAnsi="Arial" w:cs="Arial"/>
          <w:sz w:val="26"/>
          <w:szCs w:val="26"/>
          <w:lang w:bidi="ne-NP"/>
        </w:rPr>
        <w:t>rogramming language.</w:t>
      </w:r>
    </w:p>
    <w:p w:rsidR="00D1517D" w:rsidRDefault="00FA7BC2" w:rsidP="00D1517D">
      <w:pPr>
        <w:widowControl/>
        <w:rPr>
          <w:rFonts w:ascii="Arial" w:eastAsia="Times New Roman" w:hAnsi="Arial" w:cs="Arial"/>
          <w:sz w:val="26"/>
          <w:szCs w:val="26"/>
          <w:lang w:bidi="ne-NP"/>
        </w:rPr>
      </w:pPr>
      <w:r>
        <w:rPr>
          <w:noProof/>
        </w:rPr>
        <w:pict>
          <v:shape id="Text Box 369" o:spid="_x0000_s1161" type="#_x0000_t202" style="position:absolute;margin-left:-.15pt;margin-top:75.75pt;width:386.25pt;height:.0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" stroked="f">
            <v:textbox style="mso-fit-shape-to-text:t" inset="0,0,0,0">
              <w:txbxContent>
                <w:p w:rsidR="00FA7BC2" w:rsidRPr="007E5F0E" w:rsidRDefault="00FA7BC2" w:rsidP="00FD1D51">
                  <w:pPr>
                    <w:pStyle w:val="Caption"/>
                    <w:rPr>
                      <w:noProof/>
                      <w:color w:val="000000"/>
                      <w:sz w:val="24"/>
                      <w:szCs w:val="24"/>
                    </w:rPr>
                  </w:pPr>
                  <w:r>
                    <w:t xml:space="preserve">Figure </w:t>
                  </w:r>
                  <w:fldSimple w:instr=" SEQ Figure \* ARABIC ">
                    <w:r>
                      <w:rPr>
                        <w:noProof/>
                      </w:rPr>
                      <w:t>171</w:t>
                    </w:r>
                  </w:fldSimple>
                  <w:r w:rsidRPr="005F039B">
                    <w:t>Object program   to processor</w:t>
                  </w:r>
                </w:p>
              </w:txbxContent>
            </v:textbox>
            <w10:wrap type="square"/>
          </v:shape>
        </w:pict>
      </w:r>
      <w:r w:rsidR="005A0C63">
        <w:rPr>
          <w:noProof/>
          <w:lang w:val="en-GB" w:eastAsia="en-GB" w:bidi="ne-NP"/>
        </w:rPr>
        <w:drawing>
          <wp:anchor distT="0" distB="0" distL="114300" distR="114300" simplePos="0" relativeHeight="251645440" behindDoc="0" locked="0" layoutInCell="1" allowOverlap="1">
            <wp:simplePos x="0" y="0"/>
            <wp:positionH relativeFrom="page">
              <wp:posOffset>1209674</wp:posOffset>
            </wp:positionH>
            <wp:positionV relativeFrom="page">
              <wp:posOffset>3324225</wp:posOffset>
            </wp:positionV>
            <wp:extent cx="4905375" cy="714375"/>
            <wp:effectExtent l="0" t="0" r="9525" b="9525"/>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4905375" cy="714375"/>
                    </a:xfrm>
                    <a:prstGeom prst="rect">
                      <a:avLst/>
                    </a:prstGeom>
                  </pic:spPr>
                </pic:pic>
              </a:graphicData>
            </a:graphic>
          </wp:anchor>
        </w:drawing>
      </w:r>
    </w:p>
    <w:p w:rsidR="00D1517D" w:rsidRPr="00D1517D" w:rsidRDefault="00D1517D" w:rsidP="00D1517D">
      <w:pPr>
        <w:widowControl/>
        <w:rPr>
          <w:rFonts w:ascii="Times New Roman" w:eastAsia="Times New Roman" w:hAnsi="Times New Roman" w:cs="Mangal"/>
          <w:color w:val="auto"/>
          <w:sz w:val="26"/>
          <w:szCs w:val="26"/>
          <w:lang w:bidi="ne-NP"/>
        </w:rPr>
      </w:pPr>
    </w:p>
    <w:p w:rsidR="00D1517D" w:rsidRPr="00D1517D" w:rsidRDefault="00D1517D" w:rsidP="00D1517D">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So</w:t>
      </w:r>
      <w:r w:rsidRPr="00D1517D">
        <w:rPr>
          <w:rFonts w:ascii="Arial" w:eastAsia="Times New Roman" w:hAnsi="Arial" w:cs="Arial"/>
          <w:sz w:val="26"/>
          <w:szCs w:val="26"/>
          <w:lang w:bidi="ne-NP"/>
        </w:rPr>
        <w:t>me of the advantages and disadvantages of writing a program in</w:t>
      </w:r>
    </w:p>
    <w:p w:rsidR="00D1517D" w:rsidRPr="00D1517D" w:rsidRDefault="00D1517D" w:rsidP="00D1517D">
      <w:pPr>
        <w:widowControl/>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Machine level language are as follows.</w:t>
      </w:r>
    </w:p>
    <w:p w:rsidR="00D1517D" w:rsidRPr="00D1517D" w:rsidRDefault="00D1517D" w:rsidP="00D1517D">
      <w:pPr>
        <w:widowControl/>
        <w:rPr>
          <w:rFonts w:ascii="Times New Roman" w:eastAsia="Times New Roman" w:hAnsi="Times New Roman" w:cs="Mangal"/>
          <w:color w:val="auto"/>
          <w:sz w:val="82"/>
          <w:szCs w:val="82"/>
          <w:lang w:bidi="ne-NP"/>
        </w:rPr>
      </w:pPr>
    </w:p>
    <w:p w:rsidR="00D1517D" w:rsidRPr="00D1517D" w:rsidRDefault="00D1517D" w:rsidP="00B23B9F">
      <w:pPr>
        <w:pStyle w:val="Heading5"/>
        <w:rPr>
          <w:rFonts w:ascii="Times New Roman" w:eastAsia="Times New Roman" w:hAnsi="Times New Roman" w:cs="Mangal"/>
          <w:color w:val="auto"/>
          <w:lang w:bidi="ne-NP"/>
        </w:rPr>
      </w:pPr>
      <w:r w:rsidRPr="00D1517D">
        <w:rPr>
          <w:rFonts w:eastAsia="Times New Roman"/>
          <w:lang w:bidi="ne-NP"/>
        </w:rPr>
        <w:t>Advantages of Machine Level Language.</w:t>
      </w:r>
    </w:p>
    <w:p w:rsidR="00D1517D" w:rsidRPr="00D1517D" w:rsidRDefault="00D1517D" w:rsidP="001E5CA1">
      <w:pPr>
        <w:pStyle w:val="ListParagraph"/>
        <w:widowControl/>
        <w:numPr>
          <w:ilvl w:val="0"/>
          <w:numId w:val="97"/>
        </w:numPr>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Program execution is faster than any other language as it is directly understood by the computer</w:t>
      </w:r>
    </w:p>
    <w:p w:rsidR="00D1517D" w:rsidRPr="00D1517D" w:rsidRDefault="00D1517D" w:rsidP="001E5CA1">
      <w:pPr>
        <w:pStyle w:val="ListParagraph"/>
        <w:widowControl/>
        <w:numPr>
          <w:ilvl w:val="0"/>
          <w:numId w:val="97"/>
        </w:numPr>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It does not require any translating program like compiler or interpreter as program itself is in binary form.</w:t>
      </w:r>
    </w:p>
    <w:p w:rsidR="00D1517D" w:rsidRPr="00D1517D" w:rsidRDefault="00D1517D" w:rsidP="00B23B9F">
      <w:pPr>
        <w:pStyle w:val="Heading5"/>
        <w:rPr>
          <w:rFonts w:ascii="Times New Roman" w:eastAsia="Times New Roman" w:hAnsi="Times New Roman" w:cs="Mangal"/>
          <w:color w:val="auto"/>
          <w:lang w:bidi="ne-NP"/>
        </w:rPr>
      </w:pPr>
      <w:r>
        <w:rPr>
          <w:rFonts w:eastAsia="Times New Roman"/>
          <w:lang w:bidi="ne-NP"/>
        </w:rPr>
        <w:t>D</w:t>
      </w:r>
      <w:r w:rsidRPr="00D1517D">
        <w:rPr>
          <w:rFonts w:eastAsia="Times New Roman"/>
          <w:lang w:bidi="ne-NP"/>
        </w:rPr>
        <w:t>isadvantages of Machine Level Language</w:t>
      </w:r>
    </w:p>
    <w:p w:rsidR="00D1517D" w:rsidRPr="00D1517D" w:rsidRDefault="00D1517D" w:rsidP="001E5CA1">
      <w:pPr>
        <w:pStyle w:val="ListParagraph"/>
        <w:widowControl/>
        <w:numPr>
          <w:ilvl w:val="0"/>
          <w:numId w:val="98"/>
        </w:numPr>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It is very difficult and boring to make a program in machine language since every instruction must be written in the form of 0 and 1.</w:t>
      </w:r>
    </w:p>
    <w:p w:rsidR="00D1517D" w:rsidRPr="00D1517D" w:rsidRDefault="00D1517D" w:rsidP="001E5CA1">
      <w:pPr>
        <w:pStyle w:val="ListParagraph"/>
        <w:widowControl/>
        <w:numPr>
          <w:ilvl w:val="0"/>
          <w:numId w:val="98"/>
        </w:numPr>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Writing a program in MLL is time consuming and almost impossible to develop a large program.</w:t>
      </w:r>
    </w:p>
    <w:p w:rsidR="00D1517D" w:rsidRPr="00D1517D" w:rsidRDefault="00D1517D" w:rsidP="001E5CA1">
      <w:pPr>
        <w:pStyle w:val="ListParagraph"/>
        <w:widowControl/>
        <w:numPr>
          <w:ilvl w:val="0"/>
          <w:numId w:val="98"/>
        </w:numPr>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It is machine-dependent language. So, programs written for processor cannot be used by another.</w:t>
      </w:r>
    </w:p>
    <w:p w:rsidR="00D1517D" w:rsidRPr="00D1517D" w:rsidRDefault="00D1517D" w:rsidP="00D1517D">
      <w:pPr>
        <w:widowControl/>
        <w:rPr>
          <w:rFonts w:ascii="Times New Roman" w:eastAsia="Times New Roman" w:hAnsi="Times New Roman" w:cs="Mangal"/>
          <w:color w:val="auto"/>
          <w:lang w:bidi="ne-NP"/>
        </w:rPr>
      </w:pPr>
      <w:r w:rsidRPr="00D1517D">
        <w:rPr>
          <w:rFonts w:ascii="Arial" w:eastAsia="Times New Roman" w:hAnsi="Arial" w:cs="Arial"/>
          <w:lang w:bidi="ne-NP"/>
        </w:rPr>
        <w:t>Computer Science</w:t>
      </w:r>
    </w:p>
    <w:p w:rsidR="00D1517D" w:rsidRDefault="00D1517D">
      <w:pPr>
        <w:rPr>
          <w:rFonts w:ascii="Arial" w:eastAsia="Times New Roman" w:hAnsi="Arial" w:cs="Arial"/>
          <w:lang w:bidi="ne-NP"/>
        </w:rPr>
      </w:pPr>
      <w:r>
        <w:rPr>
          <w:rFonts w:ascii="Arial" w:eastAsia="Times New Roman" w:hAnsi="Arial" w:cs="Arial"/>
          <w:lang w:bidi="ne-NP"/>
        </w:rPr>
        <w:br w:type="page"/>
      </w:r>
    </w:p>
    <w:p w:rsidR="00D1517D" w:rsidRPr="00D1517D" w:rsidRDefault="00D1517D" w:rsidP="00B23B9F">
      <w:pPr>
        <w:pStyle w:val="Heading4"/>
        <w:rPr>
          <w:rFonts w:ascii="Times New Roman" w:eastAsia="Times New Roman" w:hAnsi="Times New Roman" w:cs="Mangal"/>
          <w:color w:val="auto"/>
          <w:lang w:bidi="ne-NP"/>
        </w:rPr>
      </w:pPr>
      <w:r w:rsidRPr="00D1517D">
        <w:rPr>
          <w:rFonts w:eastAsia="Times New Roman"/>
          <w:lang w:bidi="ne-NP"/>
        </w:rPr>
        <w:lastRenderedPageBreak/>
        <w:t>Assembly Level Language (ALL):</w:t>
      </w:r>
    </w:p>
    <w:p w:rsidR="00D1517D" w:rsidRPr="00D1517D" w:rsidRDefault="00D1517D" w:rsidP="00D1517D">
      <w:pPr>
        <w:widowControl/>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Assembly Level Language is also an example of low level language In this language, instead of writing the</w:t>
      </w:r>
      <w:r>
        <w:rPr>
          <w:rFonts w:ascii="Arial" w:eastAsia="Times New Roman" w:hAnsi="Arial" w:cs="Arial"/>
          <w:sz w:val="26"/>
          <w:szCs w:val="26"/>
          <w:lang w:bidi="ne-NP"/>
        </w:rPr>
        <w:t xml:space="preserve"> instructions in the series of 0s and 1</w:t>
      </w:r>
      <w:r w:rsidRPr="00D1517D">
        <w:rPr>
          <w:rFonts w:ascii="Arial" w:eastAsia="Times New Roman" w:hAnsi="Arial" w:cs="Arial"/>
          <w:sz w:val="26"/>
          <w:szCs w:val="26"/>
          <w:lang w:bidi="ne-NP"/>
        </w:rPr>
        <w:t>s, we can use mnemonics (symb</w:t>
      </w:r>
      <w:r>
        <w:rPr>
          <w:rFonts w:ascii="Arial" w:eastAsia="Times New Roman" w:hAnsi="Arial" w:cs="Arial"/>
          <w:sz w:val="26"/>
          <w:szCs w:val="26"/>
          <w:lang w:bidi="ne-NP"/>
        </w:rPr>
        <w:t>olic instruction) like ADD , SUB,</w:t>
      </w:r>
      <w:r w:rsidRPr="00D1517D">
        <w:rPr>
          <w:rFonts w:ascii="Arial" w:eastAsia="Times New Roman" w:hAnsi="Arial" w:cs="Arial"/>
          <w:sz w:val="26"/>
          <w:szCs w:val="26"/>
          <w:lang w:bidi="ne-NP"/>
        </w:rPr>
        <w:t xml:space="preserve"> DIV, MOD, JMP and so on. Since it is closer to machine level language a programmer should have detail</w:t>
      </w:r>
      <w:r w:rsidR="00BE3FE2">
        <w:rPr>
          <w:rFonts w:ascii="Arial" w:eastAsia="Times New Roman" w:hAnsi="Arial" w:cs="Arial"/>
          <w:sz w:val="26"/>
          <w:szCs w:val="26"/>
          <w:lang w:bidi="ne-NP"/>
        </w:rPr>
        <w:t>ed knowledge of computer internal</w:t>
      </w:r>
      <w:r w:rsidRPr="00D1517D">
        <w:rPr>
          <w:rFonts w:ascii="Arial" w:eastAsia="Times New Roman" w:hAnsi="Arial" w:cs="Arial"/>
          <w:sz w:val="26"/>
          <w:szCs w:val="26"/>
          <w:lang w:bidi="ne-NP"/>
        </w:rPr>
        <w:t xml:space="preserve"> architecture in order to write a program. This language is faster comparison to high level language. This language is not understood b</w:t>
      </w:r>
      <w:r w:rsidR="00BE3FE2">
        <w:rPr>
          <w:rFonts w:ascii="Arial" w:eastAsia="Times New Roman" w:hAnsi="Arial" w:cs="Arial"/>
          <w:sz w:val="26"/>
          <w:szCs w:val="26"/>
          <w:lang w:bidi="ne-NP"/>
        </w:rPr>
        <w:t>y</w:t>
      </w:r>
      <w:r w:rsidRPr="00D1517D">
        <w:rPr>
          <w:rFonts w:ascii="Arial" w:eastAsia="Times New Roman" w:hAnsi="Arial" w:cs="Arial"/>
          <w:sz w:val="26"/>
          <w:szCs w:val="26"/>
          <w:lang w:bidi="ne-NP"/>
        </w:rPr>
        <w:t xml:space="preserve"> the computer directly as the comput</w:t>
      </w:r>
      <w:r w:rsidR="00BE3FE2">
        <w:rPr>
          <w:rFonts w:ascii="Arial" w:eastAsia="Times New Roman" w:hAnsi="Arial" w:cs="Arial"/>
          <w:sz w:val="26"/>
          <w:szCs w:val="26"/>
          <w:lang w:bidi="ne-NP"/>
        </w:rPr>
        <w:t>er understands only machine level</w:t>
      </w:r>
      <w:r w:rsidRPr="00D1517D">
        <w:rPr>
          <w:rFonts w:ascii="Arial" w:eastAsia="Times New Roman" w:hAnsi="Arial" w:cs="Arial"/>
          <w:sz w:val="26"/>
          <w:szCs w:val="26"/>
          <w:lang w:bidi="ne-NP"/>
        </w:rPr>
        <w:t xml:space="preserve"> language. So, the assembler is requir</w:t>
      </w:r>
      <w:r w:rsidR="00BE3FE2">
        <w:rPr>
          <w:rFonts w:ascii="Arial" w:eastAsia="Times New Roman" w:hAnsi="Arial" w:cs="Arial"/>
          <w:sz w:val="26"/>
          <w:szCs w:val="26"/>
          <w:lang w:bidi="ne-NP"/>
        </w:rPr>
        <w:t>ed to convert assembly language</w:t>
      </w:r>
    </w:p>
    <w:p w:rsidR="00D1517D" w:rsidRPr="00D1517D" w:rsidRDefault="00D1517D" w:rsidP="00D1517D">
      <w:pPr>
        <w:widowControl/>
        <w:rPr>
          <w:rFonts w:ascii="Times New Roman" w:eastAsia="Times New Roman" w:hAnsi="Times New Roman" w:cs="Mangal"/>
          <w:color w:val="auto"/>
          <w:sz w:val="26"/>
          <w:szCs w:val="26"/>
          <w:lang w:bidi="ne-NP"/>
        </w:rPr>
      </w:pPr>
      <w:r w:rsidRPr="00D1517D">
        <w:rPr>
          <w:rFonts w:ascii="Arial" w:eastAsia="Times New Roman" w:hAnsi="Arial" w:cs="Arial"/>
          <w:sz w:val="26"/>
          <w:szCs w:val="26"/>
          <w:lang w:bidi="ne-NP"/>
        </w:rPr>
        <w:t>machine level language.</w:t>
      </w:r>
    </w:p>
    <w:p w:rsidR="00BE3FE2" w:rsidRDefault="00BE3FE2" w:rsidP="00D1517D">
      <w:pPr>
        <w:widowControl/>
        <w:rPr>
          <w:rFonts w:ascii="Arial" w:eastAsia="Times New Roman" w:hAnsi="Arial" w:cs="Arial"/>
          <w:b/>
          <w:bCs/>
          <w:sz w:val="22"/>
          <w:szCs w:val="22"/>
          <w:lang w:bidi="ne-NP"/>
        </w:rPr>
      </w:pPr>
    </w:p>
    <w:p w:rsidR="00113D7D" w:rsidRDefault="00BE3FE2" w:rsidP="00113D7D">
      <w:pPr>
        <w:keepNext/>
        <w:widowControl/>
      </w:pPr>
      <w:r>
        <w:rPr>
          <w:noProof/>
          <w:lang w:val="en-GB" w:eastAsia="en-GB" w:bidi="ne-NP"/>
        </w:rPr>
        <w:drawing>
          <wp:inline distT="0" distB="0" distL="0" distR="0">
            <wp:extent cx="4925060" cy="4286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925060" cy="428625"/>
                    </a:xfrm>
                    <a:prstGeom prst="rect">
                      <a:avLst/>
                    </a:prstGeom>
                  </pic:spPr>
                </pic:pic>
              </a:graphicData>
            </a:graphic>
          </wp:inline>
        </w:drawing>
      </w:r>
    </w:p>
    <w:p w:rsidR="00BE3FE2" w:rsidRDefault="00113D7D" w:rsidP="00113D7D">
      <w:pPr>
        <w:pStyle w:val="Caption"/>
        <w:rPr>
          <w:rFonts w:ascii="Arial" w:eastAsia="Times New Roman" w:hAnsi="Arial" w:cs="Arial"/>
          <w:b/>
          <w:bCs/>
          <w:sz w:val="22"/>
          <w:szCs w:val="22"/>
          <w:lang w:bidi="ne-NP"/>
        </w:rPr>
      </w:pPr>
      <w:r>
        <w:t xml:space="preserve">Figure </w:t>
      </w:r>
      <w:r w:rsidR="00EE3468">
        <w:fldChar w:fldCharType="begin"/>
      </w:r>
      <w:r>
        <w:instrText xml:space="preserve"> SEQ Figure \* ARABIC </w:instrText>
      </w:r>
      <w:r w:rsidR="00EE3468">
        <w:fldChar w:fldCharType="separate"/>
      </w:r>
      <w:r w:rsidR="00FD7B7D">
        <w:rPr>
          <w:noProof/>
        </w:rPr>
        <w:t>172</w:t>
      </w:r>
      <w:r w:rsidR="00EE3468">
        <w:fldChar w:fldCharType="end"/>
      </w:r>
      <w:r>
        <w:t xml:space="preserve"> source program to Assembler and object program to processor</w:t>
      </w:r>
    </w:p>
    <w:p w:rsidR="00BE3FE2" w:rsidRDefault="00BE3FE2" w:rsidP="00D1517D">
      <w:pPr>
        <w:widowControl/>
        <w:rPr>
          <w:rFonts w:ascii="Arial" w:eastAsia="Times New Roman" w:hAnsi="Arial" w:cs="Arial"/>
          <w:b/>
          <w:bCs/>
          <w:sz w:val="22"/>
          <w:szCs w:val="22"/>
          <w:lang w:bidi="ne-NP"/>
        </w:rPr>
      </w:pPr>
    </w:p>
    <w:p w:rsidR="00D1517D" w:rsidRPr="00D1517D" w:rsidRDefault="00D1517D" w:rsidP="00D1517D">
      <w:pPr>
        <w:widowControl/>
        <w:rPr>
          <w:rFonts w:ascii="Times New Roman" w:eastAsia="Times New Roman" w:hAnsi="Times New Roman" w:cs="Mangal"/>
          <w:color w:val="auto"/>
          <w:sz w:val="22"/>
          <w:szCs w:val="22"/>
          <w:lang w:bidi="ne-NP"/>
        </w:rPr>
      </w:pPr>
      <w:r w:rsidRPr="00D1517D">
        <w:rPr>
          <w:rFonts w:ascii="Arial" w:eastAsia="Times New Roman" w:hAnsi="Arial" w:cs="Arial"/>
          <w:b/>
          <w:bCs/>
          <w:sz w:val="22"/>
          <w:szCs w:val="22"/>
          <w:lang w:bidi="ne-NP"/>
        </w:rPr>
        <w:t>Program in ALL</w:t>
      </w:r>
    </w:p>
    <w:p w:rsidR="00D1517D" w:rsidRPr="00D1517D" w:rsidRDefault="00D1517D" w:rsidP="00D1517D">
      <w:pPr>
        <w:widowControl/>
        <w:rPr>
          <w:rFonts w:ascii="Times New Roman" w:eastAsia="Times New Roman" w:hAnsi="Times New Roman" w:cs="Mangal"/>
          <w:color w:val="auto"/>
          <w:sz w:val="22"/>
          <w:szCs w:val="22"/>
          <w:lang w:bidi="ne-NP"/>
        </w:rPr>
      </w:pPr>
      <w:r w:rsidRPr="00D1517D">
        <w:rPr>
          <w:rFonts w:ascii="Arial" w:eastAsia="Times New Roman" w:hAnsi="Arial" w:cs="Arial"/>
          <w:b/>
          <w:bCs/>
          <w:sz w:val="22"/>
          <w:szCs w:val="22"/>
          <w:lang w:bidi="ne-NP"/>
        </w:rPr>
        <w:t>Translator Program in MLL</w:t>
      </w:r>
    </w:p>
    <w:p w:rsidR="00D1517D" w:rsidRPr="00D1517D" w:rsidRDefault="00D1517D" w:rsidP="000378DE">
      <w:pPr>
        <w:pStyle w:val="Heading5"/>
        <w:rPr>
          <w:rFonts w:ascii="Times New Roman" w:eastAsia="Times New Roman" w:hAnsi="Times New Roman" w:cs="Mangal"/>
          <w:color w:val="auto"/>
          <w:lang w:bidi="ne-NP"/>
        </w:rPr>
      </w:pPr>
      <w:r w:rsidRPr="00D1517D">
        <w:rPr>
          <w:rFonts w:eastAsia="Times New Roman"/>
          <w:lang w:bidi="ne-NP"/>
        </w:rPr>
        <w:t>Advantages of Assembly Level Language</w:t>
      </w:r>
    </w:p>
    <w:p w:rsidR="00D1517D" w:rsidRPr="00D1517D" w:rsidRDefault="00D1517D" w:rsidP="00D1517D">
      <w:pPr>
        <w:widowControl/>
        <w:numPr>
          <w:ilvl w:val="0"/>
          <w:numId w:val="1"/>
        </w:numPr>
        <w:rPr>
          <w:rFonts w:ascii="Arial" w:eastAsia="Times New Roman" w:hAnsi="Arial" w:cs="Arial"/>
          <w:sz w:val="26"/>
          <w:szCs w:val="26"/>
          <w:lang w:bidi="ne-NP"/>
        </w:rPr>
      </w:pPr>
      <w:r w:rsidRPr="00D1517D">
        <w:rPr>
          <w:rFonts w:ascii="Arial" w:eastAsia="Times New Roman" w:hAnsi="Arial" w:cs="Arial"/>
          <w:sz w:val="26"/>
          <w:szCs w:val="26"/>
          <w:lang w:bidi="ne-NP"/>
        </w:rPr>
        <w:t>It is easier to write, debug and understand than Machine level language due to the use of mnemonics.</w:t>
      </w:r>
    </w:p>
    <w:p w:rsidR="00D1517D" w:rsidRPr="00D1517D" w:rsidRDefault="00D1517D" w:rsidP="00D1517D">
      <w:pPr>
        <w:widowControl/>
        <w:numPr>
          <w:ilvl w:val="0"/>
          <w:numId w:val="1"/>
        </w:numPr>
        <w:rPr>
          <w:rFonts w:ascii="Arial" w:eastAsia="Times New Roman" w:hAnsi="Arial" w:cs="Arial"/>
          <w:sz w:val="26"/>
          <w:szCs w:val="26"/>
          <w:lang w:bidi="ne-NP"/>
        </w:rPr>
      </w:pPr>
      <w:r w:rsidRPr="00D1517D">
        <w:rPr>
          <w:rFonts w:ascii="Arial" w:eastAsia="Times New Roman" w:hAnsi="Arial" w:cs="Arial"/>
          <w:sz w:val="26"/>
          <w:szCs w:val="26"/>
          <w:lang w:bidi="ne-NP"/>
        </w:rPr>
        <w:t>Program execution is faster than High level language.</w:t>
      </w:r>
    </w:p>
    <w:p w:rsidR="00D1517D" w:rsidRPr="00D1517D" w:rsidRDefault="00D1517D" w:rsidP="00D1517D">
      <w:pPr>
        <w:widowControl/>
        <w:numPr>
          <w:ilvl w:val="0"/>
          <w:numId w:val="1"/>
        </w:numPr>
        <w:rPr>
          <w:rFonts w:ascii="Arial" w:eastAsia="Times New Roman" w:hAnsi="Arial" w:cs="Arial"/>
          <w:sz w:val="26"/>
          <w:szCs w:val="26"/>
          <w:lang w:bidi="ne-NP"/>
        </w:rPr>
      </w:pPr>
      <w:r w:rsidRPr="00D1517D">
        <w:rPr>
          <w:rFonts w:ascii="Arial" w:eastAsia="Times New Roman" w:hAnsi="Arial" w:cs="Arial"/>
          <w:sz w:val="26"/>
          <w:szCs w:val="26"/>
          <w:lang w:bidi="ne-NP"/>
        </w:rPr>
        <w:t>It is efficient in program execution. Hence, ALL is still used in developing firmware, device drivers and operating system kernel</w:t>
      </w:r>
      <w:r w:rsidR="004300F5">
        <w:rPr>
          <w:rFonts w:ascii="Arial" w:eastAsia="Times New Roman" w:hAnsi="Arial" w:cs="Arial"/>
          <w:sz w:val="26"/>
          <w:szCs w:val="26"/>
          <w:lang w:bidi="ne-NP"/>
        </w:rPr>
        <w:t>.</w:t>
      </w:r>
    </w:p>
    <w:p w:rsidR="00D1517D" w:rsidRPr="00D1517D" w:rsidRDefault="00D1517D" w:rsidP="000378DE">
      <w:pPr>
        <w:pStyle w:val="Heading5"/>
        <w:rPr>
          <w:rFonts w:ascii="Times New Roman" w:eastAsia="Times New Roman" w:hAnsi="Times New Roman" w:cs="Mangal"/>
          <w:color w:val="auto"/>
          <w:lang w:bidi="ne-NP"/>
        </w:rPr>
      </w:pPr>
      <w:r w:rsidRPr="00D1517D">
        <w:rPr>
          <w:rFonts w:eastAsia="Times New Roman"/>
          <w:lang w:bidi="ne-NP"/>
        </w:rPr>
        <w:t>Disadvantages of Assembly Level Language.</w:t>
      </w:r>
    </w:p>
    <w:p w:rsidR="00D1517D" w:rsidRPr="00D1517D" w:rsidRDefault="00D1517D" w:rsidP="001E5CA1">
      <w:pPr>
        <w:widowControl/>
        <w:numPr>
          <w:ilvl w:val="0"/>
          <w:numId w:val="99"/>
        </w:numPr>
        <w:rPr>
          <w:rFonts w:ascii="Arial" w:eastAsia="Times New Roman" w:hAnsi="Arial" w:cs="Arial"/>
          <w:sz w:val="26"/>
          <w:szCs w:val="26"/>
          <w:lang w:bidi="ne-NP"/>
        </w:rPr>
      </w:pPr>
      <w:r w:rsidRPr="00D1517D">
        <w:rPr>
          <w:rFonts w:ascii="Arial" w:eastAsia="Times New Roman" w:hAnsi="Arial" w:cs="Arial"/>
          <w:sz w:val="26"/>
          <w:szCs w:val="26"/>
          <w:lang w:bidi="ne-NP"/>
        </w:rPr>
        <w:t>It is machine dependent language. The program made for one processor does not work for another processor</w:t>
      </w:r>
    </w:p>
    <w:p w:rsidR="00D1517D" w:rsidRPr="00D1517D" w:rsidRDefault="00D1517D" w:rsidP="001E5CA1">
      <w:pPr>
        <w:widowControl/>
        <w:numPr>
          <w:ilvl w:val="0"/>
          <w:numId w:val="99"/>
        </w:numPr>
        <w:rPr>
          <w:rFonts w:ascii="Arial" w:eastAsia="Times New Roman" w:hAnsi="Arial" w:cs="Arial"/>
          <w:sz w:val="26"/>
          <w:szCs w:val="26"/>
          <w:lang w:bidi="ne-NP"/>
        </w:rPr>
      </w:pPr>
      <w:r w:rsidRPr="00D1517D">
        <w:rPr>
          <w:rFonts w:ascii="Arial" w:eastAsia="Times New Roman" w:hAnsi="Arial" w:cs="Arial"/>
          <w:sz w:val="26"/>
          <w:szCs w:val="26"/>
          <w:lang w:bidi="ne-NP"/>
        </w:rPr>
        <w:t>Program development and debugging is more difficult and time consuming than in high level language.</w:t>
      </w:r>
    </w:p>
    <w:p w:rsidR="00D1517D" w:rsidRPr="00D1517D" w:rsidRDefault="00D1517D" w:rsidP="001E5CA1">
      <w:pPr>
        <w:widowControl/>
        <w:numPr>
          <w:ilvl w:val="0"/>
          <w:numId w:val="99"/>
        </w:numPr>
        <w:rPr>
          <w:rFonts w:ascii="Arial" w:eastAsia="Times New Roman" w:hAnsi="Arial" w:cs="Arial"/>
          <w:sz w:val="26"/>
          <w:szCs w:val="26"/>
          <w:lang w:bidi="ne-NP"/>
        </w:rPr>
      </w:pPr>
      <w:r w:rsidRPr="00D1517D">
        <w:rPr>
          <w:rFonts w:ascii="Arial" w:eastAsia="Times New Roman" w:hAnsi="Arial" w:cs="Arial"/>
          <w:sz w:val="26"/>
          <w:szCs w:val="26"/>
          <w:lang w:bidi="ne-NP"/>
        </w:rPr>
        <w:t>It is very hard to remember the mnemonics since they are in abbreviated forms and large in numbers.</w:t>
      </w:r>
    </w:p>
    <w:p w:rsidR="004300F5" w:rsidRDefault="004300F5">
      <w:pPr>
        <w:rPr>
          <w:rFonts w:ascii="Arial" w:eastAsia="Times New Roman" w:hAnsi="Arial" w:cs="Arial"/>
          <w:lang w:bidi="ne-NP"/>
        </w:rPr>
      </w:pPr>
      <w:r>
        <w:rPr>
          <w:rFonts w:ascii="Arial" w:eastAsia="Times New Roman" w:hAnsi="Arial" w:cs="Arial"/>
          <w:lang w:bidi="ne-NP"/>
        </w:rPr>
        <w:br w:type="page"/>
      </w:r>
    </w:p>
    <w:p w:rsidR="004300F5" w:rsidRPr="004300F5" w:rsidRDefault="00B23B9F" w:rsidP="00B23B9F">
      <w:pPr>
        <w:pStyle w:val="Heading4"/>
        <w:rPr>
          <w:rFonts w:ascii="Times New Roman" w:eastAsia="Times New Roman" w:hAnsi="Times New Roman" w:cs="Mangal"/>
          <w:color w:val="auto"/>
          <w:lang w:bidi="ne-NP"/>
        </w:rPr>
      </w:pPr>
      <w:r>
        <w:rPr>
          <w:rFonts w:eastAsia="Times New Roman"/>
          <w:lang w:bidi="ne-NP"/>
        </w:rPr>
        <w:lastRenderedPageBreak/>
        <w:t>3</w:t>
      </w:r>
      <w:r w:rsidR="004300F5" w:rsidRPr="004300F5">
        <w:rPr>
          <w:rFonts w:eastAsia="Times New Roman"/>
          <w:lang w:bidi="ne-NP"/>
        </w:rPr>
        <w:t>. High Level Language (HLL): High</w:t>
      </w:r>
    </w:p>
    <w:p w:rsidR="004300F5" w:rsidRPr="004300F5" w:rsidRDefault="004300F5" w:rsidP="004300F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w:t>
      </w:r>
      <w:r w:rsidRPr="004300F5">
        <w:rPr>
          <w:rFonts w:ascii="Arial" w:eastAsia="Times New Roman" w:hAnsi="Arial" w:cs="Arial"/>
          <w:sz w:val="26"/>
          <w:szCs w:val="26"/>
          <w:lang w:bidi="ne-NP"/>
        </w:rPr>
        <w:t xml:space="preserve">evel language is closer to English language.HLL code is written in English like structure by using mathematical </w:t>
      </w:r>
      <w:r>
        <w:rPr>
          <w:rFonts w:ascii="Arial" w:eastAsia="Times New Roman" w:hAnsi="Arial" w:cs="Arial"/>
          <w:sz w:val="26"/>
          <w:szCs w:val="26"/>
          <w:lang w:bidi="ne-NP"/>
        </w:rPr>
        <w:t>notations. Since it is similar to</w:t>
      </w:r>
      <w:r w:rsidRPr="004300F5">
        <w:rPr>
          <w:rFonts w:ascii="Arial" w:eastAsia="Times New Roman" w:hAnsi="Arial" w:cs="Arial"/>
          <w:sz w:val="26"/>
          <w:szCs w:val="26"/>
          <w:lang w:bidi="ne-NP"/>
        </w:rPr>
        <w:t xml:space="preserve"> English language, it is easier to write, debug and understand the </w:t>
      </w:r>
      <w:r>
        <w:rPr>
          <w:rFonts w:ascii="Arial" w:eastAsia="Times New Roman" w:hAnsi="Arial" w:cs="Arial"/>
          <w:sz w:val="26"/>
          <w:szCs w:val="26"/>
          <w:lang w:bidi="ne-NP"/>
        </w:rPr>
        <w:t>pr</w:t>
      </w:r>
      <w:r w:rsidRPr="004300F5">
        <w:rPr>
          <w:rFonts w:ascii="Arial" w:eastAsia="Times New Roman" w:hAnsi="Arial" w:cs="Arial"/>
          <w:sz w:val="26"/>
          <w:szCs w:val="26"/>
          <w:lang w:bidi="ne-NP"/>
        </w:rPr>
        <w:t>ogram. High level language instructions ar</w:t>
      </w:r>
      <w:r>
        <w:rPr>
          <w:rFonts w:ascii="Arial" w:eastAsia="Times New Roman" w:hAnsi="Arial" w:cs="Arial"/>
          <w:sz w:val="26"/>
          <w:szCs w:val="26"/>
          <w:lang w:bidi="ne-NP"/>
        </w:rPr>
        <w:t>e not directly understood by the</w:t>
      </w:r>
      <w:r w:rsidRPr="004300F5">
        <w:rPr>
          <w:rFonts w:ascii="Arial" w:eastAsia="Times New Roman" w:hAnsi="Arial" w:cs="Arial"/>
          <w:sz w:val="26"/>
          <w:szCs w:val="26"/>
          <w:lang w:bidi="ne-NP"/>
        </w:rPr>
        <w:t xml:space="preserve"> processor for execution. It needs co</w:t>
      </w:r>
      <w:r>
        <w:rPr>
          <w:rFonts w:ascii="Arial" w:eastAsia="Times New Roman" w:hAnsi="Arial" w:cs="Arial"/>
          <w:sz w:val="26"/>
          <w:szCs w:val="26"/>
          <w:lang w:bidi="ne-NP"/>
        </w:rPr>
        <w:t xml:space="preserve">nversion and the conversion is </w:t>
      </w:r>
      <w:r w:rsidRPr="004300F5">
        <w:rPr>
          <w:rFonts w:ascii="Arial" w:eastAsia="Times New Roman" w:hAnsi="Arial" w:cs="Arial"/>
          <w:sz w:val="26"/>
          <w:szCs w:val="26"/>
          <w:lang w:bidi="ne-NP"/>
        </w:rPr>
        <w:t xml:space="preserve">one by translating software like </w:t>
      </w:r>
      <w:r w:rsidRPr="004300F5">
        <w:rPr>
          <w:rFonts w:ascii="Arial" w:eastAsia="Times New Roman" w:hAnsi="Arial" w:cs="Arial"/>
          <w:b/>
          <w:bCs/>
          <w:sz w:val="26"/>
          <w:szCs w:val="26"/>
          <w:lang w:bidi="ne-NP"/>
        </w:rPr>
        <w:t xml:space="preserve">’compiler’ </w:t>
      </w:r>
      <w:r w:rsidRPr="004300F5">
        <w:rPr>
          <w:rFonts w:ascii="Arial" w:eastAsia="Times New Roman" w:hAnsi="Arial" w:cs="Arial"/>
          <w:sz w:val="26"/>
          <w:szCs w:val="26"/>
          <w:lang w:bidi="ne-NP"/>
        </w:rPr>
        <w:t xml:space="preserve">or </w:t>
      </w:r>
      <w:r w:rsidRPr="004300F5">
        <w:rPr>
          <w:rFonts w:ascii="Arial" w:eastAsia="Times New Roman" w:hAnsi="Arial" w:cs="Arial"/>
          <w:b/>
          <w:bCs/>
          <w:sz w:val="26"/>
          <w:szCs w:val="26"/>
          <w:lang w:bidi="ne-NP"/>
        </w:rPr>
        <w:t xml:space="preserve">’interpreter’ </w:t>
      </w:r>
      <w:r>
        <w:rPr>
          <w:rFonts w:ascii="Arial" w:eastAsia="Times New Roman" w:hAnsi="Arial" w:cs="Arial"/>
          <w:sz w:val="26"/>
          <w:szCs w:val="26"/>
          <w:lang w:bidi="ne-NP"/>
        </w:rPr>
        <w:t>the programs that</w:t>
      </w:r>
      <w:r w:rsidRPr="004300F5">
        <w:rPr>
          <w:rFonts w:ascii="Arial" w:eastAsia="Times New Roman" w:hAnsi="Arial" w:cs="Arial"/>
          <w:sz w:val="26"/>
          <w:szCs w:val="26"/>
          <w:lang w:bidi="ne-NP"/>
        </w:rPr>
        <w:t xml:space="preserve"> are converted to machine language are object programs. FORTRAN </w:t>
      </w:r>
      <w:r>
        <w:rPr>
          <w:rFonts w:ascii="Arial" w:eastAsia="Times New Roman" w:hAnsi="Arial" w:cs="Arial"/>
          <w:sz w:val="26"/>
          <w:szCs w:val="26"/>
          <w:lang w:bidi="ne-NP"/>
        </w:rPr>
        <w:t>(f</w:t>
      </w:r>
      <w:r w:rsidRPr="004300F5">
        <w:rPr>
          <w:rFonts w:ascii="Arial" w:eastAsia="Times New Roman" w:hAnsi="Arial" w:cs="Arial"/>
          <w:sz w:val="26"/>
          <w:szCs w:val="26"/>
          <w:lang w:bidi="ne-NP"/>
        </w:rPr>
        <w:t>ormula Translation) introduced in 1956 AD is the</w:t>
      </w:r>
      <w:r>
        <w:rPr>
          <w:rFonts w:ascii="Arial" w:eastAsia="Times New Roman" w:hAnsi="Arial" w:cs="Arial"/>
          <w:sz w:val="26"/>
          <w:szCs w:val="26"/>
          <w:lang w:bidi="ne-NP"/>
        </w:rPr>
        <w:t xml:space="preserve"> first High Level L</w:t>
      </w:r>
      <w:r w:rsidRPr="004300F5">
        <w:rPr>
          <w:rFonts w:ascii="Arial" w:eastAsia="Times New Roman" w:hAnsi="Arial" w:cs="Arial"/>
          <w:sz w:val="26"/>
          <w:szCs w:val="26"/>
          <w:lang w:bidi="ne-NP"/>
        </w:rPr>
        <w:t>anguage. Nowadays, many High Level L</w:t>
      </w:r>
      <w:r>
        <w:rPr>
          <w:rFonts w:ascii="Arial" w:eastAsia="Times New Roman" w:hAnsi="Arial" w:cs="Arial"/>
          <w:sz w:val="26"/>
          <w:szCs w:val="26"/>
          <w:lang w:bidi="ne-NP"/>
        </w:rPr>
        <w:t>anguages High level language are</w:t>
      </w:r>
      <w:r w:rsidRPr="004300F5">
        <w:rPr>
          <w:rFonts w:ascii="Arial" w:eastAsia="Times New Roman" w:hAnsi="Arial" w:cs="Arial"/>
          <w:sz w:val="26"/>
          <w:szCs w:val="26"/>
          <w:lang w:bidi="ne-NP"/>
        </w:rPr>
        <w:t xml:space="preserve"> available. Some of them are: PASCAL, C, C++, Visual Basic and so on.</w:t>
      </w:r>
      <w:r w:rsidR="00FA7BC2">
        <w:rPr>
          <w:noProof/>
        </w:rPr>
        <w:pict>
          <v:shape id="Text Box 370" o:spid="_x0000_s1162" type="#_x0000_t202" style="position:absolute;margin-left:0;margin-top:287.35pt;width:399.35pt;height:.05pt;z-index:25181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" stroked="f">
            <v:textbox style="mso-fit-shape-to-text:t" inset="0,0,0,0">
              <w:txbxContent>
                <w:p w:rsidR="00FA7BC2" w:rsidRPr="002A60E1" w:rsidRDefault="00FA7BC2" w:rsidP="00113D7D">
                  <w:pPr>
                    <w:pStyle w:val="Caption"/>
                    <w:rPr>
                      <w:rFonts w:ascii="Arial" w:eastAsia="Times New Roman" w:hAnsi="Arial" w:cs="Arial"/>
                      <w:color w:val="000000"/>
                      <w:sz w:val="26"/>
                      <w:szCs w:val="26"/>
                    </w:rPr>
                  </w:pPr>
                  <w:r>
                    <w:t xml:space="preserve">Figure </w:t>
                  </w:r>
                  <w:fldSimple w:instr=" SEQ Figure \* ARABIC ">
                    <w:r>
                      <w:rPr>
                        <w:noProof/>
                      </w:rPr>
                      <w:t>173</w:t>
                    </w:r>
                  </w:fldSimple>
                  <w:r>
                    <w:t xml:space="preserve"> Source program to compiler to object program to processor</w:t>
                  </w:r>
                </w:p>
              </w:txbxContent>
            </v:textbox>
            <w10:wrap type="topAndBottom"/>
          </v:shape>
        </w:pict>
      </w:r>
      <w:r w:rsidR="000378DE">
        <w:rPr>
          <w:noProof/>
          <w:lang w:val="en-GB" w:eastAsia="en-GB" w:bidi="ne-NP"/>
        </w:rPr>
        <w:drawing>
          <wp:anchor distT="0" distB="0" distL="0" distR="0" simplePos="0" relativeHeight="251662848" behindDoc="0" locked="0" layoutInCell="1" allowOverlap="1">
            <wp:simplePos x="0" y="0"/>
            <wp:positionH relativeFrom="margin">
              <wp:posOffset>0</wp:posOffset>
            </wp:positionH>
            <wp:positionV relativeFrom="paragraph">
              <wp:posOffset>2287905</wp:posOffset>
            </wp:positionV>
            <wp:extent cx="5071745" cy="1304290"/>
            <wp:effectExtent l="0" t="0" r="0" b="0"/>
            <wp:wrapTopAndBottom/>
            <wp:docPr id="218"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14"/>
                    <a:stretch/>
                  </pic:blipFill>
                  <pic:spPr>
                    <a:xfrm>
                      <a:off x="0" y="0"/>
                      <a:ext cx="5071745" cy="1304290"/>
                    </a:xfrm>
                    <a:prstGeom prst="rect">
                      <a:avLst/>
                    </a:prstGeom>
                  </pic:spPr>
                </pic:pic>
              </a:graphicData>
            </a:graphic>
          </wp:anchor>
        </w:drawing>
      </w:r>
    </w:p>
    <w:p w:rsidR="004300F5" w:rsidRPr="004300F5" w:rsidRDefault="004300F5" w:rsidP="00B23B9F">
      <w:pPr>
        <w:pStyle w:val="Heading5"/>
        <w:rPr>
          <w:rFonts w:ascii="Times New Roman" w:eastAsia="Times New Roman" w:hAnsi="Times New Roman" w:cs="Mangal"/>
          <w:color w:val="auto"/>
          <w:lang w:bidi="ne-NP"/>
        </w:rPr>
      </w:pPr>
      <w:r>
        <w:rPr>
          <w:rFonts w:eastAsia="Times New Roman"/>
          <w:lang w:bidi="ne-NP"/>
        </w:rPr>
        <w:t>Ad</w:t>
      </w:r>
      <w:r w:rsidRPr="004300F5">
        <w:rPr>
          <w:rFonts w:eastAsia="Times New Roman"/>
          <w:lang w:bidi="ne-NP"/>
        </w:rPr>
        <w:t>vantages of High Level Language</w:t>
      </w:r>
    </w:p>
    <w:p w:rsidR="004300F5" w:rsidRPr="004300F5" w:rsidRDefault="004300F5" w:rsidP="001E5CA1">
      <w:pPr>
        <w:pStyle w:val="ListParagraph"/>
        <w:widowControl/>
        <w:numPr>
          <w:ilvl w:val="0"/>
          <w:numId w:val="100"/>
        </w:numPr>
        <w:rPr>
          <w:rFonts w:ascii="Times New Roman" w:eastAsia="Times New Roman" w:hAnsi="Times New Roman" w:cs="Mangal"/>
          <w:color w:val="auto"/>
          <w:sz w:val="26"/>
          <w:szCs w:val="26"/>
          <w:lang w:bidi="ne-NP"/>
        </w:rPr>
      </w:pPr>
      <w:r w:rsidRPr="004300F5">
        <w:rPr>
          <w:rFonts w:ascii="Arial" w:eastAsia="Times New Roman" w:hAnsi="Arial" w:cs="Arial"/>
          <w:sz w:val="26"/>
          <w:szCs w:val="26"/>
          <w:lang w:bidi="ne-NP"/>
        </w:rPr>
        <w:t>It is easier to write, debug and understand the High level language instructions due to the simple English language and mathematical notations.</w:t>
      </w:r>
    </w:p>
    <w:p w:rsidR="004300F5" w:rsidRPr="004300F5" w:rsidRDefault="004300F5" w:rsidP="001E5CA1">
      <w:pPr>
        <w:pStyle w:val="ListParagraph"/>
        <w:widowControl/>
        <w:numPr>
          <w:ilvl w:val="0"/>
          <w:numId w:val="100"/>
        </w:numPr>
        <w:rPr>
          <w:rFonts w:ascii="Times New Roman" w:eastAsia="Times New Roman" w:hAnsi="Times New Roman" w:cs="Mangal"/>
          <w:color w:val="auto"/>
          <w:sz w:val="26"/>
          <w:szCs w:val="26"/>
          <w:lang w:bidi="ne-NP"/>
        </w:rPr>
      </w:pPr>
      <w:r w:rsidRPr="004300F5">
        <w:rPr>
          <w:rFonts w:ascii="Arial" w:eastAsia="Times New Roman" w:hAnsi="Arial" w:cs="Arial"/>
          <w:sz w:val="26"/>
          <w:szCs w:val="26"/>
          <w:lang w:bidi="ne-NP"/>
        </w:rPr>
        <w:t>Program development is faster and requires less effort than other languages.</w:t>
      </w:r>
    </w:p>
    <w:p w:rsidR="004300F5" w:rsidRPr="004300F5" w:rsidRDefault="004300F5" w:rsidP="001E5CA1">
      <w:pPr>
        <w:pStyle w:val="ListParagraph"/>
        <w:widowControl/>
        <w:numPr>
          <w:ilvl w:val="0"/>
          <w:numId w:val="100"/>
        </w:numPr>
        <w:rPr>
          <w:rFonts w:ascii="Times New Roman" w:eastAsia="Times New Roman" w:hAnsi="Times New Roman" w:cs="Mangal"/>
          <w:color w:val="auto"/>
          <w:sz w:val="26"/>
          <w:szCs w:val="26"/>
          <w:lang w:bidi="ne-NP"/>
        </w:rPr>
      </w:pPr>
      <w:r w:rsidRPr="004300F5">
        <w:rPr>
          <w:rFonts w:ascii="Arial" w:eastAsia="Times New Roman" w:hAnsi="Arial" w:cs="Arial"/>
          <w:sz w:val="26"/>
          <w:szCs w:val="26"/>
          <w:lang w:bidi="ne-NP"/>
        </w:rPr>
        <w:t>As it is machine-independent programming language, program made for one processor can be used in another processors too. Programmer does not need to remember larger number of mnemonics and other unusual codes.</w:t>
      </w:r>
    </w:p>
    <w:p w:rsidR="000C0719" w:rsidRDefault="000C0719">
      <w:pPr>
        <w:rPr>
          <w:rFonts w:ascii="Arial" w:eastAsia="Times New Roman" w:hAnsi="Arial" w:cs="Arial"/>
          <w:lang w:bidi="ne-NP"/>
        </w:rPr>
      </w:pPr>
      <w:r>
        <w:rPr>
          <w:rFonts w:ascii="Arial" w:eastAsia="Times New Roman" w:hAnsi="Arial" w:cs="Arial"/>
          <w:lang w:bidi="ne-NP"/>
        </w:rPr>
        <w:br w:type="page"/>
      </w:r>
    </w:p>
    <w:p w:rsidR="000C0719" w:rsidRPr="000C0719" w:rsidRDefault="000C0719" w:rsidP="00B23B9F">
      <w:pPr>
        <w:pStyle w:val="Heading5"/>
        <w:rPr>
          <w:rFonts w:ascii="Times New Roman" w:eastAsia="Times New Roman" w:hAnsi="Times New Roman" w:cs="Mangal"/>
          <w:color w:val="auto"/>
          <w:lang w:bidi="ne-NP"/>
        </w:rPr>
      </w:pPr>
      <w:r w:rsidRPr="000C0719">
        <w:rPr>
          <w:rFonts w:eastAsia="Times New Roman"/>
          <w:lang w:bidi="ne-NP"/>
        </w:rPr>
        <w:lastRenderedPageBreak/>
        <w:t>Disadvantages of High Level Language</w:t>
      </w:r>
    </w:p>
    <w:p w:rsidR="000C0719" w:rsidRPr="000C0719" w:rsidRDefault="000C0719" w:rsidP="001E5CA1">
      <w:pPr>
        <w:widowControl/>
        <w:numPr>
          <w:ilvl w:val="0"/>
          <w:numId w:val="101"/>
        </w:numPr>
        <w:rPr>
          <w:rFonts w:ascii="Arial" w:eastAsia="Times New Roman" w:hAnsi="Arial" w:cs="Arial"/>
          <w:sz w:val="26"/>
          <w:szCs w:val="26"/>
          <w:lang w:bidi="ne-NP"/>
        </w:rPr>
      </w:pPr>
      <w:r w:rsidRPr="000C0719">
        <w:rPr>
          <w:rFonts w:ascii="Arial" w:eastAsia="Times New Roman" w:hAnsi="Arial" w:cs="Arial"/>
          <w:sz w:val="26"/>
          <w:szCs w:val="26"/>
          <w:lang w:bidi="ne-NP"/>
        </w:rPr>
        <w:t>Computer does not understand HLL directly. So, the program needs</w:t>
      </w:r>
      <w:r w:rsidR="00DD01E4">
        <w:rPr>
          <w:rFonts w:ascii="Arial" w:eastAsia="Times New Roman" w:hAnsi="Arial" w:cs="Arial"/>
          <w:sz w:val="26"/>
          <w:szCs w:val="26"/>
          <w:lang w:bidi="ne-NP"/>
        </w:rPr>
        <w:t xml:space="preserve"> </w:t>
      </w:r>
      <w:r w:rsidRPr="000C0719">
        <w:rPr>
          <w:rFonts w:ascii="Arial" w:eastAsia="Times New Roman" w:hAnsi="Arial" w:cs="Arial"/>
          <w:sz w:val="26"/>
          <w:szCs w:val="26"/>
          <w:lang w:bidi="ne-NP"/>
        </w:rPr>
        <w:t>conversion before execution.</w:t>
      </w:r>
    </w:p>
    <w:p w:rsidR="000C0719" w:rsidRPr="000C0719" w:rsidRDefault="000C0719" w:rsidP="001E5CA1">
      <w:pPr>
        <w:widowControl/>
        <w:numPr>
          <w:ilvl w:val="0"/>
          <w:numId w:val="101"/>
        </w:numPr>
        <w:rPr>
          <w:rFonts w:ascii="Arial" w:eastAsia="Times New Roman" w:hAnsi="Arial" w:cs="Arial"/>
          <w:sz w:val="26"/>
          <w:szCs w:val="26"/>
          <w:lang w:bidi="ne-NP"/>
        </w:rPr>
      </w:pPr>
      <w:r w:rsidRPr="000C0719">
        <w:rPr>
          <w:rFonts w:ascii="Arial" w:eastAsia="Times New Roman" w:hAnsi="Arial" w:cs="Arial"/>
          <w:sz w:val="26"/>
          <w:szCs w:val="26"/>
          <w:lang w:bidi="ne-NP"/>
        </w:rPr>
        <w:t>Program execution time is longer than in low level language.</w:t>
      </w:r>
    </w:p>
    <w:p w:rsidR="000C0719" w:rsidRPr="000C0719" w:rsidRDefault="000C0719" w:rsidP="001E5CA1">
      <w:pPr>
        <w:widowControl/>
        <w:numPr>
          <w:ilvl w:val="0"/>
          <w:numId w:val="101"/>
        </w:numPr>
        <w:rPr>
          <w:rFonts w:ascii="Arial" w:eastAsia="Times New Roman" w:hAnsi="Arial" w:cs="Arial"/>
          <w:sz w:val="26"/>
          <w:szCs w:val="26"/>
          <w:lang w:bidi="ne-NP"/>
        </w:rPr>
      </w:pPr>
      <w:r w:rsidRPr="000C0719">
        <w:rPr>
          <w:rFonts w:ascii="Arial" w:eastAsia="Times New Roman" w:hAnsi="Arial" w:cs="Arial"/>
          <w:sz w:val="26"/>
          <w:szCs w:val="26"/>
          <w:lang w:bidi="ne-NP"/>
        </w:rPr>
        <w:t>Every high level language must have its own translator because it can't directly generate executable code.</w:t>
      </w:r>
    </w:p>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b/>
          <w:bCs/>
          <w:sz w:val="26"/>
          <w:szCs w:val="26"/>
          <w:lang w:bidi="ne-NP"/>
        </w:rPr>
        <w:t>Language processors:</w:t>
      </w:r>
    </w:p>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Language processors are the programs</w:t>
      </w:r>
      <w:r>
        <w:rPr>
          <w:rFonts w:ascii="Arial" w:eastAsia="Times New Roman" w:hAnsi="Arial" w:cs="Arial"/>
          <w:sz w:val="26"/>
          <w:szCs w:val="26"/>
          <w:lang w:bidi="ne-NP"/>
        </w:rPr>
        <w:t xml:space="preserve"> that translates a program </w:t>
      </w:r>
      <w:r w:rsidRPr="000C0719">
        <w:rPr>
          <w:rFonts w:ascii="Arial" w:eastAsia="Times New Roman" w:hAnsi="Arial" w:cs="Arial"/>
          <w:sz w:val="26"/>
          <w:szCs w:val="26"/>
          <w:lang w:bidi="ne-NP"/>
        </w:rPr>
        <w:t>written in high level language or assembly level language into machine! level language which can be understood by the computer. Some of the commonly used Language processors are:</w:t>
      </w:r>
    </w:p>
    <w:p w:rsidR="000C0719" w:rsidRPr="000C0719" w:rsidRDefault="000C0719" w:rsidP="000C0719">
      <w:pPr>
        <w:widowControl/>
        <w:rPr>
          <w:rFonts w:ascii="Arial" w:eastAsia="Times New Roman" w:hAnsi="Arial" w:cs="Arial"/>
          <w:b/>
          <w:bCs/>
          <w:sz w:val="26"/>
          <w:szCs w:val="26"/>
          <w:lang w:bidi="ne-NP"/>
        </w:rPr>
      </w:pPr>
    </w:p>
    <w:p w:rsidR="000C0719" w:rsidRPr="000C0719" w:rsidRDefault="000C0719" w:rsidP="000C0719">
      <w:pPr>
        <w:widowControl/>
        <w:rPr>
          <w:rFonts w:ascii="Arial" w:eastAsia="Times New Roman" w:hAnsi="Arial" w:cs="Arial"/>
          <w:b/>
          <w:bCs/>
          <w:sz w:val="26"/>
          <w:szCs w:val="26"/>
          <w:lang w:bidi="ne-NP"/>
        </w:rPr>
      </w:pPr>
    </w:p>
    <w:p w:rsidR="000C0719" w:rsidRDefault="000C0719" w:rsidP="001E5CA1">
      <w:pPr>
        <w:pStyle w:val="ListParagraph"/>
        <w:widowControl/>
        <w:numPr>
          <w:ilvl w:val="0"/>
          <w:numId w:val="102"/>
        </w:numPr>
        <w:rPr>
          <w:rFonts w:ascii="Arial" w:eastAsia="Times New Roman" w:hAnsi="Arial" w:cs="Arial"/>
          <w:sz w:val="26"/>
          <w:szCs w:val="26"/>
          <w:lang w:bidi="ne-NP"/>
        </w:rPr>
      </w:pPr>
      <w:r w:rsidRPr="00B23B9F">
        <w:rPr>
          <w:rStyle w:val="Heading3Char"/>
        </w:rPr>
        <w:t>Assembler :</w:t>
      </w:r>
      <w:r w:rsidRPr="000C0719">
        <w:rPr>
          <w:rFonts w:ascii="Arial" w:eastAsia="Times New Roman" w:hAnsi="Arial" w:cs="Arial"/>
          <w:sz w:val="26"/>
          <w:szCs w:val="26"/>
          <w:lang w:bidi="ne-NP"/>
        </w:rPr>
        <w:t>An Assembler is a system software that translates a programming language written in assembly language into machine! language and vice-versa. It converts the whole program at once. If some errors occur, they have to be corrected, debugged and assembled again</w:t>
      </w:r>
      <w:r>
        <w:rPr>
          <w:rFonts w:ascii="Arial" w:eastAsia="Times New Roman" w:hAnsi="Arial" w:cs="Arial"/>
          <w:sz w:val="26"/>
          <w:szCs w:val="26"/>
          <w:lang w:bidi="ne-NP"/>
        </w:rPr>
        <w:t>.</w:t>
      </w:r>
    </w:p>
    <w:p w:rsidR="000C0719" w:rsidRPr="000C0719" w:rsidRDefault="000C0719" w:rsidP="00B23B9F">
      <w:pPr>
        <w:pStyle w:val="Heading3"/>
        <w:rPr>
          <w:rFonts w:eastAsia="Times New Roman"/>
          <w:lang w:bidi="ne-NP"/>
        </w:rPr>
      </w:pPr>
      <w:r w:rsidRPr="000C0719">
        <w:rPr>
          <w:rFonts w:eastAsia="Times New Roman"/>
          <w:lang w:bidi="ne-NP"/>
        </w:rPr>
        <w:t>Interpreter</w:t>
      </w:r>
      <w:r>
        <w:rPr>
          <w:rFonts w:eastAsia="Times New Roman"/>
          <w:lang w:bidi="ne-NP"/>
        </w:rPr>
        <w:t>:</w:t>
      </w:r>
    </w:p>
    <w:p w:rsidR="000C0719" w:rsidRPr="000C0719" w:rsidRDefault="000C0719" w:rsidP="000C0719">
      <w:pPr>
        <w:pStyle w:val="ListParagraph"/>
        <w:widowControl/>
        <w:rPr>
          <w:rFonts w:ascii="Arial" w:eastAsia="Times New Roman" w:hAnsi="Arial" w:cs="Arial"/>
          <w:sz w:val="26"/>
          <w:szCs w:val="26"/>
          <w:lang w:bidi="ne-NP"/>
        </w:rPr>
      </w:pPr>
      <w:r>
        <w:rPr>
          <w:rFonts w:ascii="Arial" w:eastAsia="Times New Roman" w:hAnsi="Arial" w:cs="Arial"/>
          <w:sz w:val="26"/>
          <w:szCs w:val="26"/>
          <w:lang w:bidi="ne-NP"/>
        </w:rPr>
        <w:t xml:space="preserve">Interpreter is a program that translates a program written </w:t>
      </w:r>
    </w:p>
    <w:p w:rsidR="000C0719" w:rsidRDefault="000C0719" w:rsidP="000C0719">
      <w:pPr>
        <w:pStyle w:val="ListParagraph"/>
        <w:widowControl/>
        <w:rPr>
          <w:rFonts w:ascii="Arial" w:eastAsia="Times New Roman" w:hAnsi="Arial" w:cs="Arial"/>
          <w:sz w:val="26"/>
          <w:szCs w:val="26"/>
          <w:lang w:bidi="ne-NP"/>
        </w:rPr>
      </w:pPr>
      <w:r w:rsidRPr="000C0719">
        <w:rPr>
          <w:rFonts w:ascii="Arial" w:eastAsia="Times New Roman" w:hAnsi="Arial" w:cs="Arial"/>
          <w:sz w:val="26"/>
          <w:szCs w:val="26"/>
          <w:lang w:bidi="ne-NP"/>
        </w:rPr>
        <w:t>in high level language into machine level language line by line. As it translates only one line at a time, it takes more time than compiler.</w:t>
      </w:r>
    </w:p>
    <w:p w:rsidR="000C0719" w:rsidRPr="000C0719" w:rsidRDefault="000C0719" w:rsidP="001E5CA1">
      <w:pPr>
        <w:pStyle w:val="ListParagraph"/>
        <w:widowControl/>
        <w:numPr>
          <w:ilvl w:val="0"/>
          <w:numId w:val="102"/>
        </w:numPr>
        <w:rPr>
          <w:rFonts w:ascii="Arial" w:eastAsia="Times New Roman" w:hAnsi="Arial" w:cs="Arial"/>
          <w:b/>
          <w:bCs/>
          <w:sz w:val="26"/>
          <w:szCs w:val="26"/>
          <w:lang w:bidi="ne-NP"/>
        </w:rPr>
      </w:pPr>
      <w:r w:rsidRPr="00B23B9F">
        <w:rPr>
          <w:rStyle w:val="Heading3Char"/>
        </w:rPr>
        <w:t>Compiler:</w:t>
      </w:r>
      <w:r w:rsidRPr="000C0719">
        <w:rPr>
          <w:rFonts w:ascii="Arial" w:eastAsia="Times New Roman" w:hAnsi="Arial" w:cs="Arial"/>
          <w:sz w:val="26"/>
          <w:szCs w:val="26"/>
          <w:lang w:bidi="ne-NP"/>
        </w:rPr>
        <w:t>It is also a language processor that translates a program</w:t>
      </w:r>
      <w:r w:rsidR="00DD01E4">
        <w:rPr>
          <w:rFonts w:ascii="Arial" w:eastAsia="Times New Roman" w:hAnsi="Arial" w:cs="Arial"/>
          <w:sz w:val="26"/>
          <w:szCs w:val="26"/>
          <w:lang w:bidi="ne-NP"/>
        </w:rPr>
        <w:t xml:space="preserve"> </w:t>
      </w:r>
      <w:r w:rsidRPr="000C0719">
        <w:rPr>
          <w:rFonts w:ascii="Arial" w:eastAsia="Times New Roman" w:hAnsi="Arial" w:cs="Arial"/>
          <w:sz w:val="26"/>
          <w:szCs w:val="26"/>
          <w:lang w:bidi="ne-NP"/>
        </w:rPr>
        <w:t>written in high level language into machine level language as a whole at once. It reads the whole program at once, if it is bug free, it c</w:t>
      </w:r>
      <w:r>
        <w:rPr>
          <w:rFonts w:ascii="Arial" w:eastAsia="Times New Roman" w:hAnsi="Arial" w:cs="Arial"/>
          <w:sz w:val="26"/>
          <w:szCs w:val="26"/>
          <w:lang w:bidi="ne-NP"/>
        </w:rPr>
        <w:t xml:space="preserve">onverts it into machine code at </w:t>
      </w:r>
      <w:r w:rsidRPr="000C0719">
        <w:rPr>
          <w:rFonts w:ascii="Arial" w:eastAsia="Times New Roman" w:hAnsi="Arial" w:cs="Arial"/>
          <w:sz w:val="26"/>
          <w:szCs w:val="26"/>
          <w:lang w:bidi="ne-NP"/>
        </w:rPr>
        <w:t>once.</w:t>
      </w:r>
    </w:p>
    <w:p w:rsidR="000C0719" w:rsidRDefault="000C0719">
      <w:pPr>
        <w:rPr>
          <w:rFonts w:ascii="Arial" w:eastAsia="Times New Roman" w:hAnsi="Arial" w:cs="Arial"/>
          <w:lang w:bidi="ne-NP"/>
        </w:rPr>
      </w:pPr>
      <w:r>
        <w:rPr>
          <w:rFonts w:ascii="Arial" w:eastAsia="Times New Roman" w:hAnsi="Arial" w:cs="Arial"/>
          <w:lang w:bidi="ne-NP"/>
        </w:rPr>
        <w:br w:type="page"/>
      </w:r>
    </w:p>
    <w:tbl>
      <w:tblPr>
        <w:tblW w:w="0" w:type="auto"/>
        <w:tblInd w:w="-5" w:type="dxa"/>
        <w:tblLayout w:type="fixed"/>
        <w:tblCellMar>
          <w:left w:w="0" w:type="dxa"/>
          <w:right w:w="0" w:type="dxa"/>
        </w:tblCellMar>
        <w:tblLook w:val="0000" w:firstRow="0" w:lastRow="0" w:firstColumn="0" w:lastColumn="0" w:noHBand="0" w:noVBand="0"/>
      </w:tblPr>
      <w:tblGrid>
        <w:gridCol w:w="3941"/>
        <w:gridCol w:w="4157"/>
      </w:tblGrid>
      <w:tr w:rsidR="000C0719" w:rsidRPr="000C0719">
        <w:trPr>
          <w:trHeight w:val="600"/>
        </w:trPr>
        <w:tc>
          <w:tcPr>
            <w:tcW w:w="3941" w:type="dxa"/>
            <w:tcBorders>
              <w:top w:val="single" w:sz="4" w:space="0" w:color="auto"/>
              <w:left w:val="single" w:sz="4" w:space="0" w:color="auto"/>
              <w:bottom w:val="nil"/>
              <w:right w:val="nil"/>
            </w:tcBorders>
            <w:shd w:val="clear" w:color="auto" w:fill="FFFFFF"/>
            <w:vAlign w:val="center"/>
          </w:tcPr>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b/>
                <w:bCs/>
                <w:sz w:val="26"/>
                <w:szCs w:val="26"/>
                <w:lang w:bidi="ne-NP"/>
              </w:rPr>
              <w:lastRenderedPageBreak/>
              <w:t>Compiler</w:t>
            </w:r>
          </w:p>
        </w:tc>
        <w:tc>
          <w:tcPr>
            <w:tcW w:w="4157" w:type="dxa"/>
            <w:tcBorders>
              <w:top w:val="single" w:sz="4" w:space="0" w:color="auto"/>
              <w:left w:val="single" w:sz="4" w:space="0" w:color="auto"/>
              <w:bottom w:val="nil"/>
              <w:right w:val="single" w:sz="4" w:space="0" w:color="auto"/>
            </w:tcBorders>
            <w:shd w:val="clear" w:color="auto" w:fill="FFFFFF"/>
            <w:vAlign w:val="center"/>
          </w:tcPr>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b/>
                <w:bCs/>
                <w:sz w:val="26"/>
                <w:szCs w:val="26"/>
                <w:lang w:bidi="ne-NP"/>
              </w:rPr>
              <w:t>Interpreter</w:t>
            </w:r>
          </w:p>
        </w:tc>
      </w:tr>
      <w:tr w:rsidR="000C0719" w:rsidRPr="000C0719">
        <w:trPr>
          <w:trHeight w:val="902"/>
        </w:trPr>
        <w:tc>
          <w:tcPr>
            <w:tcW w:w="3941" w:type="dxa"/>
            <w:tcBorders>
              <w:top w:val="single" w:sz="4" w:space="0" w:color="auto"/>
              <w:left w:val="single" w:sz="4" w:space="0" w:color="auto"/>
              <w:bottom w:val="nil"/>
              <w:right w:val="nil"/>
            </w:tcBorders>
            <w:shd w:val="clear" w:color="auto" w:fill="FFFFFF"/>
            <w:vAlign w:val="bottom"/>
          </w:tcPr>
          <w:p w:rsidR="000C0719" w:rsidRPr="00FF4B7D" w:rsidRDefault="000C0719" w:rsidP="001E5CA1">
            <w:pPr>
              <w:pStyle w:val="ListParagraph"/>
              <w:widowControl/>
              <w:numPr>
                <w:ilvl w:val="0"/>
                <w:numId w:val="103"/>
              </w:numPr>
              <w:rPr>
                <w:rFonts w:ascii="Times New Roman" w:eastAsia="Times New Roman" w:hAnsi="Times New Roman" w:cs="Mangal"/>
                <w:color w:val="auto"/>
                <w:sz w:val="26"/>
                <w:szCs w:val="26"/>
                <w:lang w:bidi="ne-NP"/>
              </w:rPr>
            </w:pPr>
            <w:r w:rsidRPr="00FF4B7D">
              <w:rPr>
                <w:rFonts w:ascii="Arial" w:eastAsia="Times New Roman" w:hAnsi="Arial" w:cs="Arial"/>
                <w:sz w:val="26"/>
                <w:szCs w:val="26"/>
                <w:lang w:bidi="ne-NP"/>
              </w:rPr>
              <w:t>It translates the entire program at once.</w:t>
            </w:r>
          </w:p>
        </w:tc>
        <w:tc>
          <w:tcPr>
            <w:tcW w:w="4157" w:type="dxa"/>
            <w:tcBorders>
              <w:top w:val="single" w:sz="4" w:space="0" w:color="auto"/>
              <w:left w:val="single" w:sz="4" w:space="0" w:color="auto"/>
              <w:bottom w:val="nil"/>
              <w:right w:val="single" w:sz="4" w:space="0" w:color="auto"/>
            </w:tcBorders>
            <w:shd w:val="clear" w:color="auto" w:fill="FFFFFF"/>
            <w:vAlign w:val="bottom"/>
          </w:tcPr>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i. It translates one statement at a time.</w:t>
            </w:r>
          </w:p>
        </w:tc>
      </w:tr>
      <w:tr w:rsidR="000C0719" w:rsidRPr="000C0719">
        <w:trPr>
          <w:trHeight w:val="490"/>
        </w:trPr>
        <w:tc>
          <w:tcPr>
            <w:tcW w:w="3941" w:type="dxa"/>
            <w:tcBorders>
              <w:top w:val="single" w:sz="4" w:space="0" w:color="auto"/>
              <w:left w:val="single" w:sz="4" w:space="0" w:color="auto"/>
              <w:bottom w:val="nil"/>
              <w:right w:val="nil"/>
            </w:tcBorders>
            <w:shd w:val="clear" w:color="auto" w:fill="FFFFFF"/>
            <w:vAlign w:val="bottom"/>
          </w:tcPr>
          <w:p w:rsidR="000C0719" w:rsidRPr="00FF4B7D" w:rsidRDefault="000C0719" w:rsidP="001E5CA1">
            <w:pPr>
              <w:pStyle w:val="ListParagraph"/>
              <w:widowControl/>
              <w:numPr>
                <w:ilvl w:val="0"/>
                <w:numId w:val="103"/>
              </w:numPr>
              <w:rPr>
                <w:rFonts w:ascii="Times New Roman" w:eastAsia="Times New Roman" w:hAnsi="Times New Roman" w:cs="Mangal"/>
                <w:color w:val="auto"/>
                <w:sz w:val="26"/>
                <w:szCs w:val="26"/>
                <w:lang w:bidi="ne-NP"/>
              </w:rPr>
            </w:pPr>
            <w:r w:rsidRPr="00FF4B7D">
              <w:rPr>
                <w:rFonts w:ascii="Arial" w:eastAsia="Times New Roman" w:hAnsi="Arial" w:cs="Arial"/>
                <w:sz w:val="26"/>
                <w:szCs w:val="26"/>
                <w:lang w:bidi="ne-NP"/>
              </w:rPr>
              <w:t>It reports all errors at once.</w:t>
            </w:r>
          </w:p>
        </w:tc>
        <w:tc>
          <w:tcPr>
            <w:tcW w:w="4157" w:type="dxa"/>
            <w:tcBorders>
              <w:top w:val="single" w:sz="4" w:space="0" w:color="auto"/>
              <w:left w:val="single" w:sz="4" w:space="0" w:color="auto"/>
              <w:bottom w:val="nil"/>
              <w:right w:val="single" w:sz="4" w:space="0" w:color="auto"/>
            </w:tcBorders>
            <w:shd w:val="clear" w:color="auto" w:fill="FFFFFF"/>
            <w:vAlign w:val="bottom"/>
          </w:tcPr>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ii. It reports errors line by line.</w:t>
            </w:r>
          </w:p>
        </w:tc>
      </w:tr>
      <w:tr w:rsidR="000C0719" w:rsidRPr="000C0719">
        <w:trPr>
          <w:trHeight w:val="490"/>
        </w:trPr>
        <w:tc>
          <w:tcPr>
            <w:tcW w:w="3941" w:type="dxa"/>
            <w:tcBorders>
              <w:top w:val="single" w:sz="4" w:space="0" w:color="auto"/>
              <w:left w:val="single" w:sz="4" w:space="0" w:color="auto"/>
              <w:bottom w:val="nil"/>
              <w:right w:val="nil"/>
            </w:tcBorders>
            <w:shd w:val="clear" w:color="auto" w:fill="FFFFFF"/>
            <w:vAlign w:val="bottom"/>
          </w:tcPr>
          <w:p w:rsidR="000C0719" w:rsidRPr="00FF4B7D" w:rsidRDefault="000C0719" w:rsidP="001E5CA1">
            <w:pPr>
              <w:pStyle w:val="ListParagraph"/>
              <w:widowControl/>
              <w:numPr>
                <w:ilvl w:val="0"/>
                <w:numId w:val="103"/>
              </w:numPr>
              <w:rPr>
                <w:rFonts w:ascii="Times New Roman" w:eastAsia="Times New Roman" w:hAnsi="Times New Roman" w:cs="Mangal"/>
                <w:color w:val="auto"/>
                <w:sz w:val="26"/>
                <w:szCs w:val="26"/>
                <w:lang w:bidi="ne-NP"/>
              </w:rPr>
            </w:pPr>
            <w:r w:rsidRPr="00FF4B7D">
              <w:rPr>
                <w:rFonts w:ascii="Arial" w:eastAsia="Times New Roman" w:hAnsi="Arial" w:cs="Arial"/>
                <w:sz w:val="26"/>
                <w:szCs w:val="26"/>
                <w:lang w:bidi="ne-NP"/>
              </w:rPr>
              <w:t>It does not create object code.</w:t>
            </w:r>
          </w:p>
        </w:tc>
        <w:tc>
          <w:tcPr>
            <w:tcW w:w="4157" w:type="dxa"/>
            <w:tcBorders>
              <w:top w:val="single" w:sz="4" w:space="0" w:color="auto"/>
              <w:left w:val="single" w:sz="4" w:space="0" w:color="auto"/>
              <w:bottom w:val="nil"/>
              <w:right w:val="single" w:sz="4" w:space="0" w:color="auto"/>
            </w:tcBorders>
            <w:shd w:val="clear" w:color="auto" w:fill="FFFFFF"/>
            <w:vAlign w:val="bottom"/>
          </w:tcPr>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iii. It creates object code.</w:t>
            </w:r>
          </w:p>
        </w:tc>
      </w:tr>
      <w:tr w:rsidR="000C0719" w:rsidRPr="000C0719">
        <w:trPr>
          <w:trHeight w:val="490"/>
        </w:trPr>
        <w:tc>
          <w:tcPr>
            <w:tcW w:w="3941" w:type="dxa"/>
            <w:tcBorders>
              <w:top w:val="single" w:sz="4" w:space="0" w:color="auto"/>
              <w:left w:val="single" w:sz="4" w:space="0" w:color="auto"/>
              <w:bottom w:val="nil"/>
              <w:right w:val="nil"/>
            </w:tcBorders>
            <w:shd w:val="clear" w:color="auto" w:fill="FFFFFF"/>
            <w:vAlign w:val="bottom"/>
          </w:tcPr>
          <w:p w:rsidR="000C0719" w:rsidRPr="00FF4B7D" w:rsidRDefault="000C0719" w:rsidP="001E5CA1">
            <w:pPr>
              <w:pStyle w:val="ListParagraph"/>
              <w:widowControl/>
              <w:numPr>
                <w:ilvl w:val="0"/>
                <w:numId w:val="103"/>
              </w:numPr>
              <w:rPr>
                <w:rFonts w:ascii="Times New Roman" w:eastAsia="Times New Roman" w:hAnsi="Times New Roman" w:cs="Mangal"/>
                <w:color w:val="auto"/>
                <w:sz w:val="26"/>
                <w:szCs w:val="26"/>
                <w:lang w:bidi="ne-NP"/>
              </w:rPr>
            </w:pPr>
            <w:r w:rsidRPr="00FF4B7D">
              <w:rPr>
                <w:rFonts w:ascii="Arial" w:eastAsia="Times New Roman" w:hAnsi="Arial" w:cs="Arial"/>
                <w:sz w:val="26"/>
                <w:szCs w:val="26"/>
                <w:lang w:bidi="ne-NP"/>
              </w:rPr>
              <w:t>Debugging is complex.</w:t>
            </w:r>
          </w:p>
        </w:tc>
        <w:tc>
          <w:tcPr>
            <w:tcW w:w="4157" w:type="dxa"/>
            <w:tcBorders>
              <w:top w:val="single" w:sz="4" w:space="0" w:color="auto"/>
              <w:left w:val="single" w:sz="4" w:space="0" w:color="auto"/>
              <w:bottom w:val="nil"/>
              <w:right w:val="single" w:sz="4" w:space="0" w:color="auto"/>
            </w:tcBorders>
            <w:shd w:val="clear" w:color="auto" w:fill="FFFFFF"/>
            <w:vAlign w:val="bottom"/>
          </w:tcPr>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iv. Debugging is easier.</w:t>
            </w:r>
          </w:p>
        </w:tc>
      </w:tr>
      <w:tr w:rsidR="000C0719" w:rsidRPr="000C0719">
        <w:trPr>
          <w:trHeight w:val="912"/>
        </w:trPr>
        <w:tc>
          <w:tcPr>
            <w:tcW w:w="3941" w:type="dxa"/>
            <w:tcBorders>
              <w:top w:val="single" w:sz="4" w:space="0" w:color="auto"/>
              <w:left w:val="single" w:sz="4" w:space="0" w:color="auto"/>
              <w:bottom w:val="single" w:sz="4" w:space="0" w:color="auto"/>
              <w:right w:val="nil"/>
            </w:tcBorders>
            <w:shd w:val="clear" w:color="auto" w:fill="FFFFFF"/>
            <w:vAlign w:val="center"/>
          </w:tcPr>
          <w:p w:rsidR="000C0719" w:rsidRPr="00FF4B7D" w:rsidRDefault="000C0719" w:rsidP="001E5CA1">
            <w:pPr>
              <w:pStyle w:val="ListParagraph"/>
              <w:widowControl/>
              <w:numPr>
                <w:ilvl w:val="0"/>
                <w:numId w:val="103"/>
              </w:numPr>
              <w:rPr>
                <w:rFonts w:ascii="Times New Roman" w:eastAsia="Times New Roman" w:hAnsi="Times New Roman" w:cs="Mangal"/>
                <w:color w:val="auto"/>
                <w:sz w:val="26"/>
                <w:szCs w:val="26"/>
                <w:lang w:bidi="ne-NP"/>
              </w:rPr>
            </w:pPr>
            <w:r w:rsidRPr="00FF4B7D">
              <w:rPr>
                <w:rFonts w:ascii="Arial" w:eastAsia="Times New Roman" w:hAnsi="Arial" w:cs="Arial"/>
                <w:sz w:val="26"/>
                <w:szCs w:val="26"/>
                <w:lang w:bidi="ne-NP"/>
              </w:rPr>
              <w:t>Translation is not preserved. So, execution is fast.</w:t>
            </w:r>
          </w:p>
        </w:tc>
        <w:tc>
          <w:tcPr>
            <w:tcW w:w="4157" w:type="dxa"/>
            <w:tcBorders>
              <w:top w:val="single" w:sz="4" w:space="0" w:color="auto"/>
              <w:left w:val="single" w:sz="4" w:space="0" w:color="auto"/>
              <w:bottom w:val="single" w:sz="4" w:space="0" w:color="auto"/>
              <w:right w:val="single" w:sz="4" w:space="0" w:color="auto"/>
            </w:tcBorders>
            <w:shd w:val="clear" w:color="auto" w:fill="FFFFFF"/>
            <w:vAlign w:val="center"/>
          </w:tcPr>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v. Translation is preserved. So, execution is slow.</w:t>
            </w:r>
          </w:p>
        </w:tc>
      </w:tr>
    </w:tbl>
    <w:p w:rsidR="000C0719" w:rsidRPr="000C0719" w:rsidRDefault="00FF4B7D" w:rsidP="00CE2798">
      <w:pPr>
        <w:pStyle w:val="Heading2"/>
        <w:rPr>
          <w:rFonts w:ascii="Times New Roman" w:eastAsia="Times New Roman" w:hAnsi="Times New Roman" w:cs="Mangal"/>
          <w:color w:val="auto"/>
          <w:lang w:bidi="ne-NP"/>
        </w:rPr>
      </w:pPr>
      <w:r>
        <w:rPr>
          <w:rFonts w:eastAsia="Times New Roman"/>
          <w:lang w:bidi="ne-NP"/>
        </w:rPr>
        <w:t>Al</w:t>
      </w:r>
      <w:r w:rsidR="000C0719" w:rsidRPr="000C0719">
        <w:rPr>
          <w:rFonts w:eastAsia="Times New Roman"/>
          <w:lang w:bidi="ne-NP"/>
        </w:rPr>
        <w:t>gorithm</w:t>
      </w:r>
    </w:p>
    <w:p w:rsidR="000C0719" w:rsidRPr="000C0719" w:rsidRDefault="00FF4B7D" w:rsidP="000C071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An </w:t>
      </w:r>
      <w:r w:rsidR="000C0719" w:rsidRPr="000C0719">
        <w:rPr>
          <w:rFonts w:ascii="Arial" w:eastAsia="Times New Roman" w:hAnsi="Arial" w:cs="Arial"/>
          <w:sz w:val="26"/>
          <w:szCs w:val="26"/>
          <w:lang w:bidi="ne-NP"/>
        </w:rPr>
        <w:t>algorithm is a set of sequential steps w</w:t>
      </w:r>
      <w:r>
        <w:rPr>
          <w:rFonts w:ascii="Arial" w:eastAsia="Times New Roman" w:hAnsi="Arial" w:cs="Arial"/>
          <w:sz w:val="26"/>
          <w:szCs w:val="26"/>
          <w:lang w:bidi="ne-NP"/>
        </w:rPr>
        <w:t>ritten to solve a particular al</w:t>
      </w:r>
      <w:r w:rsidR="000C0719" w:rsidRPr="000C0719">
        <w:rPr>
          <w:rFonts w:ascii="Arial" w:eastAsia="Times New Roman" w:hAnsi="Arial" w:cs="Arial"/>
          <w:sz w:val="26"/>
          <w:szCs w:val="26"/>
          <w:lang w:bidi="ne-NP"/>
        </w:rPr>
        <w:t>gorithm can be simple to complex.</w:t>
      </w:r>
    </w:p>
    <w:p w:rsidR="000C0719" w:rsidRPr="000C0719" w:rsidRDefault="00FF4B7D" w:rsidP="00CE2798">
      <w:pPr>
        <w:pStyle w:val="Heading3"/>
        <w:rPr>
          <w:rFonts w:ascii="Times New Roman" w:eastAsia="Times New Roman" w:hAnsi="Times New Roman" w:cs="Mangal"/>
          <w:color w:val="auto"/>
          <w:lang w:bidi="ne-NP"/>
        </w:rPr>
      </w:pPr>
      <w:r>
        <w:rPr>
          <w:rFonts w:eastAsia="Times New Roman"/>
          <w:lang w:bidi="ne-NP"/>
        </w:rPr>
        <w:t>Ge</w:t>
      </w:r>
      <w:r w:rsidR="000C0719" w:rsidRPr="000C0719">
        <w:rPr>
          <w:rFonts w:eastAsia="Times New Roman"/>
          <w:lang w:bidi="ne-NP"/>
        </w:rPr>
        <w:t>neral rules for writing an Algorithm.</w:t>
      </w:r>
    </w:p>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An algorithm should have finite number of steps.</w:t>
      </w:r>
    </w:p>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An algorithm should not depend on a particular computer language.</w:t>
      </w:r>
    </w:p>
    <w:p w:rsidR="000C0719" w:rsidRPr="000C0719" w:rsidRDefault="00FF4B7D" w:rsidP="000C071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T</w:t>
      </w:r>
      <w:r w:rsidR="000C0719" w:rsidRPr="000C0719">
        <w:rPr>
          <w:rFonts w:ascii="Arial" w:eastAsia="Times New Roman" w:hAnsi="Arial" w:cs="Arial"/>
          <w:sz w:val="26"/>
          <w:szCs w:val="26"/>
          <w:lang w:bidi="ne-NP"/>
        </w:rPr>
        <w:t>he steps should be executed by the computer.</w:t>
      </w:r>
    </w:p>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An algorithm is independent of programming language.</w:t>
      </w:r>
    </w:p>
    <w:p w:rsidR="000C0719" w:rsidRPr="000C0719" w:rsidRDefault="00FF4B7D" w:rsidP="000C071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An </w:t>
      </w:r>
      <w:r w:rsidR="000C0719" w:rsidRPr="000C0719">
        <w:rPr>
          <w:rFonts w:ascii="Arial" w:eastAsia="Times New Roman" w:hAnsi="Arial" w:cs="Arial"/>
          <w:sz w:val="26"/>
          <w:szCs w:val="26"/>
          <w:lang w:bidi="ne-NP"/>
        </w:rPr>
        <w:t>algorithm must produce an output.</w:t>
      </w:r>
    </w:p>
    <w:p w:rsidR="000C0719" w:rsidRPr="000C0719" w:rsidRDefault="000C0719" w:rsidP="000C0719">
      <w:pPr>
        <w:widowControl/>
        <w:rPr>
          <w:rFonts w:ascii="Times New Roman" w:eastAsia="Times New Roman" w:hAnsi="Times New Roman" w:cs="Mangal"/>
          <w:color w:val="auto"/>
          <w:sz w:val="26"/>
          <w:szCs w:val="26"/>
          <w:lang w:bidi="ne-NP"/>
        </w:rPr>
      </w:pPr>
      <w:r w:rsidRPr="000C0719">
        <w:rPr>
          <w:rFonts w:ascii="Arial" w:eastAsia="Times New Roman" w:hAnsi="Arial" w:cs="Arial"/>
          <w:sz w:val="26"/>
          <w:szCs w:val="26"/>
          <w:lang w:bidi="ne-NP"/>
        </w:rPr>
        <w:t>Algorithm to calculate the Area of a right-angled triangle.</w:t>
      </w:r>
    </w:p>
    <w:p w:rsidR="000C0719" w:rsidRPr="000C0719" w:rsidRDefault="00FF4B7D" w:rsidP="000C071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Step</w:t>
      </w:r>
      <w:r w:rsidR="00DD01E4">
        <w:rPr>
          <w:rFonts w:ascii="Arial" w:eastAsia="Times New Roman" w:hAnsi="Arial" w:cs="Arial"/>
          <w:sz w:val="26"/>
          <w:szCs w:val="26"/>
          <w:lang w:bidi="ne-NP"/>
        </w:rPr>
        <w:t xml:space="preserve"> </w:t>
      </w:r>
      <w:r w:rsidR="000C0719" w:rsidRPr="000C0719">
        <w:rPr>
          <w:rFonts w:ascii="Arial" w:eastAsia="Times New Roman" w:hAnsi="Arial" w:cs="Arial"/>
          <w:sz w:val="26"/>
          <w:szCs w:val="26"/>
          <w:lang w:bidi="ne-NP"/>
        </w:rPr>
        <w:t>1 : Start.</w:t>
      </w:r>
    </w:p>
    <w:p w:rsidR="000C0719" w:rsidRPr="000C0719" w:rsidRDefault="00FF4B7D" w:rsidP="000C071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Step</w:t>
      </w:r>
      <w:r w:rsidR="00DD01E4">
        <w:rPr>
          <w:rFonts w:ascii="Arial" w:eastAsia="Times New Roman" w:hAnsi="Arial" w:cs="Arial"/>
          <w:sz w:val="26"/>
          <w:szCs w:val="26"/>
          <w:lang w:bidi="ne-NP"/>
        </w:rPr>
        <w:t xml:space="preserve"> </w:t>
      </w:r>
      <w:r w:rsidR="000C0719" w:rsidRPr="000C0719">
        <w:rPr>
          <w:rFonts w:ascii="Arial" w:eastAsia="Times New Roman" w:hAnsi="Arial" w:cs="Arial"/>
          <w:sz w:val="26"/>
          <w:szCs w:val="26"/>
          <w:lang w:bidi="ne-NP"/>
        </w:rPr>
        <w:t>2 : Read base and height of triangle.</w:t>
      </w:r>
    </w:p>
    <w:p w:rsidR="000C0719" w:rsidRPr="000C0719" w:rsidRDefault="00FF4B7D" w:rsidP="000C071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Step</w:t>
      </w:r>
      <w:r w:rsidR="000C0719" w:rsidRPr="000C0719">
        <w:rPr>
          <w:rFonts w:ascii="Arial" w:eastAsia="Times New Roman" w:hAnsi="Arial" w:cs="Arial"/>
          <w:sz w:val="26"/>
          <w:szCs w:val="26"/>
          <w:lang w:bidi="ne-NP"/>
        </w:rPr>
        <w:t>3 : Multiply base and height and divide it by 2.</w:t>
      </w:r>
    </w:p>
    <w:p w:rsidR="000C0719" w:rsidRPr="000C0719" w:rsidRDefault="00FF4B7D" w:rsidP="000C071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Step</w:t>
      </w:r>
      <w:r w:rsidR="00DD01E4">
        <w:rPr>
          <w:rFonts w:ascii="Arial" w:eastAsia="Times New Roman" w:hAnsi="Arial" w:cs="Arial"/>
          <w:sz w:val="26"/>
          <w:szCs w:val="26"/>
          <w:lang w:bidi="ne-NP"/>
        </w:rPr>
        <w:t xml:space="preserve"> </w:t>
      </w:r>
      <w:r w:rsidR="000C0719" w:rsidRPr="000C0719">
        <w:rPr>
          <w:rFonts w:ascii="Arial" w:eastAsia="Times New Roman" w:hAnsi="Arial" w:cs="Arial"/>
          <w:sz w:val="26"/>
          <w:szCs w:val="26"/>
          <w:lang w:bidi="ne-NP"/>
        </w:rPr>
        <w:t>4 : Store the result in a variable. Suppose a</w:t>
      </w:r>
    </w:p>
    <w:p w:rsidR="000C0719" w:rsidRPr="000C0719" w:rsidRDefault="00FF4B7D" w:rsidP="000C071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Step</w:t>
      </w:r>
      <w:r w:rsidR="00DD01E4">
        <w:rPr>
          <w:rFonts w:ascii="Arial" w:eastAsia="Times New Roman" w:hAnsi="Arial" w:cs="Arial"/>
          <w:sz w:val="26"/>
          <w:szCs w:val="26"/>
          <w:lang w:bidi="ne-NP"/>
        </w:rPr>
        <w:t xml:space="preserve"> </w:t>
      </w:r>
      <w:r w:rsidR="000C0719" w:rsidRPr="000C0719">
        <w:rPr>
          <w:rFonts w:ascii="Arial" w:eastAsia="Times New Roman" w:hAnsi="Arial" w:cs="Arial"/>
          <w:sz w:val="26"/>
          <w:szCs w:val="26"/>
          <w:lang w:bidi="ne-NP"/>
        </w:rPr>
        <w:t>5 : Printthevalueof the variable a.</w:t>
      </w:r>
    </w:p>
    <w:p w:rsidR="000C0719" w:rsidRPr="000C0719" w:rsidRDefault="00FF4B7D" w:rsidP="000C0719">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Step</w:t>
      </w:r>
      <w:r w:rsidR="000C0719" w:rsidRPr="000C0719">
        <w:rPr>
          <w:rFonts w:ascii="Arial" w:eastAsia="Times New Roman" w:hAnsi="Arial" w:cs="Arial"/>
          <w:sz w:val="26"/>
          <w:szCs w:val="26"/>
          <w:lang w:bidi="ne-NP"/>
        </w:rPr>
        <w:t>6 : Stop.</w:t>
      </w:r>
    </w:p>
    <w:p w:rsidR="000C0719" w:rsidRDefault="000C0719" w:rsidP="000C0719">
      <w:pPr>
        <w:widowControl/>
        <w:rPr>
          <w:rFonts w:ascii="Arial" w:eastAsia="Times New Roman" w:hAnsi="Arial" w:cs="Arial"/>
          <w:lang w:bidi="ne-NP"/>
        </w:rPr>
      </w:pPr>
      <w:r w:rsidRPr="000C0719">
        <w:rPr>
          <w:rFonts w:ascii="Arial" w:eastAsia="Times New Roman" w:hAnsi="Arial" w:cs="Arial"/>
          <w:lang w:bidi="ne-NP"/>
        </w:rPr>
        <w:t>Computer Science</w:t>
      </w:r>
    </w:p>
    <w:p w:rsidR="00FF4B7D" w:rsidRDefault="00FF4B7D" w:rsidP="000C0719">
      <w:pPr>
        <w:widowControl/>
        <w:rPr>
          <w:rFonts w:ascii="Arial" w:eastAsia="Times New Roman" w:hAnsi="Arial" w:cs="Arial"/>
          <w:lang w:bidi="ne-NP"/>
        </w:rPr>
      </w:pPr>
    </w:p>
    <w:p w:rsidR="00FF4B7D" w:rsidRDefault="00FF4B7D">
      <w:pPr>
        <w:rPr>
          <w:rFonts w:ascii="Arial" w:eastAsia="Times New Roman" w:hAnsi="Arial" w:cs="Arial"/>
          <w:lang w:bidi="ne-NP"/>
        </w:rPr>
      </w:pPr>
      <w:r>
        <w:rPr>
          <w:rFonts w:ascii="Arial" w:eastAsia="Times New Roman" w:hAnsi="Arial" w:cs="Arial"/>
          <w:lang w:bidi="ne-NP"/>
        </w:rPr>
        <w:br w:type="page"/>
      </w:r>
    </w:p>
    <w:p w:rsidR="00FF4B7D" w:rsidRDefault="00FF4B7D" w:rsidP="00FF4B7D">
      <w:pPr>
        <w:rPr>
          <w:rFonts w:cs="Mangal"/>
          <w:color w:val="auto"/>
          <w:sz w:val="26"/>
          <w:szCs w:val="26"/>
        </w:rPr>
      </w:pPr>
      <w:r>
        <w:rPr>
          <w:rFonts w:ascii="Arial" w:hAnsi="Arial" w:cs="Arial"/>
          <w:b/>
          <w:bCs/>
          <w:sz w:val="26"/>
          <w:szCs w:val="26"/>
        </w:rPr>
        <w:lastRenderedPageBreak/>
        <w:t>Example 2</w:t>
      </w:r>
    </w:p>
    <w:p w:rsidR="00FF4B7D" w:rsidRDefault="00FF4B7D" w:rsidP="00FF4B7D">
      <w:pPr>
        <w:rPr>
          <w:rFonts w:cs="Mangal"/>
          <w:color w:val="auto"/>
          <w:sz w:val="26"/>
          <w:szCs w:val="26"/>
        </w:rPr>
      </w:pPr>
      <w:r>
        <w:rPr>
          <w:rFonts w:ascii="Arial" w:hAnsi="Arial" w:cs="Arial"/>
          <w:sz w:val="26"/>
          <w:szCs w:val="26"/>
        </w:rPr>
        <w:t>Algorithm to find the simple interest.</w:t>
      </w:r>
    </w:p>
    <w:p w:rsidR="00FF4B7D" w:rsidRDefault="00FF4B7D" w:rsidP="00FF4B7D">
      <w:pPr>
        <w:rPr>
          <w:rFonts w:cs="Mangal"/>
          <w:color w:val="auto"/>
          <w:sz w:val="26"/>
          <w:szCs w:val="26"/>
        </w:rPr>
      </w:pPr>
      <w:r>
        <w:rPr>
          <w:rFonts w:ascii="Arial" w:hAnsi="Arial" w:cs="Arial"/>
          <w:sz w:val="26"/>
          <w:szCs w:val="26"/>
        </w:rPr>
        <w:t>Step 1 : Start</w:t>
      </w:r>
    </w:p>
    <w:p w:rsidR="00FF4B7D" w:rsidRDefault="00FF4B7D" w:rsidP="00FF4B7D">
      <w:pPr>
        <w:rPr>
          <w:rFonts w:cs="Mangal"/>
          <w:color w:val="auto"/>
          <w:sz w:val="26"/>
          <w:szCs w:val="26"/>
        </w:rPr>
      </w:pPr>
      <w:r>
        <w:rPr>
          <w:rFonts w:ascii="Arial" w:hAnsi="Arial" w:cs="Arial"/>
          <w:sz w:val="26"/>
          <w:szCs w:val="26"/>
        </w:rPr>
        <w:t>Step 2 : Read Principal(P), Rate(R) and Time(T).</w:t>
      </w:r>
    </w:p>
    <w:p w:rsidR="00FF4B7D" w:rsidRDefault="00FF4B7D" w:rsidP="00FF4B7D">
      <w:pPr>
        <w:rPr>
          <w:rFonts w:cs="Mangal"/>
          <w:color w:val="auto"/>
          <w:sz w:val="26"/>
          <w:szCs w:val="26"/>
        </w:rPr>
      </w:pPr>
      <w:r>
        <w:rPr>
          <w:rFonts w:ascii="Arial" w:hAnsi="Arial" w:cs="Arial"/>
          <w:sz w:val="26"/>
          <w:szCs w:val="26"/>
        </w:rPr>
        <w:t>Step 3 : Multiply Principal, Rate and Time and store in a variable.</w:t>
      </w:r>
    </w:p>
    <w:p w:rsidR="00FF4B7D" w:rsidRDefault="00FF4B7D" w:rsidP="00FF4B7D">
      <w:pPr>
        <w:rPr>
          <w:rFonts w:cs="Mangal"/>
          <w:color w:val="auto"/>
          <w:sz w:val="26"/>
          <w:szCs w:val="26"/>
        </w:rPr>
      </w:pPr>
      <w:r>
        <w:rPr>
          <w:rFonts w:ascii="Arial" w:hAnsi="Arial" w:cs="Arial"/>
          <w:sz w:val="26"/>
          <w:szCs w:val="26"/>
        </w:rPr>
        <w:t>Step 4 : Divide the product by 100 and store in another variable. Suppose SI</w:t>
      </w:r>
    </w:p>
    <w:p w:rsidR="00FF4B7D" w:rsidRDefault="00FF4B7D" w:rsidP="00FF4B7D">
      <w:pPr>
        <w:rPr>
          <w:rFonts w:cs="Mangal"/>
          <w:color w:val="auto"/>
          <w:sz w:val="26"/>
          <w:szCs w:val="26"/>
        </w:rPr>
      </w:pPr>
      <w:r>
        <w:rPr>
          <w:rFonts w:ascii="Arial" w:hAnsi="Arial" w:cs="Arial"/>
          <w:sz w:val="26"/>
          <w:szCs w:val="26"/>
        </w:rPr>
        <w:t>Step 5 : Print the value of variable SI.</w:t>
      </w:r>
    </w:p>
    <w:p w:rsidR="00FF4B7D" w:rsidRDefault="00FF4B7D" w:rsidP="00FF4B7D">
      <w:pPr>
        <w:rPr>
          <w:rFonts w:cs="Mangal"/>
          <w:color w:val="auto"/>
          <w:sz w:val="26"/>
          <w:szCs w:val="26"/>
        </w:rPr>
      </w:pPr>
      <w:r>
        <w:rPr>
          <w:rFonts w:ascii="Arial" w:hAnsi="Arial" w:cs="Arial"/>
          <w:sz w:val="26"/>
          <w:szCs w:val="26"/>
        </w:rPr>
        <w:t>Step 6 : Stop.</w:t>
      </w:r>
    </w:p>
    <w:p w:rsidR="00FF4B7D" w:rsidRDefault="00FF4B7D" w:rsidP="00FF4B7D">
      <w:pPr>
        <w:rPr>
          <w:rFonts w:cs="Mangal"/>
          <w:color w:val="auto"/>
          <w:sz w:val="26"/>
          <w:szCs w:val="26"/>
        </w:rPr>
      </w:pPr>
      <w:r>
        <w:rPr>
          <w:rFonts w:ascii="Arial" w:hAnsi="Arial" w:cs="Arial"/>
          <w:b/>
          <w:bCs/>
          <w:sz w:val="26"/>
          <w:szCs w:val="26"/>
        </w:rPr>
        <w:t>Example 3</w:t>
      </w:r>
    </w:p>
    <w:p w:rsidR="00FF4B7D" w:rsidRDefault="00FF4B7D" w:rsidP="00FF4B7D">
      <w:pPr>
        <w:rPr>
          <w:rFonts w:cs="Mangal"/>
          <w:color w:val="auto"/>
          <w:sz w:val="26"/>
          <w:szCs w:val="26"/>
        </w:rPr>
      </w:pPr>
      <w:r>
        <w:rPr>
          <w:rFonts w:ascii="Arial" w:hAnsi="Arial" w:cs="Arial"/>
          <w:sz w:val="26"/>
          <w:szCs w:val="26"/>
        </w:rPr>
        <w:t>Algorithm to find the perimeter of a rectangle</w:t>
      </w:r>
    </w:p>
    <w:p w:rsidR="00FF4B7D" w:rsidRDefault="00FF4B7D" w:rsidP="00FF4B7D">
      <w:pPr>
        <w:rPr>
          <w:rFonts w:cs="Mangal"/>
          <w:color w:val="auto"/>
          <w:sz w:val="26"/>
          <w:szCs w:val="26"/>
        </w:rPr>
      </w:pPr>
      <w:r>
        <w:rPr>
          <w:rFonts w:ascii="Arial" w:hAnsi="Arial" w:cs="Arial"/>
          <w:sz w:val="26"/>
          <w:szCs w:val="26"/>
        </w:rPr>
        <w:t>Step 1: Start</w:t>
      </w:r>
    </w:p>
    <w:p w:rsidR="00FF4B7D" w:rsidRDefault="00FF4B7D" w:rsidP="00FF4B7D">
      <w:pPr>
        <w:rPr>
          <w:rFonts w:cs="Mangal"/>
          <w:color w:val="auto"/>
          <w:sz w:val="26"/>
          <w:szCs w:val="26"/>
        </w:rPr>
      </w:pPr>
      <w:r>
        <w:rPr>
          <w:rFonts w:ascii="Arial" w:hAnsi="Arial" w:cs="Arial"/>
          <w:sz w:val="26"/>
          <w:szCs w:val="26"/>
        </w:rPr>
        <w:t>Step 2: Read the Length(L) and Breadth(B) of a rectangle.</w:t>
      </w:r>
    </w:p>
    <w:p w:rsidR="00FF4B7D" w:rsidRDefault="00FF4B7D" w:rsidP="00FF4B7D">
      <w:pPr>
        <w:rPr>
          <w:rFonts w:cs="Mangal"/>
          <w:color w:val="auto"/>
          <w:sz w:val="26"/>
          <w:szCs w:val="26"/>
        </w:rPr>
      </w:pPr>
      <w:r>
        <w:rPr>
          <w:rFonts w:ascii="Arial" w:hAnsi="Arial" w:cs="Arial"/>
          <w:sz w:val="26"/>
          <w:szCs w:val="26"/>
        </w:rPr>
        <w:t>Step 3: Add the length and breadth and multiply the addition by 2.</w:t>
      </w:r>
    </w:p>
    <w:p w:rsidR="00FF4B7D" w:rsidRDefault="00FF4B7D" w:rsidP="00FF4B7D">
      <w:pPr>
        <w:rPr>
          <w:rFonts w:cs="Mangal"/>
          <w:color w:val="auto"/>
          <w:sz w:val="26"/>
          <w:szCs w:val="26"/>
        </w:rPr>
      </w:pPr>
      <w:r>
        <w:rPr>
          <w:rFonts w:ascii="Arial" w:hAnsi="Arial" w:cs="Arial"/>
          <w:sz w:val="26"/>
          <w:szCs w:val="26"/>
        </w:rPr>
        <w:t>Step 4: Store the value in a variable P. (P=2*(L+B)]</w:t>
      </w:r>
    </w:p>
    <w:p w:rsidR="00FF4B7D" w:rsidRDefault="00FF4B7D" w:rsidP="00FF4B7D">
      <w:pPr>
        <w:rPr>
          <w:rFonts w:cs="Mangal"/>
          <w:color w:val="auto"/>
          <w:sz w:val="26"/>
          <w:szCs w:val="26"/>
        </w:rPr>
      </w:pPr>
      <w:r>
        <w:rPr>
          <w:rFonts w:ascii="Arial" w:hAnsi="Arial" w:cs="Arial"/>
          <w:sz w:val="26"/>
          <w:szCs w:val="26"/>
        </w:rPr>
        <w:t>Step 5: Print the value of P.</w:t>
      </w:r>
    </w:p>
    <w:p w:rsidR="00FF4B7D" w:rsidRDefault="00FF4B7D" w:rsidP="00FF4B7D">
      <w:pPr>
        <w:rPr>
          <w:rFonts w:cs="Mangal"/>
          <w:color w:val="auto"/>
          <w:sz w:val="26"/>
          <w:szCs w:val="26"/>
        </w:rPr>
      </w:pPr>
      <w:r>
        <w:rPr>
          <w:rFonts w:ascii="Arial" w:hAnsi="Arial" w:cs="Arial"/>
          <w:sz w:val="26"/>
          <w:szCs w:val="26"/>
        </w:rPr>
        <w:t>Step 6: Stop.</w:t>
      </w:r>
    </w:p>
    <w:p w:rsidR="00FF4B7D" w:rsidRDefault="00FF4B7D" w:rsidP="00FF4B7D">
      <w:pPr>
        <w:rPr>
          <w:rFonts w:cs="Mangal"/>
          <w:color w:val="auto"/>
          <w:sz w:val="26"/>
          <w:szCs w:val="26"/>
        </w:rPr>
      </w:pPr>
      <w:r>
        <w:rPr>
          <w:rFonts w:ascii="Arial" w:hAnsi="Arial" w:cs="Arial"/>
          <w:b/>
          <w:bCs/>
          <w:sz w:val="26"/>
          <w:szCs w:val="26"/>
        </w:rPr>
        <w:t>Example 4</w:t>
      </w:r>
    </w:p>
    <w:p w:rsidR="00FF4B7D" w:rsidRDefault="00FF4B7D" w:rsidP="00FF4B7D">
      <w:pPr>
        <w:rPr>
          <w:rFonts w:cs="Mangal"/>
          <w:color w:val="auto"/>
          <w:sz w:val="26"/>
          <w:szCs w:val="26"/>
        </w:rPr>
      </w:pPr>
      <w:r>
        <w:rPr>
          <w:rFonts w:ascii="Arial" w:hAnsi="Arial" w:cs="Arial"/>
          <w:sz w:val="26"/>
          <w:szCs w:val="26"/>
        </w:rPr>
        <w:t>Algorithm to find the volume of cube</w:t>
      </w:r>
    </w:p>
    <w:p w:rsidR="00FF4B7D" w:rsidRDefault="00FF4B7D" w:rsidP="00FF4B7D">
      <w:pPr>
        <w:rPr>
          <w:rFonts w:cs="Mangal"/>
          <w:color w:val="auto"/>
          <w:sz w:val="26"/>
          <w:szCs w:val="26"/>
        </w:rPr>
      </w:pPr>
      <w:r>
        <w:rPr>
          <w:rFonts w:ascii="Arial" w:hAnsi="Arial" w:cs="Arial"/>
          <w:sz w:val="26"/>
          <w:szCs w:val="26"/>
        </w:rPr>
        <w:t>Step 1: Start.</w:t>
      </w:r>
    </w:p>
    <w:p w:rsidR="00FF4B7D" w:rsidRDefault="00FF4B7D" w:rsidP="00FF4B7D">
      <w:pPr>
        <w:rPr>
          <w:rFonts w:cs="Mangal"/>
          <w:color w:val="auto"/>
          <w:sz w:val="26"/>
          <w:szCs w:val="26"/>
        </w:rPr>
      </w:pPr>
      <w:r>
        <w:rPr>
          <w:rFonts w:ascii="Arial" w:hAnsi="Arial" w:cs="Arial"/>
          <w:sz w:val="26"/>
          <w:szCs w:val="26"/>
        </w:rPr>
        <w:t>Step 2: Read the length of cube and store in a variable L.</w:t>
      </w:r>
    </w:p>
    <w:p w:rsidR="00FF4B7D" w:rsidRDefault="00FF4B7D" w:rsidP="00FF4B7D">
      <w:pPr>
        <w:rPr>
          <w:rFonts w:cs="Mangal"/>
          <w:color w:val="auto"/>
          <w:sz w:val="26"/>
          <w:szCs w:val="26"/>
        </w:rPr>
      </w:pPr>
      <w:r>
        <w:rPr>
          <w:rFonts w:ascii="Arial" w:hAnsi="Arial" w:cs="Arial"/>
          <w:sz w:val="26"/>
          <w:szCs w:val="26"/>
        </w:rPr>
        <w:t>Step 3: Multiply the length of cube 3 times and store in a variable</w:t>
      </w:r>
    </w:p>
    <w:p w:rsidR="00FF4B7D" w:rsidRDefault="00FF4B7D" w:rsidP="00FF4B7D">
      <w:pPr>
        <w:rPr>
          <w:rFonts w:ascii="Arial" w:eastAsia="Times New Roman" w:hAnsi="Arial" w:cs="Arial"/>
          <w:lang w:bidi="ne-NP"/>
        </w:rPr>
      </w:pPr>
    </w:p>
    <w:p w:rsidR="00D1517D" w:rsidRDefault="00D1517D" w:rsidP="00047013">
      <w:pPr>
        <w:rPr>
          <w:rFonts w:ascii="Arial" w:eastAsia="Times New Roman" w:hAnsi="Arial" w:cs="Arial"/>
          <w:lang w:bidi="ne-NP"/>
        </w:rPr>
      </w:pPr>
    </w:p>
    <w:p w:rsidR="00FF4B7D" w:rsidRDefault="00FF4B7D">
      <w:pPr>
        <w:rPr>
          <w:rFonts w:ascii="Arial" w:eastAsia="Times New Roman" w:hAnsi="Arial" w:cs="Arial"/>
          <w:lang w:bidi="ne-NP"/>
        </w:rPr>
      </w:pPr>
      <w:r>
        <w:rPr>
          <w:rFonts w:ascii="Arial" w:eastAsia="Times New Roman" w:hAnsi="Arial" w:cs="Arial"/>
          <w:lang w:bidi="ne-NP"/>
        </w:rPr>
        <w:br w:type="page"/>
      </w:r>
    </w:p>
    <w:p w:rsidR="00E05FE7" w:rsidRPr="00E05FE7" w:rsidRDefault="00E60D80" w:rsidP="00E05FE7">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lastRenderedPageBreak/>
        <w:t>(A=L*L*L)</w:t>
      </w:r>
      <w:r w:rsidR="00E05FE7" w:rsidRPr="00E05FE7">
        <w:rPr>
          <w:rFonts w:ascii="Arial" w:eastAsia="Times New Roman" w:hAnsi="Arial" w:cs="Arial"/>
          <w:sz w:val="26"/>
          <w:szCs w:val="26"/>
          <w:lang w:bidi="ne-NP"/>
        </w:rPr>
        <w:t xml:space="preserve"> Step 4: Print the value of A.</w:t>
      </w:r>
    </w:p>
    <w:p w:rsidR="00E60D80" w:rsidRDefault="00E05FE7" w:rsidP="00E05FE7">
      <w:pPr>
        <w:widowControl/>
        <w:rPr>
          <w:rFonts w:ascii="Times New Roman" w:eastAsia="Times New Roman" w:hAnsi="Times New Roman" w:cs="Mangal"/>
          <w:color w:val="auto"/>
          <w:sz w:val="26"/>
          <w:szCs w:val="26"/>
          <w:lang w:bidi="ne-NP"/>
        </w:rPr>
      </w:pPr>
      <w:r w:rsidRPr="00E05FE7">
        <w:rPr>
          <w:rFonts w:ascii="Arial" w:eastAsia="Times New Roman" w:hAnsi="Arial" w:cs="Arial"/>
          <w:sz w:val="26"/>
          <w:szCs w:val="26"/>
          <w:lang w:bidi="ne-NP"/>
        </w:rPr>
        <w:t>Step 5: Stop.</w:t>
      </w:r>
    </w:p>
    <w:p w:rsidR="00E05FE7" w:rsidRPr="00CE2798" w:rsidRDefault="00E60D80" w:rsidP="00CE2798">
      <w:pPr>
        <w:pStyle w:val="Heading2"/>
      </w:pPr>
      <w:r w:rsidRPr="00CE2798">
        <w:t>F</w:t>
      </w:r>
      <w:r w:rsidR="00E05FE7" w:rsidRPr="00CE2798">
        <w:t>low chart.</w:t>
      </w:r>
    </w:p>
    <w:p w:rsidR="00E05FE7" w:rsidRPr="00E05FE7" w:rsidRDefault="00E60D80" w:rsidP="00E05FE7">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A </w:t>
      </w:r>
      <w:r w:rsidR="00E05FE7" w:rsidRPr="00E05FE7">
        <w:rPr>
          <w:rFonts w:ascii="Arial" w:eastAsia="Times New Roman" w:hAnsi="Arial" w:cs="Arial"/>
          <w:sz w:val="26"/>
          <w:szCs w:val="26"/>
          <w:lang w:bidi="ne-NP"/>
        </w:rPr>
        <w:t xml:space="preserve">flowchart is a graphical representation of an algorithm. It contains </w:t>
      </w:r>
      <w:r>
        <w:rPr>
          <w:rFonts w:ascii="Arial" w:eastAsia="Times New Roman" w:hAnsi="Arial" w:cs="Arial"/>
          <w:sz w:val="26"/>
          <w:szCs w:val="26"/>
          <w:lang w:bidi="ne-NP"/>
        </w:rPr>
        <w:t>m</w:t>
      </w:r>
      <w:r w:rsidR="00E05FE7" w:rsidRPr="00E05FE7">
        <w:rPr>
          <w:rFonts w:ascii="Arial" w:eastAsia="Times New Roman" w:hAnsi="Arial" w:cs="Arial"/>
          <w:sz w:val="26"/>
          <w:szCs w:val="26"/>
          <w:lang w:bidi="ne-NP"/>
        </w:rPr>
        <w:t>any Symbols having pre-defined meanin</w:t>
      </w:r>
      <w:r>
        <w:rPr>
          <w:rFonts w:ascii="Arial" w:eastAsia="Times New Roman" w:hAnsi="Arial" w:cs="Arial"/>
          <w:sz w:val="26"/>
          <w:szCs w:val="26"/>
          <w:lang w:bidi="ne-NP"/>
        </w:rPr>
        <w:t>gs. The first formal flowchart w</w:t>
      </w:r>
      <w:r w:rsidR="00E05FE7" w:rsidRPr="00E05FE7">
        <w:rPr>
          <w:rFonts w:ascii="Arial" w:eastAsia="Times New Roman" w:hAnsi="Arial" w:cs="Arial"/>
          <w:sz w:val="26"/>
          <w:szCs w:val="26"/>
          <w:lang w:bidi="ne-NP"/>
        </w:rPr>
        <w:t>as designed by John Von</w:t>
      </w:r>
      <w:r w:rsidR="00E30C9D">
        <w:rPr>
          <w:rFonts w:ascii="Arial" w:eastAsia="Times New Roman" w:hAnsi="Arial" w:cs="Arial"/>
          <w:sz w:val="26"/>
          <w:szCs w:val="26"/>
          <w:lang w:bidi="ne-NP"/>
        </w:rPr>
        <w:t xml:space="preserve"> </w:t>
      </w:r>
      <w:r w:rsidR="00E05FE7" w:rsidRPr="00E05FE7">
        <w:rPr>
          <w:rFonts w:ascii="Arial" w:eastAsia="Times New Roman" w:hAnsi="Arial" w:cs="Arial"/>
          <w:sz w:val="26"/>
          <w:szCs w:val="26"/>
          <w:lang w:bidi="ne-NP"/>
        </w:rPr>
        <w:t>Newmann in 1945.</w:t>
      </w:r>
    </w:p>
    <w:p w:rsidR="00E05FE7" w:rsidRPr="00E05FE7" w:rsidRDefault="00E60D80" w:rsidP="00CE2798">
      <w:pPr>
        <w:pStyle w:val="Heading3"/>
        <w:rPr>
          <w:rFonts w:ascii="Times New Roman" w:eastAsia="Times New Roman" w:hAnsi="Times New Roman" w:cs="Mangal"/>
          <w:color w:val="auto"/>
          <w:lang w:bidi="ne-NP"/>
        </w:rPr>
      </w:pPr>
      <w:r>
        <w:rPr>
          <w:rFonts w:eastAsia="Times New Roman"/>
          <w:lang w:bidi="ne-NP"/>
        </w:rPr>
        <w:t>R</w:t>
      </w:r>
      <w:r w:rsidR="00E05FE7" w:rsidRPr="00E05FE7">
        <w:rPr>
          <w:rFonts w:eastAsia="Times New Roman"/>
          <w:lang w:bidi="ne-NP"/>
        </w:rPr>
        <w:t>ules for drawing a flowchart.</w:t>
      </w:r>
    </w:p>
    <w:p w:rsidR="00E05FE7" w:rsidRPr="00E60D80" w:rsidRDefault="00E05FE7" w:rsidP="001E5CA1">
      <w:pPr>
        <w:pStyle w:val="ListParagraph"/>
        <w:widowControl/>
        <w:numPr>
          <w:ilvl w:val="0"/>
          <w:numId w:val="104"/>
        </w:numPr>
        <w:rPr>
          <w:rFonts w:ascii="Times New Roman" w:eastAsia="Times New Roman" w:hAnsi="Times New Roman" w:cs="Mangal"/>
          <w:color w:val="auto"/>
          <w:sz w:val="26"/>
          <w:szCs w:val="26"/>
          <w:lang w:bidi="ne-NP"/>
        </w:rPr>
      </w:pPr>
      <w:r w:rsidRPr="00E60D80">
        <w:rPr>
          <w:rFonts w:ascii="Arial" w:eastAsia="Times New Roman" w:hAnsi="Arial" w:cs="Arial"/>
          <w:sz w:val="26"/>
          <w:szCs w:val="26"/>
          <w:lang w:bidi="ne-NP"/>
        </w:rPr>
        <w:t>The flowchart always flows from top to bottom or left to right.</w:t>
      </w:r>
    </w:p>
    <w:p w:rsidR="00E05FE7" w:rsidRPr="00E60D80" w:rsidRDefault="00E05FE7" w:rsidP="001E5CA1">
      <w:pPr>
        <w:pStyle w:val="ListParagraph"/>
        <w:widowControl/>
        <w:numPr>
          <w:ilvl w:val="0"/>
          <w:numId w:val="104"/>
        </w:numPr>
        <w:rPr>
          <w:rFonts w:ascii="Times New Roman" w:eastAsia="Times New Roman" w:hAnsi="Times New Roman" w:cs="Mangal"/>
          <w:color w:val="auto"/>
          <w:sz w:val="26"/>
          <w:szCs w:val="26"/>
          <w:lang w:bidi="ne-NP"/>
        </w:rPr>
      </w:pPr>
      <w:r w:rsidRPr="00E60D80">
        <w:rPr>
          <w:rFonts w:ascii="Arial" w:eastAsia="Times New Roman" w:hAnsi="Arial" w:cs="Arial"/>
          <w:sz w:val="26"/>
          <w:szCs w:val="26"/>
          <w:lang w:bidi="ne-NP"/>
        </w:rPr>
        <w:t>The flow lines should not cross each other.</w:t>
      </w:r>
    </w:p>
    <w:p w:rsidR="00E60D80" w:rsidRPr="00E60D80" w:rsidRDefault="00E05FE7" w:rsidP="001E5CA1">
      <w:pPr>
        <w:pStyle w:val="ListParagraph"/>
        <w:widowControl/>
        <w:numPr>
          <w:ilvl w:val="0"/>
          <w:numId w:val="104"/>
        </w:numPr>
        <w:rPr>
          <w:rFonts w:ascii="Arial" w:eastAsia="Times New Roman" w:hAnsi="Arial" w:cs="Arial"/>
          <w:sz w:val="26"/>
          <w:szCs w:val="26"/>
          <w:lang w:bidi="ne-NP"/>
        </w:rPr>
      </w:pPr>
      <w:r w:rsidRPr="00E60D80">
        <w:rPr>
          <w:rFonts w:ascii="Arial" w:eastAsia="Times New Roman" w:hAnsi="Arial" w:cs="Arial"/>
          <w:sz w:val="26"/>
          <w:szCs w:val="26"/>
          <w:lang w:bidi="ne-NP"/>
        </w:rPr>
        <w:t>The arrowheads of flow lines indicate the direction of flow in the flow</w:t>
      </w:r>
      <w:r w:rsidRPr="00E60D80">
        <w:rPr>
          <w:rFonts w:ascii="Arial" w:eastAsia="Times New Roman" w:hAnsi="Arial" w:cs="Arial"/>
          <w:sz w:val="26"/>
          <w:szCs w:val="26"/>
          <w:lang w:bidi="ne-NP"/>
        </w:rPr>
        <w:softHyphen/>
      </w:r>
      <w:r w:rsidR="00E30C9D">
        <w:rPr>
          <w:rFonts w:ascii="Arial" w:eastAsia="Times New Roman" w:hAnsi="Arial" w:cs="Arial"/>
          <w:sz w:val="26"/>
          <w:szCs w:val="26"/>
          <w:lang w:bidi="ne-NP"/>
        </w:rPr>
        <w:t xml:space="preserve"> </w:t>
      </w:r>
      <w:r w:rsidRPr="00E60D80">
        <w:rPr>
          <w:rFonts w:ascii="Arial" w:eastAsia="Times New Roman" w:hAnsi="Arial" w:cs="Arial"/>
          <w:sz w:val="26"/>
          <w:szCs w:val="26"/>
          <w:lang w:bidi="ne-NP"/>
        </w:rPr>
        <w:t xml:space="preserve">hart. </w:t>
      </w:r>
    </w:p>
    <w:p w:rsidR="00E05FE7" w:rsidRPr="00E60D80" w:rsidRDefault="00E05FE7" w:rsidP="001E5CA1">
      <w:pPr>
        <w:pStyle w:val="ListParagraph"/>
        <w:widowControl/>
        <w:numPr>
          <w:ilvl w:val="0"/>
          <w:numId w:val="104"/>
        </w:numPr>
        <w:rPr>
          <w:rFonts w:ascii="Times New Roman" w:eastAsia="Times New Roman" w:hAnsi="Times New Roman" w:cs="Mangal"/>
          <w:color w:val="auto"/>
          <w:sz w:val="26"/>
          <w:szCs w:val="26"/>
          <w:lang w:bidi="ne-NP"/>
        </w:rPr>
      </w:pPr>
      <w:r w:rsidRPr="00E60D80">
        <w:rPr>
          <w:rFonts w:ascii="Arial" w:eastAsia="Times New Roman" w:hAnsi="Arial" w:cs="Arial"/>
          <w:sz w:val="26"/>
          <w:szCs w:val="26"/>
          <w:lang w:bidi="ne-NP"/>
        </w:rPr>
        <w:t>Flowchart should be easily understood by others.</w:t>
      </w:r>
    </w:p>
    <w:p w:rsidR="00E05FE7" w:rsidRPr="00E05FE7" w:rsidRDefault="00E60D80" w:rsidP="00CE2798">
      <w:pPr>
        <w:pStyle w:val="Heading3"/>
        <w:rPr>
          <w:rFonts w:ascii="Times New Roman" w:eastAsia="Times New Roman" w:hAnsi="Times New Roman" w:cs="Mangal"/>
          <w:color w:val="auto"/>
          <w:lang w:bidi="ne-NP"/>
        </w:rPr>
      </w:pPr>
      <w:r>
        <w:rPr>
          <w:rFonts w:eastAsia="Times New Roman"/>
          <w:lang w:bidi="ne-NP"/>
        </w:rPr>
        <w:t>A</w:t>
      </w:r>
      <w:r w:rsidR="00E05FE7" w:rsidRPr="00E05FE7">
        <w:rPr>
          <w:rFonts w:eastAsia="Times New Roman"/>
          <w:lang w:bidi="ne-NP"/>
        </w:rPr>
        <w:t>dvantages of Flowchart.</w:t>
      </w:r>
    </w:p>
    <w:p w:rsidR="00E05FE7" w:rsidRPr="00E60D80" w:rsidRDefault="00E05FE7" w:rsidP="001E5CA1">
      <w:pPr>
        <w:pStyle w:val="ListParagraph"/>
        <w:widowControl/>
        <w:numPr>
          <w:ilvl w:val="0"/>
          <w:numId w:val="105"/>
        </w:numPr>
        <w:rPr>
          <w:rFonts w:ascii="Times New Roman" w:eastAsia="Times New Roman" w:hAnsi="Times New Roman" w:cs="Mangal"/>
          <w:color w:val="auto"/>
          <w:sz w:val="26"/>
          <w:szCs w:val="26"/>
          <w:lang w:bidi="ne-NP"/>
        </w:rPr>
      </w:pPr>
      <w:r w:rsidRPr="00E60D80">
        <w:rPr>
          <w:rFonts w:ascii="Arial" w:eastAsia="Times New Roman" w:hAnsi="Arial" w:cs="Arial"/>
          <w:sz w:val="26"/>
          <w:szCs w:val="26"/>
          <w:lang w:bidi="ne-NP"/>
        </w:rPr>
        <w:t>It is easier to understand the program from flowchart.</w:t>
      </w:r>
    </w:p>
    <w:p w:rsidR="00E05FE7" w:rsidRPr="00E60D80" w:rsidRDefault="00E05FE7" w:rsidP="001E5CA1">
      <w:pPr>
        <w:pStyle w:val="ListParagraph"/>
        <w:widowControl/>
        <w:numPr>
          <w:ilvl w:val="0"/>
          <w:numId w:val="105"/>
        </w:numPr>
        <w:rPr>
          <w:rFonts w:ascii="Times New Roman" w:eastAsia="Times New Roman" w:hAnsi="Times New Roman" w:cs="Mangal"/>
          <w:color w:val="auto"/>
          <w:sz w:val="26"/>
          <w:szCs w:val="26"/>
          <w:lang w:bidi="ne-NP"/>
        </w:rPr>
      </w:pPr>
      <w:r w:rsidRPr="00E60D80">
        <w:rPr>
          <w:rFonts w:ascii="Arial" w:eastAsia="Times New Roman" w:hAnsi="Arial" w:cs="Arial"/>
          <w:sz w:val="26"/>
          <w:szCs w:val="26"/>
          <w:lang w:bidi="ne-NP"/>
        </w:rPr>
        <w:t>It is a convenient method of communication.</w:t>
      </w:r>
    </w:p>
    <w:p w:rsidR="00E05FE7" w:rsidRPr="00E60D80" w:rsidRDefault="00E05FE7" w:rsidP="001E5CA1">
      <w:pPr>
        <w:pStyle w:val="ListParagraph"/>
        <w:widowControl/>
        <w:numPr>
          <w:ilvl w:val="0"/>
          <w:numId w:val="105"/>
        </w:numPr>
        <w:rPr>
          <w:rFonts w:ascii="Times New Roman" w:eastAsia="Times New Roman" w:hAnsi="Times New Roman" w:cs="Mangal"/>
          <w:color w:val="auto"/>
          <w:sz w:val="26"/>
          <w:szCs w:val="26"/>
          <w:lang w:bidi="ne-NP"/>
        </w:rPr>
      </w:pPr>
      <w:r w:rsidRPr="00E60D80">
        <w:rPr>
          <w:rFonts w:ascii="Arial" w:eastAsia="Times New Roman" w:hAnsi="Arial" w:cs="Arial"/>
          <w:sz w:val="26"/>
          <w:szCs w:val="26"/>
          <w:lang w:bidi="ne-NP"/>
        </w:rPr>
        <w:t>It is an important tool for planning and designing a new system.</w:t>
      </w:r>
    </w:p>
    <w:p w:rsidR="00E05FE7" w:rsidRPr="00E60D80" w:rsidRDefault="00E05FE7" w:rsidP="001E5CA1">
      <w:pPr>
        <w:pStyle w:val="ListParagraph"/>
        <w:widowControl/>
        <w:numPr>
          <w:ilvl w:val="0"/>
          <w:numId w:val="105"/>
        </w:numPr>
        <w:rPr>
          <w:rFonts w:ascii="Times New Roman" w:eastAsia="Times New Roman" w:hAnsi="Times New Roman" w:cs="Mangal"/>
          <w:color w:val="auto"/>
          <w:sz w:val="26"/>
          <w:szCs w:val="26"/>
          <w:lang w:bidi="ne-NP"/>
        </w:rPr>
      </w:pPr>
      <w:r w:rsidRPr="00E60D80">
        <w:rPr>
          <w:rFonts w:ascii="Arial" w:eastAsia="Times New Roman" w:hAnsi="Arial" w:cs="Arial"/>
          <w:sz w:val="26"/>
          <w:szCs w:val="26"/>
          <w:lang w:bidi="ne-NP"/>
        </w:rPr>
        <w:t>Once flowchart is developed, it can be translated into any computer language.</w:t>
      </w:r>
    </w:p>
    <w:p w:rsidR="00E05FE7" w:rsidRPr="00E05FE7" w:rsidRDefault="00E60D80" w:rsidP="00CE2798">
      <w:pPr>
        <w:pStyle w:val="Heading3"/>
        <w:rPr>
          <w:rFonts w:ascii="Times New Roman" w:eastAsia="Times New Roman" w:hAnsi="Times New Roman" w:cs="Mangal"/>
          <w:color w:val="auto"/>
          <w:lang w:bidi="ne-NP"/>
        </w:rPr>
      </w:pPr>
      <w:r>
        <w:rPr>
          <w:rFonts w:eastAsia="Times New Roman"/>
          <w:lang w:bidi="ne-NP"/>
        </w:rPr>
        <w:t>D</w:t>
      </w:r>
      <w:r w:rsidR="00E05FE7" w:rsidRPr="00E05FE7">
        <w:rPr>
          <w:rFonts w:eastAsia="Times New Roman"/>
          <w:lang w:bidi="ne-NP"/>
        </w:rPr>
        <w:t>isadvantages of Flowchart.</w:t>
      </w:r>
    </w:p>
    <w:p w:rsidR="00E05FE7" w:rsidRPr="00E60D80" w:rsidRDefault="00E05FE7" w:rsidP="001E5CA1">
      <w:pPr>
        <w:pStyle w:val="ListParagraph"/>
        <w:widowControl/>
        <w:numPr>
          <w:ilvl w:val="0"/>
          <w:numId w:val="106"/>
        </w:numPr>
        <w:rPr>
          <w:rFonts w:ascii="Times New Roman" w:eastAsia="Times New Roman" w:hAnsi="Times New Roman" w:cs="Mangal"/>
          <w:color w:val="auto"/>
          <w:sz w:val="26"/>
          <w:szCs w:val="26"/>
          <w:lang w:bidi="ne-NP"/>
        </w:rPr>
      </w:pPr>
      <w:r w:rsidRPr="00E60D80">
        <w:rPr>
          <w:rFonts w:ascii="Arial" w:eastAsia="Times New Roman" w:hAnsi="Arial" w:cs="Arial"/>
          <w:sz w:val="26"/>
          <w:szCs w:val="26"/>
          <w:lang w:bidi="ne-NP"/>
        </w:rPr>
        <w:t>It is a time consuming work for the programmer.</w:t>
      </w:r>
    </w:p>
    <w:p w:rsidR="00E05FE7" w:rsidRPr="00E60D80" w:rsidRDefault="00E05FE7" w:rsidP="001E5CA1">
      <w:pPr>
        <w:pStyle w:val="ListParagraph"/>
        <w:widowControl/>
        <w:numPr>
          <w:ilvl w:val="0"/>
          <w:numId w:val="106"/>
        </w:numPr>
        <w:rPr>
          <w:rFonts w:ascii="Times New Roman" w:eastAsia="Times New Roman" w:hAnsi="Times New Roman" w:cs="Mangal"/>
          <w:color w:val="auto"/>
          <w:sz w:val="26"/>
          <w:szCs w:val="26"/>
          <w:lang w:bidi="ne-NP"/>
        </w:rPr>
      </w:pPr>
      <w:r w:rsidRPr="00E60D80">
        <w:rPr>
          <w:rFonts w:ascii="Arial" w:eastAsia="Times New Roman" w:hAnsi="Arial" w:cs="Arial"/>
          <w:sz w:val="26"/>
          <w:szCs w:val="26"/>
          <w:lang w:bidi="ne-NP"/>
        </w:rPr>
        <w:t>Sometimes, it is not clear to everybody due to its complexity.</w:t>
      </w:r>
    </w:p>
    <w:p w:rsidR="00B10E8D" w:rsidRDefault="00B10E8D">
      <w:pPr>
        <w:rPr>
          <w:rFonts w:ascii="Arial" w:eastAsia="Times New Roman" w:hAnsi="Arial" w:cs="Arial"/>
          <w:lang w:bidi="ne-NP"/>
        </w:rPr>
      </w:pPr>
      <w:r>
        <w:rPr>
          <w:rFonts w:ascii="Arial" w:eastAsia="Times New Roman" w:hAnsi="Arial" w:cs="Arial"/>
          <w:lang w:bidi="ne-NP"/>
        </w:rPr>
        <w:br w:type="page"/>
      </w:r>
    </w:p>
    <w:p w:rsidR="00B10E8D" w:rsidRPr="00B10E8D" w:rsidRDefault="00B10E8D" w:rsidP="00B10E8D">
      <w:pPr>
        <w:widowControl/>
        <w:rPr>
          <w:rFonts w:ascii="Times New Roman" w:eastAsia="Times New Roman" w:hAnsi="Times New Roman" w:cs="Mangal"/>
          <w:color w:val="auto"/>
          <w:sz w:val="26"/>
          <w:szCs w:val="26"/>
          <w:lang w:bidi="ne-NP"/>
        </w:rPr>
      </w:pPr>
      <w:r w:rsidRPr="00B10E8D">
        <w:rPr>
          <w:rFonts w:ascii="Arial" w:eastAsia="Times New Roman" w:hAnsi="Arial" w:cs="Arial"/>
          <w:b/>
          <w:bCs/>
          <w:sz w:val="26"/>
          <w:szCs w:val="26"/>
          <w:lang w:bidi="ne-NP"/>
        </w:rPr>
        <w:lastRenderedPageBreak/>
        <w:t>Symbols that are used in flowchart with their meaning are given below:</w:t>
      </w:r>
    </w:p>
    <w:tbl>
      <w:tblPr>
        <w:tblW w:w="8332" w:type="dxa"/>
        <w:tblInd w:w="-5" w:type="dxa"/>
        <w:tblLayout w:type="fixed"/>
        <w:tblCellMar>
          <w:left w:w="0" w:type="dxa"/>
          <w:right w:w="0" w:type="dxa"/>
        </w:tblCellMar>
        <w:tblLook w:val="0000" w:firstRow="0" w:lastRow="0" w:firstColumn="0" w:lastColumn="0" w:noHBand="0" w:noVBand="0"/>
      </w:tblPr>
      <w:tblGrid>
        <w:gridCol w:w="600"/>
        <w:gridCol w:w="1450"/>
        <w:gridCol w:w="2116"/>
        <w:gridCol w:w="4166"/>
      </w:tblGrid>
      <w:tr w:rsidR="00B10E8D" w:rsidRPr="00B10E8D" w:rsidTr="005C1465">
        <w:trPr>
          <w:trHeight w:val="830"/>
        </w:trPr>
        <w:tc>
          <w:tcPr>
            <w:tcW w:w="600" w:type="dxa"/>
            <w:tcBorders>
              <w:top w:val="single" w:sz="4" w:space="0" w:color="auto"/>
              <w:left w:val="single" w:sz="4" w:space="0" w:color="auto"/>
              <w:bottom w:val="nil"/>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b/>
                <w:bCs/>
                <w:sz w:val="26"/>
                <w:szCs w:val="26"/>
                <w:lang w:bidi="ne-NP"/>
              </w:rPr>
              <w:t>s. No.</w:t>
            </w:r>
          </w:p>
        </w:tc>
        <w:tc>
          <w:tcPr>
            <w:tcW w:w="1450" w:type="dxa"/>
            <w:tcBorders>
              <w:top w:val="single" w:sz="4" w:space="0" w:color="auto"/>
              <w:left w:val="single" w:sz="4" w:space="0" w:color="auto"/>
              <w:bottom w:val="nil"/>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b/>
                <w:bCs/>
                <w:sz w:val="26"/>
                <w:szCs w:val="26"/>
                <w:lang w:bidi="ne-NP"/>
              </w:rPr>
              <w:t>Name</w:t>
            </w:r>
          </w:p>
        </w:tc>
        <w:tc>
          <w:tcPr>
            <w:tcW w:w="2116" w:type="dxa"/>
            <w:tcBorders>
              <w:top w:val="single" w:sz="4" w:space="0" w:color="auto"/>
              <w:left w:val="single" w:sz="4" w:space="0" w:color="auto"/>
              <w:bottom w:val="nil"/>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b/>
                <w:bCs/>
                <w:sz w:val="26"/>
                <w:szCs w:val="26"/>
                <w:lang w:bidi="ne-NP"/>
              </w:rPr>
              <w:t>Symbol</w:t>
            </w:r>
          </w:p>
        </w:tc>
        <w:tc>
          <w:tcPr>
            <w:tcW w:w="4166" w:type="dxa"/>
            <w:tcBorders>
              <w:top w:val="single" w:sz="4" w:space="0" w:color="auto"/>
              <w:left w:val="single" w:sz="4" w:space="0" w:color="auto"/>
              <w:bottom w:val="nil"/>
              <w:right w:val="single" w:sz="4" w:space="0" w:color="auto"/>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b/>
                <w:bCs/>
                <w:sz w:val="26"/>
                <w:szCs w:val="26"/>
                <w:lang w:bidi="ne-NP"/>
              </w:rPr>
              <w:t>Meaning</w:t>
            </w:r>
          </w:p>
        </w:tc>
      </w:tr>
      <w:tr w:rsidR="005C1465" w:rsidRPr="00B10E8D" w:rsidTr="005C1465">
        <w:trPr>
          <w:trHeight w:val="946"/>
        </w:trPr>
        <w:tc>
          <w:tcPr>
            <w:tcW w:w="600" w:type="dxa"/>
            <w:tcBorders>
              <w:top w:val="single" w:sz="4" w:space="0" w:color="auto"/>
              <w:left w:val="single" w:sz="4" w:space="0" w:color="auto"/>
              <w:bottom w:val="nil"/>
              <w:right w:val="nil"/>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1.</w:t>
            </w:r>
          </w:p>
        </w:tc>
        <w:tc>
          <w:tcPr>
            <w:tcW w:w="1450" w:type="dxa"/>
            <w:tcBorders>
              <w:top w:val="single" w:sz="4" w:space="0" w:color="auto"/>
              <w:left w:val="single" w:sz="4" w:space="0" w:color="auto"/>
              <w:bottom w:val="nil"/>
              <w:right w:val="nil"/>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Terminal</w:t>
            </w:r>
          </w:p>
        </w:tc>
        <w:tc>
          <w:tcPr>
            <w:tcW w:w="2116" w:type="dxa"/>
            <w:tcBorders>
              <w:top w:val="single" w:sz="4" w:space="0" w:color="auto"/>
              <w:left w:val="single" w:sz="4" w:space="0" w:color="auto"/>
              <w:bottom w:val="nil"/>
              <w:right w:val="nil"/>
            </w:tcBorders>
            <w:shd w:val="clear" w:color="auto" w:fill="FFFFFF"/>
          </w:tcPr>
          <w:p w:rsidR="005C1465" w:rsidRPr="00B10E8D" w:rsidRDefault="00FA7BC2" w:rsidP="005C1465">
            <w:pPr>
              <w:widowControl/>
              <w:rPr>
                <w:rFonts w:ascii="Times New Roman" w:eastAsia="Times New Roman" w:hAnsi="Times New Roman" w:cs="Mangal"/>
                <w:color w:val="auto"/>
                <w:sz w:val="10"/>
                <w:szCs w:val="10"/>
                <w:lang w:bidi="ne-NP"/>
              </w:rPr>
            </w:pPr>
            <w:r>
              <w:rPr>
                <w:rFonts w:ascii="Times New Roman" w:eastAsia="Times New Roman" w:hAnsi="Times New Roman" w:cs="Mangal"/>
                <w:noProof/>
                <w:color w:val="auto"/>
                <w:sz w:val="10"/>
                <w:szCs w:val="10"/>
                <w:lang w:val="en-GB" w:eastAsia="en-GB" w:bidi="ne-NP"/>
              </w:rPr>
              <w:pict>
                <v:oval id="Oval 219" o:spid="_x0000_s1180" style="position:absolute;margin-left:16.4pt;margin-top:8pt;width:68.25pt;height:32.25pt;z-index:2516679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" filled="f" strokecolor="black [3213]" strokeweight="1pt">
                  <v:stroke joinstyle="miter"/>
                  <w10:wrap anchorx="page" anchory="page"/>
                </v:oval>
              </w:pict>
            </w:r>
          </w:p>
        </w:tc>
        <w:tc>
          <w:tcPr>
            <w:tcW w:w="4166" w:type="dxa"/>
            <w:tcBorders>
              <w:top w:val="single" w:sz="4" w:space="0" w:color="auto"/>
              <w:left w:val="single" w:sz="4" w:space="0" w:color="auto"/>
              <w:bottom w:val="nil"/>
              <w:right w:val="single" w:sz="4" w:space="0" w:color="auto"/>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It is used to indicate start, Pause! And end. It is oval in shape.</w:t>
            </w:r>
          </w:p>
        </w:tc>
      </w:tr>
      <w:tr w:rsidR="005C1465" w:rsidRPr="00B10E8D" w:rsidTr="00A57C24">
        <w:trPr>
          <w:trHeight w:val="1187"/>
        </w:trPr>
        <w:tc>
          <w:tcPr>
            <w:tcW w:w="600" w:type="dxa"/>
            <w:tcBorders>
              <w:top w:val="single" w:sz="4" w:space="0" w:color="auto"/>
              <w:left w:val="single" w:sz="4" w:space="0" w:color="auto"/>
              <w:bottom w:val="nil"/>
              <w:right w:val="nil"/>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2.</w:t>
            </w:r>
          </w:p>
        </w:tc>
        <w:tc>
          <w:tcPr>
            <w:tcW w:w="1450" w:type="dxa"/>
            <w:tcBorders>
              <w:top w:val="single" w:sz="4" w:space="0" w:color="auto"/>
              <w:left w:val="single" w:sz="4" w:space="0" w:color="auto"/>
              <w:bottom w:val="nil"/>
              <w:right w:val="nil"/>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Process</w:t>
            </w:r>
          </w:p>
        </w:tc>
        <w:tc>
          <w:tcPr>
            <w:tcW w:w="2116" w:type="dxa"/>
            <w:tcBorders>
              <w:top w:val="single" w:sz="4" w:space="0" w:color="auto"/>
              <w:left w:val="single" w:sz="4" w:space="0" w:color="auto"/>
              <w:bottom w:val="nil"/>
              <w:right w:val="nil"/>
            </w:tcBorders>
            <w:shd w:val="clear" w:color="auto" w:fill="FFFFFF"/>
          </w:tcPr>
          <w:p w:rsidR="005C1465" w:rsidRPr="00B10E8D" w:rsidRDefault="00FA7BC2" w:rsidP="005C1465">
            <w:pPr>
              <w:widowControl/>
              <w:rPr>
                <w:rFonts w:ascii="Times New Roman" w:eastAsia="Times New Roman" w:hAnsi="Times New Roman" w:cs="Mangal"/>
                <w:color w:val="auto"/>
                <w:sz w:val="10"/>
                <w:szCs w:val="10"/>
                <w:lang w:bidi="ne-NP"/>
              </w:rPr>
            </w:pPr>
            <w:r>
              <w:rPr>
                <w:rFonts w:ascii="Times New Roman" w:eastAsia="Times New Roman" w:hAnsi="Times New Roman" w:cs="Mangal"/>
                <w:noProof/>
                <w:color w:val="auto"/>
                <w:sz w:val="10"/>
                <w:szCs w:val="10"/>
                <w:lang w:val="en-GB" w:eastAsia="en-GB" w:bidi="ne-NP"/>
              </w:rPr>
              <w:pict>
                <v:rect id="Rectangle 220" o:spid="_x0000_s1179" style="position:absolute;margin-left:16.4pt;margin-top:13.45pt;width:50.25pt;height:37.5pt;z-index:2516689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" fillcolor="white [3201]" strokecolor="black [3213]" strokeweight="1pt">
                  <w10:wrap anchorx="page" anchory="page"/>
                </v:rect>
              </w:pict>
            </w:r>
          </w:p>
        </w:tc>
        <w:tc>
          <w:tcPr>
            <w:tcW w:w="4166" w:type="dxa"/>
            <w:tcBorders>
              <w:top w:val="single" w:sz="4" w:space="0" w:color="auto"/>
              <w:left w:val="single" w:sz="4" w:space="0" w:color="auto"/>
              <w:bottom w:val="nil"/>
              <w:right w:val="single" w:sz="4" w:space="0" w:color="auto"/>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It is used to indicate</w:t>
            </w:r>
            <w:r>
              <w:rPr>
                <w:rFonts w:ascii="Arial" w:eastAsia="Times New Roman" w:hAnsi="Arial" w:cs="Arial"/>
                <w:sz w:val="26"/>
                <w:szCs w:val="26"/>
                <w:lang w:bidi="ne-NP"/>
              </w:rPr>
              <w:t xml:space="preserve"> the processing</w:t>
            </w:r>
            <w:r w:rsidRPr="00B10E8D">
              <w:rPr>
                <w:rFonts w:ascii="Arial" w:eastAsia="Times New Roman" w:hAnsi="Arial" w:cs="Arial"/>
                <w:sz w:val="26"/>
                <w:szCs w:val="26"/>
                <w:lang w:bidi="ne-NP"/>
              </w:rPr>
              <w:t xml:space="preserve"> It </w:t>
            </w:r>
            <w:r>
              <w:rPr>
                <w:rFonts w:ascii="Arial" w:eastAsia="Times New Roman" w:hAnsi="Arial" w:cs="Arial"/>
                <w:sz w:val="26"/>
                <w:szCs w:val="26"/>
                <w:lang w:bidi="ne-NP"/>
              </w:rPr>
              <w:t xml:space="preserve">holds all the calculations and movements. It is rectangular </w:t>
            </w:r>
            <w:r w:rsidRPr="00B10E8D">
              <w:rPr>
                <w:rFonts w:ascii="Arial" w:eastAsia="Times New Roman" w:hAnsi="Arial" w:cs="Arial"/>
                <w:sz w:val="26"/>
                <w:szCs w:val="26"/>
                <w:lang w:bidi="ne-NP"/>
              </w:rPr>
              <w:t>shape</w:t>
            </w:r>
          </w:p>
        </w:tc>
      </w:tr>
      <w:tr w:rsidR="00B10E8D" w:rsidRPr="00B10E8D" w:rsidTr="005C1465">
        <w:trPr>
          <w:trHeight w:val="1142"/>
        </w:trPr>
        <w:tc>
          <w:tcPr>
            <w:tcW w:w="600" w:type="dxa"/>
            <w:tcBorders>
              <w:top w:val="single" w:sz="4" w:space="0" w:color="auto"/>
              <w:left w:val="single" w:sz="4" w:space="0" w:color="auto"/>
              <w:bottom w:val="nil"/>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3.</w:t>
            </w:r>
          </w:p>
        </w:tc>
        <w:tc>
          <w:tcPr>
            <w:tcW w:w="1450" w:type="dxa"/>
            <w:tcBorders>
              <w:top w:val="single" w:sz="4" w:space="0" w:color="auto"/>
              <w:left w:val="single" w:sz="4" w:space="0" w:color="auto"/>
              <w:bottom w:val="nil"/>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Input / Output</w:t>
            </w:r>
          </w:p>
        </w:tc>
        <w:tc>
          <w:tcPr>
            <w:tcW w:w="2116" w:type="dxa"/>
            <w:tcBorders>
              <w:top w:val="single" w:sz="4" w:space="0" w:color="auto"/>
              <w:left w:val="single" w:sz="4" w:space="0" w:color="auto"/>
              <w:bottom w:val="nil"/>
              <w:right w:val="nil"/>
            </w:tcBorders>
            <w:shd w:val="clear" w:color="auto" w:fill="FFFFFF"/>
          </w:tcPr>
          <w:p w:rsidR="00B10E8D" w:rsidRPr="00E60D80" w:rsidRDefault="00FA7BC2" w:rsidP="005C1465">
            <w:pPr>
              <w:widowControl/>
              <w:rPr>
                <w:rFonts w:ascii="Times New Roman" w:eastAsia="Times New Roman" w:hAnsi="Times New Roman" w:cs="Mangal"/>
                <w:color w:val="auto"/>
                <w:sz w:val="84"/>
                <w:szCs w:val="84"/>
                <w:lang w:bidi="ne-NP"/>
              </w:rPr>
            </w:pPr>
            <w:r>
              <w:rPr>
                <w:rFonts w:ascii="Times New Roman" w:eastAsia="Times New Roman" w:hAnsi="Times New Roman" w:cs="Mangal"/>
                <w:noProof/>
                <w:color w:val="auto"/>
                <w:sz w:val="84"/>
                <w:szCs w:val="84"/>
                <w:lang w:val="en-GB" w:eastAsia="en-GB" w:bidi="ne-NP"/>
              </w:rPr>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221" o:spid="_x0000_s1178" type="#_x0000_t111" style="position:absolute;margin-left:10.4pt;margin-top:11.65pt;width:87.75pt;height:35.25pt;z-index:2516700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" filled="f" strokecolor="black [3213]" strokeweight="1pt">
                  <w10:wrap anchorx="page" anchory="page"/>
                </v:shape>
              </w:pict>
            </w:r>
          </w:p>
        </w:tc>
        <w:tc>
          <w:tcPr>
            <w:tcW w:w="4166" w:type="dxa"/>
            <w:tcBorders>
              <w:top w:val="single" w:sz="4" w:space="0" w:color="auto"/>
              <w:left w:val="single" w:sz="4" w:space="0" w:color="auto"/>
              <w:bottom w:val="nil"/>
              <w:right w:val="single" w:sz="4" w:space="0" w:color="auto"/>
            </w:tcBorders>
            <w:shd w:val="clear" w:color="auto" w:fill="FFFFFF"/>
          </w:tcPr>
          <w:p w:rsidR="00B10E8D" w:rsidRPr="00B10E8D" w:rsidRDefault="00E60D80" w:rsidP="005C146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It is used to indicate input</w:t>
            </w:r>
            <w:r w:rsidR="00B10E8D" w:rsidRPr="00B10E8D">
              <w:rPr>
                <w:rFonts w:ascii="Arial" w:eastAsia="Times New Roman" w:hAnsi="Arial" w:cs="Arial"/>
                <w:sz w:val="26"/>
                <w:szCs w:val="26"/>
                <w:lang w:bidi="ne-NP"/>
              </w:rPr>
              <w:t>data or display the output. It is parallelogram in shape.</w:t>
            </w:r>
          </w:p>
        </w:tc>
      </w:tr>
      <w:tr w:rsidR="00B10E8D" w:rsidRPr="00B10E8D" w:rsidTr="005C1465">
        <w:trPr>
          <w:trHeight w:val="1651"/>
        </w:trPr>
        <w:tc>
          <w:tcPr>
            <w:tcW w:w="600" w:type="dxa"/>
            <w:tcBorders>
              <w:top w:val="single" w:sz="4" w:space="0" w:color="auto"/>
              <w:left w:val="single" w:sz="4" w:space="0" w:color="auto"/>
              <w:bottom w:val="nil"/>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4.</w:t>
            </w:r>
          </w:p>
        </w:tc>
        <w:tc>
          <w:tcPr>
            <w:tcW w:w="1450" w:type="dxa"/>
            <w:tcBorders>
              <w:top w:val="single" w:sz="4" w:space="0" w:color="auto"/>
              <w:left w:val="single" w:sz="4" w:space="0" w:color="auto"/>
              <w:bottom w:val="nil"/>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Decision</w:t>
            </w:r>
          </w:p>
        </w:tc>
        <w:tc>
          <w:tcPr>
            <w:tcW w:w="2116" w:type="dxa"/>
            <w:tcBorders>
              <w:top w:val="single" w:sz="4" w:space="0" w:color="auto"/>
              <w:left w:val="single" w:sz="4" w:space="0" w:color="auto"/>
              <w:bottom w:val="nil"/>
              <w:right w:val="nil"/>
            </w:tcBorders>
            <w:shd w:val="clear" w:color="auto" w:fill="FFFFFF"/>
          </w:tcPr>
          <w:p w:rsidR="00B10E8D" w:rsidRPr="00B10E8D" w:rsidRDefault="00FA7BC2" w:rsidP="005C1465">
            <w:pPr>
              <w:widowControl/>
              <w:rPr>
                <w:rFonts w:ascii="Times New Roman" w:eastAsia="Times New Roman" w:hAnsi="Times New Roman" w:cs="Mangal"/>
                <w:color w:val="auto"/>
                <w:sz w:val="10"/>
                <w:szCs w:val="10"/>
                <w:lang w:bidi="ne-NP"/>
              </w:rPr>
            </w:pPr>
            <w:r>
              <w:rPr>
                <w:rFonts w:ascii="Times New Roman" w:eastAsia="Times New Roman" w:hAnsi="Times New Roman" w:cs="Mangal"/>
                <w:noProof/>
                <w:color w:val="auto"/>
                <w:sz w:val="10"/>
                <w:szCs w:val="10"/>
                <w:lang w:val="en-GB" w:eastAsia="en-GB" w:bidi="ne-NP"/>
              </w:rPr>
              <w:pict>
                <v:shapetype id="_x0000_t4" coordsize="21600,21600" o:spt="4" path="m10800,l,10800,10800,21600,21600,10800xe">
                  <v:stroke joinstyle="miter"/>
                  <v:path gradientshapeok="t" o:connecttype="rect" textboxrect="5400,5400,16200,16200"/>
                </v:shapetype>
                <v:shape id="Diamond 222" o:spid="_x0000_s1177" type="#_x0000_t4" style="position:absolute;margin-left:16.4pt;margin-top:14.8pt;width:68.25pt;height:54.75pt;z-index:2516710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" filled="f" strokecolor="black [3213]" strokeweight="1pt">
                  <w10:wrap anchorx="page" anchory="page"/>
                </v:shape>
              </w:pict>
            </w:r>
          </w:p>
        </w:tc>
        <w:tc>
          <w:tcPr>
            <w:tcW w:w="4166" w:type="dxa"/>
            <w:tcBorders>
              <w:top w:val="single" w:sz="4" w:space="0" w:color="auto"/>
              <w:left w:val="single" w:sz="4" w:space="0" w:color="auto"/>
              <w:bottom w:val="nil"/>
              <w:right w:val="single" w:sz="4" w:space="0" w:color="auto"/>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It is used to indicate a decision. It is diamond in shape.</w:t>
            </w:r>
          </w:p>
        </w:tc>
      </w:tr>
      <w:tr w:rsidR="005C1465" w:rsidRPr="00B10E8D" w:rsidTr="005C1465">
        <w:trPr>
          <w:trHeight w:val="1291"/>
        </w:trPr>
        <w:tc>
          <w:tcPr>
            <w:tcW w:w="600" w:type="dxa"/>
            <w:tcBorders>
              <w:top w:val="single" w:sz="4" w:space="0" w:color="auto"/>
              <w:left w:val="single" w:sz="4" w:space="0" w:color="auto"/>
              <w:bottom w:val="nil"/>
              <w:right w:val="nil"/>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5.</w:t>
            </w:r>
          </w:p>
        </w:tc>
        <w:tc>
          <w:tcPr>
            <w:tcW w:w="1450" w:type="dxa"/>
            <w:tcBorders>
              <w:top w:val="single" w:sz="4" w:space="0" w:color="auto"/>
              <w:left w:val="single" w:sz="4" w:space="0" w:color="auto"/>
              <w:bottom w:val="nil"/>
              <w:right w:val="nil"/>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Flow Line</w:t>
            </w:r>
          </w:p>
        </w:tc>
        <w:tc>
          <w:tcPr>
            <w:tcW w:w="2116" w:type="dxa"/>
            <w:tcBorders>
              <w:top w:val="single" w:sz="4" w:space="0" w:color="auto"/>
              <w:left w:val="single" w:sz="4" w:space="0" w:color="auto"/>
              <w:bottom w:val="nil"/>
              <w:right w:val="nil"/>
            </w:tcBorders>
            <w:shd w:val="clear" w:color="auto" w:fill="FFFFFF"/>
          </w:tcPr>
          <w:p w:rsidR="005C1465" w:rsidRPr="00B10E8D" w:rsidRDefault="00FA7BC2" w:rsidP="005C1465">
            <w:pPr>
              <w:widowControl/>
              <w:rPr>
                <w:rFonts w:ascii="Times New Roman" w:eastAsia="Times New Roman" w:hAnsi="Times New Roman" w:cs="Mangal"/>
                <w:color w:val="auto"/>
                <w:sz w:val="20"/>
                <w:szCs w:val="20"/>
                <w:lang w:bidi="ne-NP"/>
              </w:rPr>
            </w:pPr>
            <w:r>
              <w:rPr>
                <w:rFonts w:ascii="Times New Roman" w:eastAsia="Times New Roman" w:hAnsi="Times New Roman" w:cs="Mangal"/>
                <w:noProof/>
                <w:color w:val="auto"/>
                <w:sz w:val="20"/>
                <w:szCs w:val="20"/>
                <w:lang w:val="en-GB" w:eastAsia="en-GB" w:bidi="ne-NP"/>
              </w:rPr>
              <w:pict>
                <v:shapetype id="_x0000_t32" coordsize="21600,21600" o:spt="32" o:oned="t" path="m,l21600,21600e" filled="f">
                  <v:path arrowok="t" fillok="f" o:connecttype="none"/>
                  <o:lock v:ext="edit" shapetype="t"/>
                </v:shapetype>
                <v:shape id="Straight Arrow Connector 227" o:spid="_x0000_s1176" type="#_x0000_t32" style="position:absolute;margin-left:77.9pt;margin-top:11.25pt;width:.75pt;height:32.25pt;flip:x y;z-index:25167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" strokecolor="#5b9bd5 [3204]" strokeweight=".5pt">
                  <v:stroke endarrow="block" joinstyle="miter"/>
                  <w10:wrap anchorx="page" anchory="page"/>
                </v:shape>
              </w:pict>
            </w:r>
            <w:r>
              <w:rPr>
                <w:rFonts w:ascii="Times New Roman" w:eastAsia="Times New Roman" w:hAnsi="Times New Roman" w:cs="Mangal"/>
                <w:noProof/>
                <w:color w:val="auto"/>
                <w:sz w:val="20"/>
                <w:szCs w:val="20"/>
                <w:lang w:val="en-GB" w:eastAsia="en-GB" w:bidi="ne-NP"/>
              </w:rPr>
              <w:pict>
                <v:shape id="Straight Arrow Connector 226" o:spid="_x0000_s1175" type="#_x0000_t32" style="position:absolute;margin-left:59.9pt;margin-top:11.25pt;width:.75pt;height:32.25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" strokecolor="#5b9bd5 [3204]" strokeweight=".5pt">
                  <v:stroke endarrow="block" joinstyle="miter"/>
                  <w10:wrap anchorx="page" anchory="page"/>
                </v:shape>
              </w:pict>
            </w:r>
          </w:p>
          <w:p w:rsidR="005C1465" w:rsidRPr="00B10E8D" w:rsidRDefault="00FA7BC2" w:rsidP="005C1465">
            <w:pPr>
              <w:widowControl/>
              <w:rPr>
                <w:rFonts w:ascii="Times New Roman" w:eastAsia="Times New Roman" w:hAnsi="Times New Roman" w:cs="Mangal"/>
                <w:color w:val="auto"/>
                <w:sz w:val="10"/>
                <w:szCs w:val="10"/>
                <w:lang w:bidi="ne-NP"/>
              </w:rPr>
            </w:pPr>
            <w:r>
              <w:rPr>
                <w:rFonts w:ascii="Times New Roman" w:eastAsia="Times New Roman" w:hAnsi="Times New Roman" w:cs="Mangal"/>
                <w:noProof/>
                <w:color w:val="auto"/>
                <w:sz w:val="10"/>
                <w:szCs w:val="10"/>
                <w:lang w:val="en-GB" w:eastAsia="en-GB" w:bidi="ne-NP"/>
              </w:rPr>
              <w:pict>
                <v:shape id="Straight Arrow Connector 225" o:spid="_x0000_s1174" type="#_x0000_t32" style="position:absolute;margin-left:10.4pt;margin-top:37.5pt;width:42pt;height:.75pt;flip:x y;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" strokecolor="#5b9bd5 [3204]" strokeweight=".5pt">
                  <v:stroke endarrow="block" joinstyle="miter"/>
                  <w10:wrap anchorx="page" anchory="page"/>
                </v:shape>
              </w:pict>
            </w:r>
            <w:r>
              <w:rPr>
                <w:rFonts w:ascii="Times New Roman" w:eastAsia="Times New Roman" w:hAnsi="Times New Roman" w:cs="Mangal"/>
                <w:noProof/>
                <w:color w:val="auto"/>
                <w:sz w:val="10"/>
                <w:szCs w:val="10"/>
                <w:lang w:val="en-GB" w:eastAsia="en-GB" w:bidi="ne-NP"/>
              </w:rPr>
              <w:pict>
                <v:shape id="Straight Arrow Connector 224" o:spid="_x0000_s1173" type="#_x0000_t32" style="position:absolute;margin-left:10.4pt;margin-top:20.25pt;width:36.75pt;height:.75pt;flip:y;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" strokecolor="#5b9bd5 [3204]" strokeweight=".5pt">
                  <v:stroke endarrow="block" joinstyle="miter"/>
                  <w10:wrap anchorx="page" anchory="page"/>
                </v:shape>
              </w:pict>
            </w:r>
          </w:p>
        </w:tc>
        <w:tc>
          <w:tcPr>
            <w:tcW w:w="4166" w:type="dxa"/>
            <w:tcBorders>
              <w:top w:val="single" w:sz="4" w:space="0" w:color="auto"/>
              <w:left w:val="single" w:sz="4" w:space="0" w:color="auto"/>
              <w:bottom w:val="nil"/>
              <w:right w:val="single" w:sz="4" w:space="0" w:color="auto"/>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It is used to indicate the flow</w:t>
            </w:r>
            <w:r>
              <w:rPr>
                <w:rFonts w:ascii="Arial" w:eastAsia="Times New Roman" w:hAnsi="Arial" w:cs="Arial"/>
                <w:sz w:val="26"/>
                <w:szCs w:val="26"/>
                <w:lang w:bidi="ne-NP"/>
              </w:rPr>
              <w:t xml:space="preserve"> 1 of operation and to connect</w:t>
            </w:r>
            <w:r>
              <w:rPr>
                <w:rFonts w:ascii="Arial" w:eastAsia="Times New Roman" w:hAnsi="Arial" w:cs="Arial"/>
                <w:sz w:val="26"/>
                <w:szCs w:val="26"/>
                <w:lang w:bidi="ne-NP"/>
              </w:rPr>
              <w:tab/>
            </w:r>
            <w:r w:rsidRPr="00B10E8D">
              <w:rPr>
                <w:rFonts w:ascii="Arial" w:eastAsia="Times New Roman" w:hAnsi="Arial" w:cs="Arial"/>
                <w:sz w:val="26"/>
                <w:szCs w:val="26"/>
                <w:lang w:bidi="ne-NP"/>
              </w:rPr>
              <w:t>different</w:t>
            </w:r>
            <w:r>
              <w:rPr>
                <w:rFonts w:ascii="Arial" w:eastAsia="Times New Roman" w:hAnsi="Arial" w:cs="Arial"/>
                <w:sz w:val="26"/>
                <w:szCs w:val="26"/>
                <w:lang w:bidi="ne-NP"/>
              </w:rPr>
              <w:t xml:space="preserve"> flowchart symbols use</w:t>
            </w:r>
            <w:r w:rsidRPr="00B10E8D">
              <w:rPr>
                <w:rFonts w:ascii="Arial" w:eastAsia="Times New Roman" w:hAnsi="Arial" w:cs="Arial"/>
                <w:sz w:val="26"/>
                <w:szCs w:val="26"/>
                <w:lang w:bidi="ne-NP"/>
              </w:rPr>
              <w:t xml:space="preserve"> 1 in flowchart.</w:t>
            </w:r>
          </w:p>
        </w:tc>
      </w:tr>
      <w:tr w:rsidR="005C1465" w:rsidRPr="00B10E8D" w:rsidTr="00177D55">
        <w:trPr>
          <w:trHeight w:val="1291"/>
        </w:trPr>
        <w:tc>
          <w:tcPr>
            <w:tcW w:w="600" w:type="dxa"/>
            <w:tcBorders>
              <w:top w:val="single" w:sz="4" w:space="0" w:color="auto"/>
              <w:left w:val="single" w:sz="4" w:space="0" w:color="auto"/>
              <w:bottom w:val="nil"/>
              <w:right w:val="nil"/>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6.</w:t>
            </w:r>
          </w:p>
        </w:tc>
        <w:tc>
          <w:tcPr>
            <w:tcW w:w="1450" w:type="dxa"/>
            <w:tcBorders>
              <w:top w:val="single" w:sz="4" w:space="0" w:color="auto"/>
              <w:left w:val="single" w:sz="4" w:space="0" w:color="auto"/>
              <w:bottom w:val="nil"/>
              <w:right w:val="nil"/>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a</w:t>
            </w:r>
          </w:p>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Connector</w:t>
            </w:r>
          </w:p>
        </w:tc>
        <w:tc>
          <w:tcPr>
            <w:tcW w:w="2116" w:type="dxa"/>
            <w:tcBorders>
              <w:top w:val="single" w:sz="4" w:space="0" w:color="auto"/>
              <w:left w:val="single" w:sz="4" w:space="0" w:color="auto"/>
              <w:bottom w:val="single" w:sz="4" w:space="0" w:color="auto"/>
              <w:right w:val="nil"/>
            </w:tcBorders>
            <w:shd w:val="clear" w:color="auto" w:fill="FFFFFF"/>
          </w:tcPr>
          <w:p w:rsidR="005C1465" w:rsidRPr="00B10E8D" w:rsidRDefault="00FA7BC2" w:rsidP="005C1465">
            <w:pPr>
              <w:widowControl/>
              <w:rPr>
                <w:rFonts w:ascii="Times New Roman" w:eastAsia="Times New Roman" w:hAnsi="Times New Roman" w:cs="Mangal"/>
                <w:color w:val="auto"/>
                <w:sz w:val="10"/>
                <w:szCs w:val="10"/>
                <w:lang w:bidi="ne-NP"/>
              </w:rPr>
            </w:pPr>
            <w:r>
              <w:rPr>
                <w:rFonts w:ascii="Times New Roman" w:eastAsia="Times New Roman" w:hAnsi="Times New Roman" w:cs="Mangal"/>
                <w:noProof/>
                <w:color w:val="auto"/>
                <w:sz w:val="10"/>
                <w:szCs w:val="10"/>
                <w:lang w:val="en-GB" w:eastAsia="en-GB" w:bidi="ne-NP"/>
              </w:rPr>
              <w:pict>
                <v:oval id="Oval 228" o:spid="_x0000_s1172" style="position:absolute;margin-left:20.9pt;margin-top:.9pt;width:45.75pt;height:57.75pt;z-index:251676160;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" fillcolor="white [3201]" strokecolor="black [3213]" strokeweight="1pt">
                  <v:stroke joinstyle="miter"/>
                  <w10:wrap anchorx="page" anchory="page"/>
                </v:oval>
              </w:pict>
            </w:r>
          </w:p>
        </w:tc>
        <w:tc>
          <w:tcPr>
            <w:tcW w:w="4166" w:type="dxa"/>
            <w:tcBorders>
              <w:top w:val="single" w:sz="4" w:space="0" w:color="auto"/>
              <w:left w:val="single" w:sz="4" w:space="0" w:color="auto"/>
              <w:bottom w:val="nil"/>
              <w:right w:val="single" w:sz="4" w:space="0" w:color="auto"/>
            </w:tcBorders>
            <w:shd w:val="clear" w:color="auto" w:fill="FFFFFF"/>
          </w:tcPr>
          <w:p w:rsidR="005C1465" w:rsidRPr="00B10E8D" w:rsidRDefault="005C1465"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It is used to connect different section of flowchart, it is Circular 1 in shape</w:t>
            </w:r>
          </w:p>
        </w:tc>
      </w:tr>
      <w:tr w:rsidR="00B10E8D" w:rsidRPr="00B10E8D" w:rsidTr="005C1465">
        <w:trPr>
          <w:trHeight w:val="912"/>
        </w:trPr>
        <w:tc>
          <w:tcPr>
            <w:tcW w:w="600" w:type="dxa"/>
            <w:tcBorders>
              <w:top w:val="single" w:sz="4" w:space="0" w:color="auto"/>
              <w:left w:val="single" w:sz="4" w:space="0" w:color="auto"/>
              <w:bottom w:val="nil"/>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7.</w:t>
            </w:r>
          </w:p>
        </w:tc>
        <w:tc>
          <w:tcPr>
            <w:tcW w:w="1450" w:type="dxa"/>
            <w:tcBorders>
              <w:top w:val="single" w:sz="4" w:space="0" w:color="auto"/>
              <w:left w:val="single" w:sz="4" w:space="0" w:color="auto"/>
              <w:bottom w:val="nil"/>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Annotation</w:t>
            </w:r>
          </w:p>
        </w:tc>
        <w:tc>
          <w:tcPr>
            <w:tcW w:w="2116" w:type="dxa"/>
            <w:tcBorders>
              <w:top w:val="single" w:sz="4" w:space="0" w:color="auto"/>
              <w:left w:val="single" w:sz="4" w:space="0" w:color="auto"/>
              <w:bottom w:val="nil"/>
              <w:right w:val="nil"/>
            </w:tcBorders>
            <w:shd w:val="clear" w:color="auto" w:fill="FFFFFF"/>
          </w:tcPr>
          <w:p w:rsidR="00B10E8D" w:rsidRPr="00B10E8D" w:rsidRDefault="00FA7BC2" w:rsidP="005C1465">
            <w:pPr>
              <w:widowControl/>
              <w:rPr>
                <w:rFonts w:ascii="Times New Roman" w:eastAsia="Times New Roman" w:hAnsi="Times New Roman" w:cs="Mangal"/>
                <w:color w:val="auto"/>
                <w:sz w:val="20"/>
                <w:szCs w:val="20"/>
                <w:lang w:bidi="ne-NP"/>
              </w:rPr>
            </w:pPr>
            <w:r>
              <w:rPr>
                <w:rFonts w:ascii="Times New Roman" w:eastAsia="Times New Roman" w:hAnsi="Times New Roman" w:cs="Mangal"/>
                <w:noProof/>
                <w:color w:val="auto"/>
                <w:sz w:val="20"/>
                <w:szCs w:val="20"/>
                <w:lang w:val="en-GB" w:eastAsia="en-GB" w:bidi="ne-NP"/>
              </w:rPr>
              <w:pict>
                <v:line id="Straight Connector 232" o:spid="_x0000_s1171" style="position:absolute;flip:y;z-index:251680256;visibility:visible;mso-position-horizontal-relative:page;mso-position-vertical-relative:page" from="13.4pt,20.65pt" to="38.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" strokecolor="black [3213]" strokeweight=".5pt">
                  <v:stroke joinstyle="miter"/>
                  <w10:wrap anchorx="page" anchory="page"/>
                </v:line>
              </w:pict>
            </w:r>
            <w:r>
              <w:rPr>
                <w:rFonts w:ascii="Times New Roman" w:eastAsia="Times New Roman" w:hAnsi="Times New Roman" w:cs="Mangal"/>
                <w:noProof/>
                <w:color w:val="auto"/>
                <w:sz w:val="20"/>
                <w:szCs w:val="20"/>
                <w:lang w:val="en-GB" w:eastAsia="en-GB" w:bidi="ne-NP"/>
              </w:rPr>
              <w:pict>
                <v:line id="Straight Connector 231" o:spid="_x0000_s1170" style="position:absolute;z-index:251679232;visibility:visible;mso-position-horizontal-relative:page;mso-position-vertical-relative:page;mso-width-relative:margin;mso-height-relative:margin" from="38.15pt,7.9pt" to="38.1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" strokecolor="black [3213]" strokeweight=".5pt">
                  <v:stroke joinstyle="miter"/>
                  <w10:wrap anchorx="page" anchory="page"/>
                </v:line>
              </w:pict>
            </w:r>
            <w:r>
              <w:rPr>
                <w:rFonts w:ascii="Times New Roman" w:eastAsia="Times New Roman" w:hAnsi="Times New Roman" w:cs="Mangal"/>
                <w:noProof/>
                <w:color w:val="auto"/>
                <w:sz w:val="20"/>
                <w:szCs w:val="20"/>
                <w:lang w:val="en-GB" w:eastAsia="en-GB" w:bidi="ne-NP"/>
              </w:rPr>
              <w:pict>
                <v:line id="Straight Connector 229" o:spid="_x0000_s1169" style="position:absolute;flip:y;z-index:251677184;visibility:visible;mso-position-horizontal-relative:page;mso-position-vertical-relative:page;mso-width-relative:margin;mso-height-relative:margin" from="38.15pt,7.9pt" to="8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" strokecolor="black [3213]" strokeweight=".5pt">
                  <v:stroke joinstyle="miter"/>
                  <w10:wrap anchorx="page" anchory="page"/>
                </v:line>
              </w:pict>
            </w:r>
            <w:r>
              <w:rPr>
                <w:rFonts w:ascii="Times New Roman" w:eastAsia="Times New Roman" w:hAnsi="Times New Roman" w:cs="Mangal"/>
                <w:noProof/>
                <w:color w:val="auto"/>
                <w:sz w:val="20"/>
                <w:szCs w:val="20"/>
                <w:lang w:val="en-GB" w:eastAsia="en-GB" w:bidi="ne-NP"/>
              </w:rPr>
              <w:pict>
                <v:line id="Straight Connector 230" o:spid="_x0000_s1168" style="position:absolute;z-index:251678208;visibility:visible;mso-position-horizontal-relative:page;mso-position-vertical-relative:page;mso-width-relative:margin;mso-height-relative:margin" from="35.9pt,39.4pt" to="84.6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" strokecolor="black [3213]" strokeweight=".5pt">
                  <v:stroke joinstyle="miter"/>
                  <w10:wrap anchorx="page" anchory="page"/>
                </v:line>
              </w:pict>
            </w:r>
          </w:p>
        </w:tc>
        <w:tc>
          <w:tcPr>
            <w:tcW w:w="4166" w:type="dxa"/>
            <w:tcBorders>
              <w:top w:val="single" w:sz="4" w:space="0" w:color="auto"/>
              <w:left w:val="single" w:sz="4" w:space="0" w:color="auto"/>
              <w:bottom w:val="nil"/>
              <w:right w:val="single" w:sz="4" w:space="0" w:color="auto"/>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It is used to put comments or remarks in the program.</w:t>
            </w:r>
          </w:p>
        </w:tc>
      </w:tr>
      <w:tr w:rsidR="00B10E8D" w:rsidRPr="00B10E8D" w:rsidTr="005C1465">
        <w:trPr>
          <w:trHeight w:val="1013"/>
        </w:trPr>
        <w:tc>
          <w:tcPr>
            <w:tcW w:w="600" w:type="dxa"/>
            <w:tcBorders>
              <w:top w:val="single" w:sz="4" w:space="0" w:color="auto"/>
              <w:left w:val="single" w:sz="4" w:space="0" w:color="auto"/>
              <w:bottom w:val="single" w:sz="4" w:space="0" w:color="auto"/>
              <w:right w:val="nil"/>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8.</w:t>
            </w:r>
          </w:p>
        </w:tc>
        <w:tc>
          <w:tcPr>
            <w:tcW w:w="1450" w:type="dxa"/>
            <w:tcBorders>
              <w:top w:val="single" w:sz="4" w:space="0" w:color="auto"/>
              <w:left w:val="single" w:sz="4" w:space="0" w:color="auto"/>
              <w:bottom w:val="single" w:sz="4" w:space="0" w:color="auto"/>
              <w:right w:val="nil"/>
            </w:tcBorders>
            <w:shd w:val="clear" w:color="auto" w:fill="FFFFFF"/>
          </w:tcPr>
          <w:p w:rsidR="00B10E8D" w:rsidRPr="00B10E8D" w:rsidRDefault="005C1465" w:rsidP="005C146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For</w:t>
            </w:r>
            <w:r w:rsidR="00B10E8D" w:rsidRPr="00B10E8D">
              <w:rPr>
                <w:rFonts w:ascii="Arial" w:eastAsia="Times New Roman" w:hAnsi="Arial" w:cs="Arial"/>
                <w:sz w:val="26"/>
                <w:szCs w:val="26"/>
                <w:lang w:bidi="ne-NP"/>
              </w:rPr>
              <w:t>. Next Symbol</w:t>
            </w:r>
          </w:p>
        </w:tc>
        <w:tc>
          <w:tcPr>
            <w:tcW w:w="2116" w:type="dxa"/>
            <w:tcBorders>
              <w:top w:val="single" w:sz="4" w:space="0" w:color="auto"/>
              <w:left w:val="single" w:sz="4" w:space="0" w:color="auto"/>
              <w:bottom w:val="single" w:sz="4" w:space="0" w:color="auto"/>
              <w:right w:val="nil"/>
            </w:tcBorders>
            <w:shd w:val="clear" w:color="auto" w:fill="FFFFFF"/>
          </w:tcPr>
          <w:p w:rsidR="00B10E8D" w:rsidRPr="00B10E8D" w:rsidRDefault="00725B6B" w:rsidP="005C1465">
            <w:pPr>
              <w:widowControl/>
              <w:rPr>
                <w:rFonts w:ascii="Times New Roman" w:eastAsia="Times New Roman" w:hAnsi="Times New Roman" w:cs="Mangal"/>
                <w:color w:val="auto"/>
                <w:sz w:val="10"/>
                <w:szCs w:val="10"/>
                <w:lang w:bidi="ne-NP"/>
              </w:rPr>
            </w:pPr>
            <w:r>
              <w:rPr>
                <w:noProof/>
                <w:lang w:val="en-GB" w:eastAsia="en-GB" w:bidi="ne-NP"/>
              </w:rPr>
              <w:drawing>
                <wp:inline distT="0" distB="0" distL="0" distR="0">
                  <wp:extent cx="577151" cy="523875"/>
                  <wp:effectExtent l="0" t="0" r="0" b="0"/>
                  <wp:docPr id="235" name="Picture 235" descr="Free Transparent Hexagon, Download Free Transparent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ransparent Hexagon, Download Free Transparent Hexagon ..."/>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8167" cy="533874"/>
                          </a:xfrm>
                          <a:prstGeom prst="rect">
                            <a:avLst/>
                          </a:prstGeom>
                          <a:noFill/>
                          <a:ln>
                            <a:noFill/>
                          </a:ln>
                        </pic:spPr>
                      </pic:pic>
                    </a:graphicData>
                  </a:graphic>
                </wp:inline>
              </w:drawing>
            </w:r>
          </w:p>
        </w:tc>
        <w:tc>
          <w:tcPr>
            <w:tcW w:w="4166" w:type="dxa"/>
            <w:tcBorders>
              <w:top w:val="single" w:sz="4" w:space="0" w:color="auto"/>
              <w:left w:val="single" w:sz="4" w:space="0" w:color="auto"/>
              <w:bottom w:val="single" w:sz="4" w:space="0" w:color="auto"/>
              <w:right w:val="single" w:sz="4" w:space="0" w:color="auto"/>
            </w:tcBorders>
            <w:shd w:val="clear" w:color="auto" w:fill="FFFFFF"/>
          </w:tcPr>
          <w:p w:rsidR="00B10E8D" w:rsidRPr="00B10E8D" w:rsidRDefault="00B10E8D" w:rsidP="005C1465">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 xml:space="preserve">This symbol is used to indicate the position where For..... Next statement is used in the </w:t>
            </w:r>
            <w:r w:rsidR="005C1465" w:rsidRPr="00B10E8D">
              <w:rPr>
                <w:rFonts w:ascii="Arial" w:eastAsia="Times New Roman" w:hAnsi="Arial" w:cs="Arial"/>
                <w:sz w:val="26"/>
                <w:szCs w:val="26"/>
                <w:lang w:bidi="ne-NP"/>
              </w:rPr>
              <w:t>program!</w:t>
            </w:r>
          </w:p>
        </w:tc>
      </w:tr>
    </w:tbl>
    <w:p w:rsidR="001449AA" w:rsidRDefault="001449AA" w:rsidP="00B10E8D">
      <w:pPr>
        <w:widowControl/>
        <w:rPr>
          <w:rFonts w:ascii="Times New Roman" w:eastAsia="Times New Roman" w:hAnsi="Times New Roman" w:cs="Mangal"/>
          <w:color w:val="FFFFFF"/>
          <w:sz w:val="20"/>
          <w:szCs w:val="20"/>
          <w:lang w:bidi="ne-NP"/>
        </w:rPr>
      </w:pPr>
    </w:p>
    <w:p w:rsidR="001449AA" w:rsidRDefault="001449AA">
      <w:pPr>
        <w:rPr>
          <w:rFonts w:ascii="Times New Roman" w:eastAsia="Times New Roman" w:hAnsi="Times New Roman" w:cs="Mangal"/>
          <w:color w:val="FFFFFF"/>
          <w:sz w:val="20"/>
          <w:szCs w:val="20"/>
          <w:lang w:bidi="ne-NP"/>
        </w:rPr>
      </w:pPr>
      <w:r>
        <w:rPr>
          <w:rFonts w:ascii="Times New Roman" w:eastAsia="Times New Roman" w:hAnsi="Times New Roman" w:cs="Mangal"/>
          <w:color w:val="FFFFFF"/>
          <w:sz w:val="20"/>
          <w:szCs w:val="20"/>
          <w:lang w:bidi="ne-NP"/>
        </w:rPr>
        <w:br w:type="page"/>
      </w:r>
    </w:p>
    <w:p w:rsidR="00A57C24" w:rsidRDefault="00A57C24" w:rsidP="00B10E8D">
      <w:pPr>
        <w:widowControl/>
        <w:rPr>
          <w:rFonts w:ascii="Arial" w:eastAsia="Times New Roman" w:hAnsi="Arial" w:cs="Arial"/>
          <w:sz w:val="26"/>
          <w:szCs w:val="26"/>
          <w:lang w:bidi="ne-NP"/>
        </w:rPr>
      </w:pPr>
    </w:p>
    <w:p w:rsidR="00B10E8D" w:rsidRPr="00B10E8D" w:rsidRDefault="00B10E8D" w:rsidP="00B10E8D">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Example 1</w:t>
      </w:r>
    </w:p>
    <w:p w:rsidR="00B10E8D" w:rsidRPr="00B10E8D" w:rsidRDefault="00B10E8D" w:rsidP="00B10E8D">
      <w:pPr>
        <w:widowControl/>
        <w:rPr>
          <w:rFonts w:ascii="Times New Roman" w:eastAsia="Times New Roman" w:hAnsi="Times New Roman" w:cs="Mangal"/>
          <w:color w:val="auto"/>
          <w:sz w:val="26"/>
          <w:szCs w:val="26"/>
          <w:lang w:bidi="ne-NP"/>
        </w:rPr>
      </w:pPr>
      <w:r w:rsidRPr="00B10E8D">
        <w:rPr>
          <w:rFonts w:ascii="Arial" w:eastAsia="Times New Roman" w:hAnsi="Arial" w:cs="Arial"/>
          <w:sz w:val="26"/>
          <w:szCs w:val="26"/>
          <w:lang w:bidi="ne-NP"/>
        </w:rPr>
        <w:t>"</w:t>
      </w:r>
      <w:r w:rsidR="00E60D80">
        <w:rPr>
          <w:rFonts w:ascii="Arial" w:eastAsia="Times New Roman" w:hAnsi="Arial" w:cs="Arial"/>
          <w:sz w:val="26"/>
          <w:szCs w:val="26"/>
          <w:lang w:bidi="ne-NP"/>
        </w:rPr>
        <w:t>F</w:t>
      </w:r>
      <w:r w:rsidRPr="00B10E8D">
        <w:rPr>
          <w:rFonts w:ascii="Arial" w:eastAsia="Times New Roman" w:hAnsi="Arial" w:cs="Arial"/>
          <w:sz w:val="26"/>
          <w:szCs w:val="26"/>
          <w:lang w:bidi="ne-NP"/>
        </w:rPr>
        <w:t>lowchart to find the quotient after dividing a number by another.</w:t>
      </w:r>
    </w:p>
    <w:p w:rsidR="00F173E8" w:rsidRDefault="00B10E8D" w:rsidP="00F173E8">
      <w:pPr>
        <w:keepNext/>
        <w:widowControl/>
      </w:pPr>
      <w:r>
        <w:rPr>
          <w:noProof/>
          <w:lang w:val="en-GB" w:eastAsia="en-GB" w:bidi="ne-NP"/>
        </w:rPr>
        <w:drawing>
          <wp:inline distT="0" distB="0" distL="0" distR="0">
            <wp:extent cx="1473838" cy="256337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stretch>
                      <a:fillRect/>
                    </a:stretch>
                  </pic:blipFill>
                  <pic:spPr>
                    <a:xfrm>
                      <a:off x="0" y="0"/>
                      <a:ext cx="1489383" cy="2590412"/>
                    </a:xfrm>
                    <a:prstGeom prst="rect">
                      <a:avLst/>
                    </a:prstGeom>
                  </pic:spPr>
                </pic:pic>
              </a:graphicData>
            </a:graphic>
          </wp:inline>
        </w:drawing>
      </w:r>
    </w:p>
    <w:p w:rsidR="00B10E8D" w:rsidRDefault="00F173E8" w:rsidP="00F173E8">
      <w:pPr>
        <w:pStyle w:val="Caption"/>
        <w:rPr>
          <w:rFonts w:ascii="Times New Roman" w:eastAsia="Times New Roman" w:hAnsi="Times New Roman" w:cs="Mangal"/>
          <w:color w:val="auto"/>
          <w:sz w:val="26"/>
          <w:szCs w:val="26"/>
          <w:lang w:bidi="ne-NP"/>
        </w:rPr>
      </w:pPr>
      <w:r>
        <w:t xml:space="preserve">Figure </w:t>
      </w:r>
      <w:r w:rsidR="00EE3468">
        <w:fldChar w:fldCharType="begin"/>
      </w:r>
      <w:r>
        <w:instrText xml:space="preserve"> SEQ Figure \* ARABIC </w:instrText>
      </w:r>
      <w:r w:rsidR="00EE3468">
        <w:fldChar w:fldCharType="separate"/>
      </w:r>
      <w:r w:rsidR="00FD7B7D">
        <w:rPr>
          <w:noProof/>
        </w:rPr>
        <w:t>174</w:t>
      </w:r>
      <w:r w:rsidR="00EE3468">
        <w:fldChar w:fldCharType="end"/>
      </w:r>
      <w:r>
        <w:t xml:space="preserve"> flowchart</w:t>
      </w:r>
    </w:p>
    <w:p w:rsidR="00B10E8D" w:rsidRDefault="00B10E8D" w:rsidP="00B10E8D">
      <w:pPr>
        <w:widowControl/>
        <w:rPr>
          <w:rFonts w:ascii="Times New Roman" w:eastAsia="Times New Roman" w:hAnsi="Times New Roman" w:cs="Mangal"/>
          <w:color w:val="auto"/>
          <w:sz w:val="26"/>
          <w:szCs w:val="26"/>
          <w:lang w:bidi="ne-NP"/>
        </w:rPr>
      </w:pPr>
    </w:p>
    <w:p w:rsidR="00E60D80" w:rsidRDefault="00E60D80" w:rsidP="00E60D80">
      <w:pPr>
        <w:widowControl/>
        <w:rPr>
          <w:rFonts w:ascii="Arial" w:eastAsia="Times New Roman" w:hAnsi="Arial" w:cs="Arial"/>
          <w:sz w:val="26"/>
          <w:szCs w:val="26"/>
          <w:lang w:bidi="ne-NP"/>
        </w:rPr>
      </w:pPr>
      <w:r>
        <w:rPr>
          <w:rFonts w:ascii="Arial" w:eastAsia="Times New Roman" w:hAnsi="Arial" w:cs="Arial"/>
          <w:sz w:val="26"/>
          <w:szCs w:val="26"/>
          <w:lang w:bidi="ne-NP"/>
        </w:rPr>
        <w:t>Ex</w:t>
      </w:r>
      <w:r w:rsidRPr="00B10E8D">
        <w:rPr>
          <w:rFonts w:ascii="Arial" w:eastAsia="Times New Roman" w:hAnsi="Arial" w:cs="Arial"/>
          <w:sz w:val="26"/>
          <w:szCs w:val="26"/>
          <w:lang w:bidi="ne-NP"/>
        </w:rPr>
        <w:t>ample 2</w:t>
      </w:r>
    </w:p>
    <w:p w:rsidR="00E60D80" w:rsidRDefault="00E60D80" w:rsidP="00B10E8D">
      <w:pPr>
        <w:widowControl/>
        <w:rPr>
          <w:rFonts w:ascii="Times New Roman" w:eastAsia="Times New Roman" w:hAnsi="Times New Roman" w:cs="Mangal"/>
          <w:color w:val="auto"/>
          <w:sz w:val="26"/>
          <w:szCs w:val="26"/>
          <w:lang w:bidi="ne-NP"/>
        </w:rPr>
      </w:pPr>
    </w:p>
    <w:p w:rsidR="00E60D80" w:rsidRPr="00B10E8D" w:rsidRDefault="00E60D80" w:rsidP="00E60D80">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Fl</w:t>
      </w:r>
      <w:r w:rsidRPr="00B10E8D">
        <w:rPr>
          <w:rFonts w:ascii="Arial" w:eastAsia="Times New Roman" w:hAnsi="Arial" w:cs="Arial"/>
          <w:sz w:val="26"/>
          <w:szCs w:val="26"/>
          <w:lang w:bidi="ne-NP"/>
        </w:rPr>
        <w:t>owchart to read Principal (P), Time (T) a</w:t>
      </w:r>
      <w:r>
        <w:rPr>
          <w:rFonts w:ascii="Arial" w:eastAsia="Times New Roman" w:hAnsi="Arial" w:cs="Arial"/>
          <w:sz w:val="26"/>
          <w:szCs w:val="26"/>
          <w:lang w:bidi="ne-NP"/>
        </w:rPr>
        <w:t>nd Rate (R) and calculate the si</w:t>
      </w:r>
      <w:r w:rsidRPr="00B10E8D">
        <w:rPr>
          <w:rFonts w:ascii="Arial" w:eastAsia="Times New Roman" w:hAnsi="Arial" w:cs="Arial"/>
          <w:sz w:val="26"/>
          <w:szCs w:val="26"/>
          <w:lang w:bidi="ne-NP"/>
        </w:rPr>
        <w:t>mple interest</w:t>
      </w:r>
    </w:p>
    <w:p w:rsidR="00B10E8D" w:rsidRDefault="00B10E8D" w:rsidP="00B10E8D">
      <w:pPr>
        <w:widowControl/>
        <w:rPr>
          <w:rFonts w:ascii="Times New Roman" w:eastAsia="Times New Roman" w:hAnsi="Times New Roman" w:cs="Mangal"/>
          <w:color w:val="auto"/>
          <w:sz w:val="26"/>
          <w:szCs w:val="26"/>
          <w:lang w:bidi="ne-NP"/>
        </w:rPr>
      </w:pPr>
    </w:p>
    <w:p w:rsidR="00F173E8" w:rsidRDefault="00B10E8D" w:rsidP="00F173E8">
      <w:pPr>
        <w:keepNext/>
        <w:widowControl/>
      </w:pPr>
      <w:r>
        <w:rPr>
          <w:noProof/>
          <w:lang w:val="en-GB" w:eastAsia="en-GB" w:bidi="ne-NP"/>
        </w:rPr>
        <w:drawing>
          <wp:inline distT="0" distB="0" distL="0" distR="0">
            <wp:extent cx="1447820" cy="14547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stretch>
                      <a:fillRect/>
                    </a:stretch>
                  </pic:blipFill>
                  <pic:spPr>
                    <a:xfrm>
                      <a:off x="0" y="0"/>
                      <a:ext cx="1462359" cy="1469336"/>
                    </a:xfrm>
                    <a:prstGeom prst="rect">
                      <a:avLst/>
                    </a:prstGeom>
                  </pic:spPr>
                </pic:pic>
              </a:graphicData>
            </a:graphic>
          </wp:inline>
        </w:drawing>
      </w:r>
    </w:p>
    <w:p w:rsidR="00B10E8D" w:rsidRPr="00B10E8D" w:rsidRDefault="00F173E8" w:rsidP="00F173E8">
      <w:pPr>
        <w:pStyle w:val="Caption"/>
        <w:rPr>
          <w:rFonts w:ascii="Times New Roman" w:eastAsia="Times New Roman" w:hAnsi="Times New Roman" w:cs="Mangal"/>
          <w:color w:val="auto"/>
          <w:sz w:val="26"/>
          <w:szCs w:val="26"/>
          <w:lang w:bidi="ne-NP"/>
        </w:rPr>
      </w:pPr>
      <w:r>
        <w:t xml:space="preserve">Figure </w:t>
      </w:r>
      <w:r w:rsidR="00EE3468">
        <w:fldChar w:fldCharType="begin"/>
      </w:r>
      <w:r>
        <w:instrText xml:space="preserve"> SEQ Figure \* ARABIC </w:instrText>
      </w:r>
      <w:r w:rsidR="00EE3468">
        <w:fldChar w:fldCharType="separate"/>
      </w:r>
      <w:r w:rsidR="00FD7B7D">
        <w:rPr>
          <w:noProof/>
        </w:rPr>
        <w:t>175</w:t>
      </w:r>
      <w:r w:rsidR="00EE3468">
        <w:fldChar w:fldCharType="end"/>
      </w:r>
      <w:r>
        <w:t>FLowchart</w:t>
      </w:r>
    </w:p>
    <w:p w:rsidR="00B10E8D" w:rsidRDefault="00B10E8D">
      <w:pPr>
        <w:rPr>
          <w:rFonts w:ascii="Arial" w:eastAsia="Times New Roman" w:hAnsi="Arial" w:cs="Arial"/>
          <w:lang w:bidi="ne-NP"/>
        </w:rPr>
      </w:pPr>
      <w:r>
        <w:rPr>
          <w:rFonts w:ascii="Arial" w:eastAsia="Times New Roman" w:hAnsi="Arial" w:cs="Arial"/>
          <w:lang w:bidi="ne-NP"/>
        </w:rPr>
        <w:br w:type="page"/>
      </w:r>
    </w:p>
    <w:p w:rsidR="005C1465" w:rsidRDefault="005C1465" w:rsidP="00047013">
      <w:pPr>
        <w:rPr>
          <w:rFonts w:ascii="Arial" w:eastAsia="Times New Roman" w:hAnsi="Arial" w:cs="Arial"/>
          <w:lang w:bidi="ne-NP"/>
        </w:rPr>
      </w:pPr>
      <w:r>
        <w:rPr>
          <w:rFonts w:ascii="Arial" w:eastAsia="Times New Roman" w:hAnsi="Arial" w:cs="Arial"/>
          <w:lang w:bidi="ne-NP"/>
        </w:rPr>
        <w:lastRenderedPageBreak/>
        <w:t>Example 3</w:t>
      </w:r>
    </w:p>
    <w:p w:rsidR="005C1465" w:rsidRDefault="005C1465" w:rsidP="00047013">
      <w:pPr>
        <w:rPr>
          <w:rFonts w:ascii="Arial" w:eastAsia="Times New Roman" w:hAnsi="Arial" w:cs="Arial"/>
          <w:lang w:bidi="ne-NP"/>
        </w:rPr>
      </w:pPr>
      <w:r>
        <w:rPr>
          <w:rFonts w:ascii="Arial" w:eastAsia="Times New Roman" w:hAnsi="Arial" w:cs="Arial"/>
          <w:lang w:bidi="ne-NP"/>
        </w:rPr>
        <w:t>Flowchart to read radius and calculate area and circumference of a circle.</w:t>
      </w:r>
    </w:p>
    <w:p w:rsidR="00F173E8" w:rsidRDefault="00D95F01" w:rsidP="00F173E8">
      <w:pPr>
        <w:keepNext/>
      </w:pPr>
      <w:r>
        <w:rPr>
          <w:noProof/>
          <w:lang w:val="en-GB" w:eastAsia="en-GB" w:bidi="ne-NP"/>
        </w:rPr>
        <w:drawing>
          <wp:inline distT="0" distB="0" distL="0" distR="0">
            <wp:extent cx="1097164" cy="2759267"/>
            <wp:effectExtent l="0" t="0" r="825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stretch>
                      <a:fillRect/>
                    </a:stretch>
                  </pic:blipFill>
                  <pic:spPr>
                    <a:xfrm>
                      <a:off x="0" y="0"/>
                      <a:ext cx="1107929" cy="2786339"/>
                    </a:xfrm>
                    <a:prstGeom prst="rect">
                      <a:avLst/>
                    </a:prstGeom>
                  </pic:spPr>
                </pic:pic>
              </a:graphicData>
            </a:graphic>
          </wp:inline>
        </w:drawing>
      </w:r>
    </w:p>
    <w:p w:rsidR="00B10E8D" w:rsidRDefault="00F173E8" w:rsidP="00F173E8">
      <w:pPr>
        <w:pStyle w:val="Caption"/>
        <w:rPr>
          <w:rFonts w:ascii="Arial" w:eastAsia="Times New Roman" w:hAnsi="Arial" w:cs="Arial"/>
          <w:lang w:bidi="ne-NP"/>
        </w:rPr>
      </w:pPr>
      <w:r>
        <w:t xml:space="preserve">Figure </w:t>
      </w:r>
      <w:r w:rsidR="00EE3468">
        <w:fldChar w:fldCharType="begin"/>
      </w:r>
      <w:r>
        <w:instrText xml:space="preserve"> SEQ Figure \* ARABIC </w:instrText>
      </w:r>
      <w:r w:rsidR="00EE3468">
        <w:fldChar w:fldCharType="separate"/>
      </w:r>
      <w:r w:rsidR="00FD7B7D">
        <w:rPr>
          <w:noProof/>
        </w:rPr>
        <w:t>176</w:t>
      </w:r>
      <w:r w:rsidR="00EE3468">
        <w:fldChar w:fldCharType="end"/>
      </w:r>
      <w:r w:rsidRPr="002F31D0">
        <w:t>FLowchart</w:t>
      </w:r>
    </w:p>
    <w:p w:rsidR="00E60D80" w:rsidRDefault="00E60D80" w:rsidP="00047013">
      <w:pPr>
        <w:rPr>
          <w:rFonts w:ascii="Arial" w:eastAsia="Times New Roman" w:hAnsi="Arial" w:cs="Arial"/>
          <w:lang w:bidi="ne-NP"/>
        </w:rPr>
      </w:pPr>
    </w:p>
    <w:p w:rsidR="00E60D80" w:rsidRDefault="005C1465" w:rsidP="00047013">
      <w:pPr>
        <w:rPr>
          <w:rFonts w:ascii="Arial" w:eastAsia="Times New Roman" w:hAnsi="Arial" w:cs="Arial"/>
          <w:lang w:bidi="ne-NP"/>
        </w:rPr>
      </w:pPr>
      <w:r>
        <w:rPr>
          <w:rFonts w:ascii="Arial" w:eastAsia="Times New Roman" w:hAnsi="Arial" w:cs="Arial"/>
          <w:lang w:bidi="ne-NP"/>
        </w:rPr>
        <w:t>Example 4</w:t>
      </w:r>
    </w:p>
    <w:p w:rsidR="005C1465" w:rsidRDefault="005C1465" w:rsidP="00047013">
      <w:pPr>
        <w:rPr>
          <w:rFonts w:ascii="Arial" w:eastAsia="Times New Roman" w:hAnsi="Arial" w:cs="Arial"/>
          <w:lang w:bidi="ne-NP"/>
        </w:rPr>
      </w:pPr>
      <w:r>
        <w:rPr>
          <w:rFonts w:ascii="Arial" w:eastAsia="Times New Roman" w:hAnsi="Arial" w:cs="Arial"/>
          <w:lang w:bidi="ne-NP"/>
        </w:rPr>
        <w:t>Flowchart to find the total surface area of a cuboid.</w:t>
      </w:r>
    </w:p>
    <w:p w:rsidR="00F173E8" w:rsidRDefault="00D95F01" w:rsidP="00F173E8">
      <w:pPr>
        <w:keepNext/>
      </w:pPr>
      <w:r>
        <w:rPr>
          <w:noProof/>
          <w:lang w:val="en-GB" w:eastAsia="en-GB" w:bidi="ne-NP"/>
        </w:rPr>
        <w:drawing>
          <wp:inline distT="0" distB="0" distL="0" distR="0">
            <wp:extent cx="1247802" cy="217151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stretch>
                      <a:fillRect/>
                    </a:stretch>
                  </pic:blipFill>
                  <pic:spPr>
                    <a:xfrm>
                      <a:off x="0" y="0"/>
                      <a:ext cx="1265363" cy="2202072"/>
                    </a:xfrm>
                    <a:prstGeom prst="rect">
                      <a:avLst/>
                    </a:prstGeom>
                  </pic:spPr>
                </pic:pic>
              </a:graphicData>
            </a:graphic>
          </wp:inline>
        </w:drawing>
      </w:r>
    </w:p>
    <w:p w:rsidR="00D95F01" w:rsidRDefault="00F173E8" w:rsidP="00F173E8">
      <w:pPr>
        <w:pStyle w:val="Caption"/>
        <w:rPr>
          <w:rFonts w:ascii="Arial" w:eastAsia="Times New Roman" w:hAnsi="Arial" w:cs="Arial"/>
          <w:lang w:bidi="ne-NP"/>
        </w:rPr>
      </w:pPr>
      <w:r>
        <w:t xml:space="preserve">Figure </w:t>
      </w:r>
      <w:r w:rsidR="00EE3468">
        <w:fldChar w:fldCharType="begin"/>
      </w:r>
      <w:r>
        <w:instrText xml:space="preserve"> SEQ Figure \* ARABIC </w:instrText>
      </w:r>
      <w:r w:rsidR="00EE3468">
        <w:fldChar w:fldCharType="separate"/>
      </w:r>
      <w:r w:rsidR="00FD7B7D">
        <w:rPr>
          <w:noProof/>
        </w:rPr>
        <w:t>177</w:t>
      </w:r>
      <w:r w:rsidR="00EE3468">
        <w:fldChar w:fldCharType="end"/>
      </w:r>
      <w:r w:rsidRPr="00405D3F">
        <w:t>FLowchart</w:t>
      </w:r>
    </w:p>
    <w:p w:rsidR="00D95F01" w:rsidRDefault="00D95F01" w:rsidP="00047013">
      <w:pPr>
        <w:rPr>
          <w:rFonts w:ascii="Arial" w:eastAsia="Times New Roman" w:hAnsi="Arial" w:cs="Arial"/>
          <w:lang w:bidi="ne-NP"/>
        </w:rPr>
      </w:pPr>
    </w:p>
    <w:p w:rsidR="002F3FD4" w:rsidRDefault="002F3FD4">
      <w:pPr>
        <w:rPr>
          <w:rFonts w:ascii="Arial" w:eastAsia="Times New Roman" w:hAnsi="Arial" w:cs="Arial"/>
          <w:lang w:bidi="ne-NP"/>
        </w:rPr>
      </w:pPr>
      <w:r>
        <w:rPr>
          <w:rFonts w:ascii="Arial" w:eastAsia="Times New Roman" w:hAnsi="Arial" w:cs="Arial"/>
          <w:lang w:bidi="ne-NP"/>
        </w:rPr>
        <w:br w:type="page"/>
      </w:r>
    </w:p>
    <w:p w:rsidR="004F78F0" w:rsidRPr="004F78F0" w:rsidRDefault="004F78F0" w:rsidP="004F78F0">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lastRenderedPageBreak/>
        <w:t>E</w:t>
      </w:r>
      <w:r w:rsidRPr="004F78F0">
        <w:rPr>
          <w:rFonts w:ascii="Arial" w:eastAsia="Times New Roman" w:hAnsi="Arial" w:cs="Arial"/>
          <w:sz w:val="26"/>
          <w:szCs w:val="26"/>
          <w:lang w:bidi="ne-NP"/>
        </w:rPr>
        <w:t>xample 5</w:t>
      </w:r>
    </w:p>
    <w:p w:rsidR="004F78F0" w:rsidRDefault="004F78F0" w:rsidP="004F78F0">
      <w:pPr>
        <w:rPr>
          <w:rFonts w:ascii="Arial" w:eastAsia="Times New Roman" w:hAnsi="Arial" w:cs="Arial"/>
          <w:lang w:bidi="ne-NP"/>
        </w:rPr>
      </w:pPr>
      <w:r>
        <w:rPr>
          <w:rFonts w:ascii="Arial" w:eastAsia="Times New Roman" w:hAnsi="Arial" w:cs="Arial"/>
          <w:sz w:val="26"/>
          <w:szCs w:val="26"/>
          <w:lang w:bidi="ne-NP"/>
        </w:rPr>
        <w:t>F</w:t>
      </w:r>
      <w:r w:rsidR="005C1465">
        <w:rPr>
          <w:rFonts w:ascii="Arial" w:eastAsia="Times New Roman" w:hAnsi="Arial" w:cs="Arial"/>
          <w:sz w:val="26"/>
          <w:szCs w:val="26"/>
          <w:lang w:bidi="ne-NP"/>
        </w:rPr>
        <w:t>l</w:t>
      </w:r>
      <w:r w:rsidRPr="004F78F0">
        <w:rPr>
          <w:rFonts w:ascii="Arial" w:eastAsia="Times New Roman" w:hAnsi="Arial" w:cs="Arial"/>
          <w:sz w:val="26"/>
          <w:szCs w:val="26"/>
          <w:lang w:bidi="ne-NP"/>
        </w:rPr>
        <w:t>owchart to print the greatest number among three different number</w:t>
      </w:r>
      <w:r w:rsidR="005C1465">
        <w:rPr>
          <w:rFonts w:ascii="Arial" w:eastAsia="Times New Roman" w:hAnsi="Arial" w:cs="Arial"/>
          <w:sz w:val="26"/>
          <w:szCs w:val="26"/>
          <w:lang w:bidi="ne-NP"/>
        </w:rPr>
        <w:t>s.</w:t>
      </w:r>
    </w:p>
    <w:p w:rsidR="00F173E8" w:rsidRDefault="004F78F0" w:rsidP="00F173E8">
      <w:pPr>
        <w:keepNext/>
      </w:pPr>
      <w:r>
        <w:rPr>
          <w:noProof/>
          <w:lang w:val="en-GB" w:eastAsia="en-GB" w:bidi="ne-NP"/>
        </w:rPr>
        <w:drawing>
          <wp:inline distT="0" distB="0" distL="0" distR="0">
            <wp:extent cx="2050447" cy="2286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stretch>
                      <a:fillRect/>
                    </a:stretch>
                  </pic:blipFill>
                  <pic:spPr>
                    <a:xfrm>
                      <a:off x="0" y="0"/>
                      <a:ext cx="2054095" cy="2290067"/>
                    </a:xfrm>
                    <a:prstGeom prst="rect">
                      <a:avLst/>
                    </a:prstGeom>
                  </pic:spPr>
                </pic:pic>
              </a:graphicData>
            </a:graphic>
          </wp:inline>
        </w:drawing>
      </w:r>
    </w:p>
    <w:p w:rsidR="004F78F0" w:rsidRDefault="00F173E8" w:rsidP="00F173E8">
      <w:pPr>
        <w:pStyle w:val="Caption"/>
        <w:rPr>
          <w:rFonts w:ascii="Arial" w:eastAsia="Times New Roman" w:hAnsi="Arial" w:cs="Arial"/>
          <w:b/>
          <w:bCs/>
          <w:sz w:val="26"/>
          <w:szCs w:val="26"/>
          <w:lang w:bidi="ne-NP"/>
        </w:rPr>
      </w:pPr>
      <w:r>
        <w:t xml:space="preserve">Figure </w:t>
      </w:r>
      <w:r w:rsidR="00EE3468">
        <w:fldChar w:fldCharType="begin"/>
      </w:r>
      <w:r>
        <w:instrText xml:space="preserve"> SEQ Figure \* ARABIC </w:instrText>
      </w:r>
      <w:r w:rsidR="00EE3468">
        <w:fldChar w:fldCharType="separate"/>
      </w:r>
      <w:r w:rsidR="00FD7B7D">
        <w:rPr>
          <w:noProof/>
        </w:rPr>
        <w:t>178</w:t>
      </w:r>
      <w:r w:rsidR="00EE3468">
        <w:fldChar w:fldCharType="end"/>
      </w:r>
      <w:r w:rsidRPr="0012390D">
        <w:t>FLowchart</w:t>
      </w:r>
    </w:p>
    <w:p w:rsidR="004F78F0" w:rsidRDefault="004F78F0">
      <w:pPr>
        <w:rPr>
          <w:rFonts w:ascii="Arial" w:eastAsia="Times New Roman" w:hAnsi="Arial" w:cs="Arial"/>
          <w:b/>
          <w:bCs/>
          <w:sz w:val="26"/>
          <w:szCs w:val="26"/>
          <w:lang w:bidi="ne-NP"/>
        </w:rPr>
      </w:pPr>
    </w:p>
    <w:p w:rsidR="004F78F0" w:rsidRDefault="004F78F0">
      <w:pPr>
        <w:rPr>
          <w:rFonts w:ascii="Arial" w:eastAsia="Times New Roman" w:hAnsi="Arial" w:cs="Arial"/>
          <w:b/>
          <w:bCs/>
          <w:sz w:val="26"/>
          <w:szCs w:val="26"/>
          <w:lang w:bidi="ne-NP"/>
        </w:rPr>
      </w:pPr>
      <w:r>
        <w:rPr>
          <w:rFonts w:ascii="Arial" w:eastAsia="Times New Roman" w:hAnsi="Arial" w:cs="Arial"/>
          <w:b/>
          <w:bCs/>
          <w:sz w:val="26"/>
          <w:szCs w:val="26"/>
          <w:lang w:bidi="ne-NP"/>
        </w:rPr>
        <w:br w:type="page"/>
      </w:r>
    </w:p>
    <w:p w:rsidR="002F3FD4" w:rsidRPr="002F3FD4" w:rsidRDefault="002F3FD4" w:rsidP="002F3FD4">
      <w:pPr>
        <w:widowControl/>
        <w:rPr>
          <w:rFonts w:ascii="Times New Roman" w:eastAsia="Times New Roman" w:hAnsi="Times New Roman" w:cs="Mangal"/>
          <w:color w:val="auto"/>
          <w:sz w:val="26"/>
          <w:szCs w:val="26"/>
          <w:lang w:bidi="ne-NP"/>
        </w:rPr>
      </w:pPr>
      <w:r w:rsidRPr="002F3FD4">
        <w:rPr>
          <w:rFonts w:ascii="Arial" w:eastAsia="Times New Roman" w:hAnsi="Arial" w:cs="Arial"/>
          <w:b/>
          <w:bCs/>
          <w:sz w:val="26"/>
          <w:szCs w:val="26"/>
          <w:lang w:bidi="ne-NP"/>
        </w:rPr>
        <w:lastRenderedPageBreak/>
        <w:t>Syntactical:</w:t>
      </w:r>
    </w:p>
    <w:p w:rsidR="002F3FD4" w:rsidRPr="002F3FD4" w:rsidRDefault="002F3FD4" w:rsidP="002F3FD4">
      <w:pPr>
        <w:widowControl/>
        <w:rPr>
          <w:rFonts w:ascii="Times New Roman" w:eastAsia="Times New Roman" w:hAnsi="Times New Roman" w:cs="Mangal"/>
          <w:color w:val="auto"/>
          <w:sz w:val="26"/>
          <w:szCs w:val="26"/>
          <w:lang w:bidi="ne-NP"/>
        </w:rPr>
      </w:pPr>
      <w:r w:rsidRPr="002F3FD4">
        <w:rPr>
          <w:rFonts w:ascii="Arial" w:eastAsia="Times New Roman" w:hAnsi="Arial" w:cs="Arial"/>
          <w:sz w:val="26"/>
          <w:szCs w:val="26"/>
          <w:lang w:bidi="ne-NP"/>
        </w:rPr>
        <w:t>The structure of statements or elements in a computer language</w:t>
      </w:r>
    </w:p>
    <w:p w:rsidR="002F3FD4" w:rsidRPr="002F3FD4" w:rsidRDefault="002F3FD4" w:rsidP="002F3FD4">
      <w:pPr>
        <w:widowControl/>
        <w:rPr>
          <w:rFonts w:ascii="Times New Roman" w:eastAsia="Times New Roman" w:hAnsi="Times New Roman" w:cs="Mangal"/>
          <w:color w:val="auto"/>
          <w:sz w:val="26"/>
          <w:szCs w:val="26"/>
          <w:lang w:bidi="ne-NP"/>
        </w:rPr>
      </w:pPr>
      <w:r w:rsidRPr="002F3FD4">
        <w:rPr>
          <w:rFonts w:ascii="Arial" w:eastAsia="Times New Roman" w:hAnsi="Arial" w:cs="Arial"/>
          <w:b/>
          <w:bCs/>
          <w:sz w:val="26"/>
          <w:szCs w:val="26"/>
          <w:lang w:bidi="ne-NP"/>
        </w:rPr>
        <w:t>Architecture:</w:t>
      </w:r>
    </w:p>
    <w:p w:rsidR="002F3FD4" w:rsidRPr="002F3FD4" w:rsidRDefault="002F3FD4" w:rsidP="002F3FD4">
      <w:pPr>
        <w:widowControl/>
        <w:rPr>
          <w:rFonts w:ascii="Times New Roman" w:eastAsia="Times New Roman" w:hAnsi="Times New Roman" w:cs="Mangal"/>
          <w:color w:val="auto"/>
          <w:sz w:val="26"/>
          <w:szCs w:val="26"/>
          <w:lang w:bidi="ne-NP"/>
        </w:rPr>
      </w:pPr>
      <w:r w:rsidRPr="002F3FD4">
        <w:rPr>
          <w:rFonts w:ascii="Arial" w:eastAsia="Times New Roman" w:hAnsi="Arial" w:cs="Arial"/>
          <w:sz w:val="26"/>
          <w:szCs w:val="26"/>
          <w:lang w:bidi="ne-NP"/>
        </w:rPr>
        <w:t>The art or practice of designing and constructing</w:t>
      </w:r>
    </w:p>
    <w:p w:rsidR="002F3FD4" w:rsidRPr="002F3FD4" w:rsidRDefault="002F3FD4" w:rsidP="00CE2798">
      <w:pPr>
        <w:pStyle w:val="Heading2"/>
        <w:rPr>
          <w:rFonts w:ascii="Times New Roman" w:eastAsia="Times New Roman" w:hAnsi="Times New Roman" w:cs="Mangal"/>
          <w:color w:val="auto"/>
          <w:lang w:bidi="ne-NP"/>
        </w:rPr>
      </w:pPr>
      <w:r w:rsidRPr="002F3FD4">
        <w:rPr>
          <w:rFonts w:eastAsia="Times New Roman"/>
          <w:lang w:bidi="ne-NP"/>
        </w:rPr>
        <w:t>Word Meaning</w:t>
      </w:r>
    </w:p>
    <w:p w:rsidR="002F3FD4" w:rsidRPr="002F3FD4" w:rsidRDefault="005C1465" w:rsidP="002F3FD4">
      <w:pPr>
        <w:widowControl/>
        <w:rPr>
          <w:rFonts w:ascii="Times New Roman" w:eastAsia="Times New Roman" w:hAnsi="Times New Roman" w:cs="Mangal"/>
          <w:color w:val="auto"/>
          <w:sz w:val="26"/>
          <w:szCs w:val="26"/>
          <w:lang w:bidi="ne-NP"/>
        </w:rPr>
      </w:pPr>
      <w:r w:rsidRPr="002F3FD4">
        <w:rPr>
          <w:rFonts w:ascii="Arial" w:eastAsia="Times New Roman" w:hAnsi="Arial" w:cs="Arial"/>
          <w:sz w:val="26"/>
          <w:szCs w:val="26"/>
          <w:lang w:bidi="ne-NP"/>
        </w:rPr>
        <w:t>Sequential:</w:t>
      </w:r>
      <w:r w:rsidR="002F3FD4" w:rsidRPr="002F3FD4">
        <w:rPr>
          <w:rFonts w:ascii="Arial" w:eastAsia="Times New Roman" w:hAnsi="Arial" w:cs="Arial"/>
          <w:sz w:val="26"/>
          <w:szCs w:val="26"/>
          <w:lang w:bidi="ne-NP"/>
        </w:rPr>
        <w:t xml:space="preserve"> continuously one after the other</w:t>
      </w:r>
    </w:p>
    <w:p w:rsidR="002F3FD4" w:rsidRPr="002F3FD4" w:rsidRDefault="005C1465" w:rsidP="002F3FD4">
      <w:pPr>
        <w:widowControl/>
        <w:rPr>
          <w:rFonts w:ascii="Times New Roman" w:eastAsia="Times New Roman" w:hAnsi="Times New Roman" w:cs="Mangal"/>
          <w:color w:val="auto"/>
          <w:sz w:val="26"/>
          <w:szCs w:val="26"/>
          <w:lang w:bidi="ne-NP"/>
        </w:rPr>
      </w:pPr>
      <w:r w:rsidRPr="002F3FD4">
        <w:rPr>
          <w:rFonts w:ascii="Arial" w:eastAsia="Times New Roman" w:hAnsi="Arial" w:cs="Arial"/>
          <w:sz w:val="26"/>
          <w:szCs w:val="26"/>
          <w:lang w:bidi="ne-NP"/>
        </w:rPr>
        <w:t>Complex:</w:t>
      </w:r>
      <w:r w:rsidR="002F3FD4" w:rsidRPr="002F3FD4">
        <w:rPr>
          <w:rFonts w:ascii="Arial" w:eastAsia="Times New Roman" w:hAnsi="Arial" w:cs="Arial"/>
          <w:sz w:val="26"/>
          <w:szCs w:val="26"/>
          <w:lang w:bidi="ne-NP"/>
        </w:rPr>
        <w:t xml:space="preserve"> confusing, difficult</w:t>
      </w:r>
    </w:p>
    <w:p w:rsidR="002F3FD4" w:rsidRPr="002F3FD4" w:rsidRDefault="005C1465" w:rsidP="002F3FD4">
      <w:pPr>
        <w:widowControl/>
        <w:rPr>
          <w:rFonts w:ascii="Times New Roman" w:eastAsia="Times New Roman" w:hAnsi="Times New Roman" w:cs="Mangal"/>
          <w:color w:val="auto"/>
          <w:sz w:val="26"/>
          <w:szCs w:val="26"/>
          <w:lang w:bidi="ne-NP"/>
        </w:rPr>
      </w:pPr>
      <w:r w:rsidRPr="002F3FD4">
        <w:rPr>
          <w:rFonts w:ascii="Arial" w:eastAsia="Times New Roman" w:hAnsi="Arial" w:cs="Arial"/>
          <w:sz w:val="26"/>
          <w:szCs w:val="26"/>
          <w:lang w:bidi="ne-NP"/>
        </w:rPr>
        <w:t>Executable:</w:t>
      </w:r>
      <w:r w:rsidR="002F3FD4" w:rsidRPr="002F3FD4">
        <w:rPr>
          <w:rFonts w:ascii="Arial" w:eastAsia="Times New Roman" w:hAnsi="Arial" w:cs="Arial"/>
          <w:sz w:val="26"/>
          <w:szCs w:val="26"/>
          <w:lang w:bidi="ne-NP"/>
        </w:rPr>
        <w:t xml:space="preserve"> to be displayed.</w:t>
      </w:r>
    </w:p>
    <w:p w:rsidR="002F3FD4" w:rsidRPr="002F3FD4" w:rsidRDefault="002F3FD4" w:rsidP="00CE2798">
      <w:pPr>
        <w:pStyle w:val="Heading2"/>
        <w:rPr>
          <w:rFonts w:ascii="Times New Roman" w:eastAsia="Times New Roman" w:hAnsi="Times New Roman" w:cs="Mangal"/>
          <w:color w:val="auto"/>
          <w:lang w:bidi="ne-NP"/>
        </w:rPr>
      </w:pPr>
      <w:r w:rsidRPr="002F3FD4">
        <w:rPr>
          <w:rFonts w:eastAsia="Times New Roman"/>
          <w:lang w:bidi="ne-NP"/>
        </w:rPr>
        <w:t>Summary</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An algorithm is a set of sequential steps written to solve a particular problem.</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An algorithm should not depend on a particular computer language</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A flowchart is a graphical or symbolic representation of an algo</w:t>
      </w:r>
      <w:r w:rsidRPr="002F3FD4">
        <w:rPr>
          <w:rFonts w:ascii="Arial" w:eastAsia="Times New Roman" w:hAnsi="Arial" w:cs="Arial"/>
          <w:sz w:val="26"/>
          <w:szCs w:val="26"/>
          <w:lang w:bidi="ne-NP"/>
        </w:rPr>
        <w:softHyphen/>
        <w:t>rithm.</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We should use different symbols while drawing a flowchart.</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The first formal flowchart was designed by John VonNewmann in 1945,</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Programming is the process in which programmer provides a set of instructions to the computer.</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A programmer is a person who writ</w:t>
      </w:r>
      <w:r w:rsidR="00E60D80">
        <w:rPr>
          <w:rFonts w:ascii="Arial" w:eastAsia="Times New Roman" w:hAnsi="Arial" w:cs="Arial"/>
          <w:sz w:val="26"/>
          <w:szCs w:val="26"/>
          <w:lang w:bidi="ne-NP"/>
        </w:rPr>
        <w:t>es computer software or applica</w:t>
      </w:r>
      <w:r w:rsidRPr="002F3FD4">
        <w:rPr>
          <w:rFonts w:ascii="Arial" w:eastAsia="Times New Roman" w:hAnsi="Arial" w:cs="Arial"/>
          <w:sz w:val="26"/>
          <w:szCs w:val="26"/>
          <w:lang w:bidi="ne-NP"/>
        </w:rPr>
        <w:t>tions.</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Machine Language is written using binary codes 0's and I’s.</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Assembly Language uses Mnemonic codes.</w:t>
      </w:r>
    </w:p>
    <w:p w:rsidR="002F3FD4" w:rsidRPr="002F3FD4" w:rsidRDefault="002F3FD4" w:rsidP="002F3FD4">
      <w:pPr>
        <w:widowControl/>
        <w:numPr>
          <w:ilvl w:val="0"/>
          <w:numId w:val="1"/>
        </w:numPr>
        <w:rPr>
          <w:rFonts w:ascii="Arial" w:eastAsia="Times New Roman" w:hAnsi="Arial" w:cs="Arial"/>
          <w:sz w:val="26"/>
          <w:szCs w:val="26"/>
          <w:lang w:bidi="ne-NP"/>
        </w:rPr>
      </w:pPr>
      <w:r w:rsidRPr="002F3FD4">
        <w:rPr>
          <w:rFonts w:ascii="Arial" w:eastAsia="Times New Roman" w:hAnsi="Arial" w:cs="Arial"/>
          <w:sz w:val="26"/>
          <w:szCs w:val="26"/>
          <w:lang w:bidi="ne-NP"/>
        </w:rPr>
        <w:t>High Level Language is written by using English and Mathematics codes</w:t>
      </w:r>
    </w:p>
    <w:p w:rsidR="009E17EF" w:rsidRDefault="009E17EF">
      <w:pPr>
        <w:rPr>
          <w:rFonts w:ascii="Arial" w:eastAsia="Times New Roman" w:hAnsi="Arial" w:cs="Arial"/>
          <w:lang w:bidi="ne-NP"/>
        </w:rPr>
      </w:pPr>
      <w:r>
        <w:rPr>
          <w:rFonts w:ascii="Arial" w:eastAsia="Times New Roman" w:hAnsi="Arial" w:cs="Arial"/>
          <w:lang w:bidi="ne-NP"/>
        </w:rPr>
        <w:br w:type="page"/>
      </w:r>
    </w:p>
    <w:p w:rsidR="009E17EF" w:rsidRPr="009E17EF" w:rsidRDefault="009E17EF" w:rsidP="00CE2798">
      <w:pPr>
        <w:pStyle w:val="Heading2"/>
        <w:rPr>
          <w:rFonts w:ascii="Times New Roman" w:eastAsia="Times New Roman" w:hAnsi="Times New Roman" w:cs="Mangal"/>
          <w:color w:val="auto"/>
          <w:lang w:bidi="ne-NP"/>
        </w:rPr>
      </w:pPr>
      <w:r w:rsidRPr="009E17EF">
        <w:rPr>
          <w:rFonts w:eastAsia="Times New Roman"/>
          <w:lang w:bidi="ne-NP"/>
        </w:rPr>
        <w:lastRenderedPageBreak/>
        <w:t>Exercises</w:t>
      </w:r>
    </w:p>
    <w:p w:rsidR="009E17EF" w:rsidRPr="009E17EF" w:rsidRDefault="009E17EF" w:rsidP="009E17EF">
      <w:pPr>
        <w:widowControl/>
        <w:rPr>
          <w:rFonts w:ascii="Times New Roman" w:eastAsia="Times New Roman" w:hAnsi="Times New Roman" w:cs="Mangal"/>
          <w:color w:val="auto"/>
          <w:sz w:val="18"/>
          <w:szCs w:val="18"/>
          <w:lang w:bidi="ne-NP"/>
        </w:rPr>
      </w:pPr>
    </w:p>
    <w:p w:rsidR="009E17EF" w:rsidRPr="005C1465" w:rsidRDefault="009E17EF" w:rsidP="001E5CA1">
      <w:pPr>
        <w:pStyle w:val="ListParagraph"/>
        <w:widowControl/>
        <w:numPr>
          <w:ilvl w:val="0"/>
          <w:numId w:val="111"/>
        </w:numPr>
        <w:rPr>
          <w:rFonts w:ascii="Times New Roman" w:eastAsia="Times New Roman" w:hAnsi="Times New Roman" w:cs="Mangal"/>
          <w:color w:val="auto"/>
          <w:sz w:val="26"/>
          <w:szCs w:val="26"/>
          <w:lang w:bidi="ne-NP"/>
        </w:rPr>
      </w:pPr>
      <w:r w:rsidRPr="005C1465">
        <w:rPr>
          <w:rFonts w:ascii="Arial" w:eastAsia="Times New Roman" w:hAnsi="Arial" w:cs="Arial"/>
          <w:b/>
          <w:bCs/>
          <w:sz w:val="26"/>
          <w:szCs w:val="26"/>
          <w:lang w:bidi="ne-NP"/>
        </w:rPr>
        <w:t>Answer the following questions.</w:t>
      </w:r>
    </w:p>
    <w:p w:rsidR="009E17EF" w:rsidRPr="009E17EF" w:rsidRDefault="009E17EF" w:rsidP="009E17EF">
      <w:pPr>
        <w:widowControl/>
        <w:rPr>
          <w:rFonts w:ascii="Times New Roman" w:eastAsia="Times New Roman" w:hAnsi="Times New Roman" w:cs="Mangal"/>
          <w:color w:val="auto"/>
          <w:sz w:val="26"/>
          <w:szCs w:val="26"/>
          <w:lang w:bidi="ne-NP"/>
        </w:rPr>
      </w:pP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Explain the phases of system development life cycle.</w:t>
      </w: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What is an algorithm? Explain with the help of an example.</w:t>
      </w: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What is a flowchart? Explain with the help of a suitable example.</w:t>
      </w: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Write the rules for drawing a flowchart.</w:t>
      </w: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Write the advantages and disadvantages of a flowchart.</w:t>
      </w: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Explain system analysis and system design phase.</w:t>
      </w: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Define the term programming and programmer.</w:t>
      </w: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What is Machine Level Language? Write its advantages and disadvantages.</w:t>
      </w: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What is Assembly Level Language? Write its advantages and disadvantages.</w:t>
      </w:r>
    </w:p>
    <w:p w:rsidR="004F78F0" w:rsidRPr="004F78F0" w:rsidRDefault="009E17EF" w:rsidP="001E5CA1">
      <w:pPr>
        <w:pStyle w:val="ListParagraph"/>
        <w:widowControl/>
        <w:numPr>
          <w:ilvl w:val="0"/>
          <w:numId w:val="107"/>
        </w:numPr>
        <w:rPr>
          <w:rFonts w:ascii="Arial" w:eastAsia="Times New Roman" w:hAnsi="Arial" w:cs="Arial"/>
          <w:sz w:val="26"/>
          <w:szCs w:val="26"/>
          <w:lang w:bidi="ne-NP"/>
        </w:rPr>
      </w:pPr>
      <w:r w:rsidRPr="004F78F0">
        <w:rPr>
          <w:rFonts w:ascii="Arial" w:eastAsia="Times New Roman" w:hAnsi="Arial" w:cs="Arial"/>
          <w:sz w:val="26"/>
          <w:szCs w:val="26"/>
          <w:lang w:bidi="ne-NP"/>
        </w:rPr>
        <w:t>What is High Level Language? Write its advantages and disadvantages.</w:t>
      </w:r>
    </w:p>
    <w:p w:rsidR="009E17EF" w:rsidRPr="004F78F0" w:rsidRDefault="009E17EF" w:rsidP="001E5CA1">
      <w:pPr>
        <w:pStyle w:val="ListParagraph"/>
        <w:widowControl/>
        <w:numPr>
          <w:ilvl w:val="0"/>
          <w:numId w:val="107"/>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Differentiate between Compiler and Interpreter</w:t>
      </w:r>
    </w:p>
    <w:p w:rsidR="009E17EF" w:rsidRPr="009E17EF" w:rsidRDefault="009E17EF" w:rsidP="009E17EF">
      <w:pPr>
        <w:widowControl/>
        <w:rPr>
          <w:rFonts w:ascii="Times New Roman" w:eastAsia="Times New Roman" w:hAnsi="Times New Roman" w:cs="Mangal"/>
          <w:color w:val="auto"/>
          <w:sz w:val="26"/>
          <w:szCs w:val="26"/>
          <w:lang w:bidi="ne-NP"/>
        </w:rPr>
      </w:pPr>
      <w:r w:rsidRPr="009E17EF">
        <w:rPr>
          <w:rFonts w:ascii="Arial" w:eastAsia="Times New Roman" w:hAnsi="Arial" w:cs="Arial"/>
          <w:b/>
          <w:bCs/>
          <w:sz w:val="26"/>
          <w:szCs w:val="26"/>
          <w:lang w:bidi="ne-NP"/>
        </w:rPr>
        <w:t>Write an algorithm for the following.</w:t>
      </w:r>
    </w:p>
    <w:p w:rsidR="009E17EF" w:rsidRPr="004F78F0" w:rsidRDefault="009E17EF" w:rsidP="001E5CA1">
      <w:pPr>
        <w:pStyle w:val="ListParagraph"/>
        <w:widowControl/>
        <w:numPr>
          <w:ilvl w:val="0"/>
          <w:numId w:val="108"/>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To prepare a cup of coffee.</w:t>
      </w:r>
    </w:p>
    <w:p w:rsidR="009E17EF" w:rsidRPr="004F78F0" w:rsidRDefault="009E17EF" w:rsidP="001E5CA1">
      <w:pPr>
        <w:pStyle w:val="ListParagraph"/>
        <w:widowControl/>
        <w:numPr>
          <w:ilvl w:val="0"/>
          <w:numId w:val="108"/>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To arranging a picnic program for your class.</w:t>
      </w:r>
    </w:p>
    <w:p w:rsidR="009E17EF" w:rsidRPr="004F78F0" w:rsidRDefault="009E17EF" w:rsidP="001E5CA1">
      <w:pPr>
        <w:pStyle w:val="ListParagraph"/>
        <w:widowControl/>
        <w:numPr>
          <w:ilvl w:val="0"/>
          <w:numId w:val="108"/>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To arrange the books according to your daily routine.</w:t>
      </w:r>
    </w:p>
    <w:p w:rsidR="009E17EF" w:rsidRPr="004F78F0" w:rsidRDefault="009E17EF" w:rsidP="001E5CA1">
      <w:pPr>
        <w:pStyle w:val="ListParagraph"/>
        <w:widowControl/>
        <w:numPr>
          <w:ilvl w:val="0"/>
          <w:numId w:val="108"/>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To find a word technology in the dictionary.</w:t>
      </w:r>
    </w:p>
    <w:p w:rsidR="009E17EF" w:rsidRPr="004F78F0" w:rsidRDefault="009E17EF" w:rsidP="001E5CA1">
      <w:pPr>
        <w:pStyle w:val="ListParagraph"/>
        <w:widowControl/>
        <w:numPr>
          <w:ilvl w:val="0"/>
          <w:numId w:val="108"/>
        </w:numPr>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To calculate the sum and difference of any two numbers.</w:t>
      </w:r>
    </w:p>
    <w:p w:rsidR="004F78F0" w:rsidRDefault="004F78F0">
      <w:pPr>
        <w:rPr>
          <w:rFonts w:ascii="Arial" w:eastAsia="Times New Roman" w:hAnsi="Arial" w:cs="Arial"/>
          <w:lang w:bidi="ne-NP"/>
        </w:rPr>
      </w:pPr>
      <w:r>
        <w:rPr>
          <w:rFonts w:ascii="Arial" w:eastAsia="Times New Roman" w:hAnsi="Arial" w:cs="Arial"/>
          <w:lang w:bidi="ne-NP"/>
        </w:rPr>
        <w:br w:type="page"/>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b/>
          <w:bCs/>
          <w:sz w:val="26"/>
          <w:szCs w:val="26"/>
          <w:lang w:bidi="ne-NP"/>
        </w:rPr>
        <w:lastRenderedPageBreak/>
        <w:t>3. Draw a flowchart for the following.</w:t>
      </w:r>
    </w:p>
    <w:p w:rsidR="004F78F0" w:rsidRPr="004F78F0" w:rsidRDefault="004F78F0" w:rsidP="001E5CA1">
      <w:pPr>
        <w:widowControl/>
        <w:numPr>
          <w:ilvl w:val="0"/>
          <w:numId w:val="112"/>
        </w:numPr>
        <w:rPr>
          <w:rFonts w:ascii="Arial" w:eastAsia="Times New Roman" w:hAnsi="Arial" w:cs="Arial"/>
          <w:sz w:val="26"/>
          <w:szCs w:val="26"/>
          <w:lang w:bidi="ne-NP"/>
        </w:rPr>
      </w:pPr>
      <w:r w:rsidRPr="004F78F0">
        <w:rPr>
          <w:rFonts w:ascii="Arial" w:eastAsia="Times New Roman" w:hAnsi="Arial" w:cs="Arial"/>
          <w:sz w:val="26"/>
          <w:szCs w:val="26"/>
          <w:lang w:bidi="ne-NP"/>
        </w:rPr>
        <w:t>To read three numbers and calculate their product and sum.</w:t>
      </w:r>
    </w:p>
    <w:p w:rsidR="004F78F0" w:rsidRPr="004F78F0" w:rsidRDefault="004F78F0" w:rsidP="001E5CA1">
      <w:pPr>
        <w:widowControl/>
        <w:numPr>
          <w:ilvl w:val="0"/>
          <w:numId w:val="112"/>
        </w:numPr>
        <w:rPr>
          <w:rFonts w:ascii="Arial" w:eastAsia="Times New Roman" w:hAnsi="Arial" w:cs="Arial"/>
          <w:sz w:val="26"/>
          <w:szCs w:val="26"/>
          <w:lang w:bidi="ne-NP"/>
        </w:rPr>
      </w:pPr>
      <w:r w:rsidRPr="004F78F0">
        <w:rPr>
          <w:rFonts w:ascii="Arial" w:eastAsia="Times New Roman" w:hAnsi="Arial" w:cs="Arial"/>
          <w:sz w:val="26"/>
          <w:szCs w:val="26"/>
          <w:lang w:bidi="ne-NP"/>
        </w:rPr>
        <w:t>To calculate the area of a rectangle.</w:t>
      </w:r>
    </w:p>
    <w:p w:rsidR="004F78F0" w:rsidRPr="009D26C7" w:rsidRDefault="004F78F0" w:rsidP="001E5CA1">
      <w:pPr>
        <w:pStyle w:val="ListParagraph"/>
        <w:widowControl/>
        <w:numPr>
          <w:ilvl w:val="0"/>
          <w:numId w:val="112"/>
        </w:numPr>
        <w:rPr>
          <w:rFonts w:ascii="Times New Roman" w:eastAsia="Times New Roman" w:hAnsi="Times New Roman" w:cs="Mangal"/>
          <w:color w:val="auto"/>
          <w:sz w:val="26"/>
          <w:szCs w:val="26"/>
          <w:lang w:bidi="ne-NP"/>
        </w:rPr>
      </w:pPr>
      <w:r w:rsidRPr="009D26C7">
        <w:rPr>
          <w:rFonts w:ascii="Arial" w:eastAsia="Times New Roman" w:hAnsi="Arial" w:cs="Arial"/>
          <w:sz w:val="26"/>
          <w:szCs w:val="26"/>
          <w:lang w:bidi="ne-NP"/>
        </w:rPr>
        <w:t>To calculate the sum of a square of all the numbers up to 100.</w:t>
      </w:r>
    </w:p>
    <w:p w:rsidR="004F78F0" w:rsidRPr="004F78F0" w:rsidRDefault="004F78F0" w:rsidP="001E5CA1">
      <w:pPr>
        <w:widowControl/>
        <w:numPr>
          <w:ilvl w:val="0"/>
          <w:numId w:val="112"/>
        </w:numPr>
        <w:rPr>
          <w:rFonts w:ascii="Arial" w:eastAsia="Times New Roman" w:hAnsi="Arial" w:cs="Arial"/>
          <w:sz w:val="26"/>
          <w:szCs w:val="26"/>
          <w:lang w:bidi="ne-NP"/>
        </w:rPr>
      </w:pPr>
      <w:r w:rsidRPr="004F78F0">
        <w:rPr>
          <w:rFonts w:ascii="Arial" w:eastAsia="Times New Roman" w:hAnsi="Arial" w:cs="Arial"/>
          <w:sz w:val="26"/>
          <w:szCs w:val="26"/>
          <w:lang w:bidi="ne-NP"/>
        </w:rPr>
        <w:t>To find the sum of square roo</w:t>
      </w:r>
      <w:r w:rsidR="009D26C7">
        <w:rPr>
          <w:rFonts w:ascii="Arial" w:eastAsia="Times New Roman" w:hAnsi="Arial" w:cs="Arial"/>
          <w:sz w:val="26"/>
          <w:szCs w:val="26"/>
          <w:lang w:bidi="ne-NP"/>
        </w:rPr>
        <w:t xml:space="preserve">t of all the even numbers up to </w:t>
      </w:r>
      <w:r w:rsidRPr="004F78F0">
        <w:rPr>
          <w:rFonts w:ascii="Arial" w:eastAsia="Times New Roman" w:hAnsi="Arial" w:cs="Arial"/>
          <w:sz w:val="26"/>
          <w:szCs w:val="26"/>
          <w:lang w:bidi="ne-NP"/>
        </w:rPr>
        <w:t>50.</w:t>
      </w:r>
    </w:p>
    <w:p w:rsidR="004F78F0" w:rsidRPr="004F78F0" w:rsidRDefault="004F78F0" w:rsidP="001E5CA1">
      <w:pPr>
        <w:widowControl/>
        <w:numPr>
          <w:ilvl w:val="0"/>
          <w:numId w:val="112"/>
        </w:numPr>
        <w:rPr>
          <w:rFonts w:ascii="Arial" w:eastAsia="Times New Roman" w:hAnsi="Arial" w:cs="Arial"/>
          <w:sz w:val="26"/>
          <w:szCs w:val="26"/>
          <w:lang w:bidi="ne-NP"/>
        </w:rPr>
      </w:pPr>
      <w:r w:rsidRPr="004F78F0">
        <w:rPr>
          <w:rFonts w:ascii="Arial" w:eastAsia="Times New Roman" w:hAnsi="Arial" w:cs="Arial"/>
          <w:sz w:val="26"/>
          <w:szCs w:val="26"/>
          <w:lang w:bidi="ne-NP"/>
        </w:rPr>
        <w:t>To calculate the area and circumference of a circle.</w:t>
      </w:r>
    </w:p>
    <w:p w:rsidR="004F78F0" w:rsidRPr="004F78F0" w:rsidRDefault="004F78F0" w:rsidP="001E5CA1">
      <w:pPr>
        <w:widowControl/>
        <w:numPr>
          <w:ilvl w:val="0"/>
          <w:numId w:val="112"/>
        </w:numPr>
        <w:rPr>
          <w:rFonts w:ascii="Arial" w:eastAsia="Times New Roman" w:hAnsi="Arial" w:cs="Arial"/>
          <w:sz w:val="26"/>
          <w:szCs w:val="26"/>
          <w:lang w:bidi="ne-NP"/>
        </w:rPr>
      </w:pPr>
      <w:r w:rsidRPr="004F78F0">
        <w:rPr>
          <w:rFonts w:ascii="Arial" w:eastAsia="Times New Roman" w:hAnsi="Arial" w:cs="Arial"/>
          <w:sz w:val="26"/>
          <w:szCs w:val="26"/>
          <w:lang w:bidi="ne-NP"/>
        </w:rPr>
        <w:t>To calculate the product of all odd numbers up to 10.</w:t>
      </w:r>
    </w:p>
    <w:p w:rsidR="004F78F0" w:rsidRPr="004F78F0" w:rsidRDefault="004F78F0" w:rsidP="001E5CA1">
      <w:pPr>
        <w:widowControl/>
        <w:numPr>
          <w:ilvl w:val="0"/>
          <w:numId w:val="112"/>
        </w:numPr>
        <w:rPr>
          <w:rFonts w:ascii="Arial" w:eastAsia="Times New Roman" w:hAnsi="Arial" w:cs="Arial"/>
          <w:sz w:val="26"/>
          <w:szCs w:val="26"/>
          <w:lang w:bidi="ne-NP"/>
        </w:rPr>
      </w:pPr>
      <w:r w:rsidRPr="004F78F0">
        <w:rPr>
          <w:rFonts w:ascii="Arial" w:eastAsia="Times New Roman" w:hAnsi="Arial" w:cs="Arial"/>
          <w:sz w:val="26"/>
          <w:szCs w:val="26"/>
          <w:lang w:bidi="ne-NP"/>
        </w:rPr>
        <w:t>To check whether the input number is prime or composite.</w:t>
      </w:r>
    </w:p>
    <w:p w:rsidR="00D95F01" w:rsidRDefault="00D95F01" w:rsidP="00047013">
      <w:pPr>
        <w:rPr>
          <w:rFonts w:ascii="Arial" w:eastAsia="Times New Roman" w:hAnsi="Arial" w:cs="Arial"/>
          <w:lang w:bidi="ne-NP"/>
        </w:rPr>
      </w:pPr>
    </w:p>
    <w:p w:rsidR="00FD7B7D" w:rsidRDefault="004F78F0" w:rsidP="00FD7B7D">
      <w:pPr>
        <w:keepNext/>
      </w:pPr>
      <w:r>
        <w:rPr>
          <w:noProof/>
          <w:lang w:val="en-GB" w:eastAsia="en-GB" w:bidi="ne-NP"/>
        </w:rPr>
        <w:drawing>
          <wp:inline distT="0" distB="0" distL="0" distR="0" wp14:anchorId="11D9EAFC" wp14:editId="701886BB">
            <wp:extent cx="2974769" cy="2313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stretch>
                      <a:fillRect/>
                    </a:stretch>
                  </pic:blipFill>
                  <pic:spPr>
                    <a:xfrm>
                      <a:off x="0" y="0"/>
                      <a:ext cx="2979137" cy="2316552"/>
                    </a:xfrm>
                    <a:prstGeom prst="rect">
                      <a:avLst/>
                    </a:prstGeom>
                  </pic:spPr>
                </pic:pic>
              </a:graphicData>
            </a:graphic>
          </wp:inline>
        </w:drawing>
      </w:r>
    </w:p>
    <w:p w:rsidR="004F78F0" w:rsidRDefault="00FD7B7D" w:rsidP="00FD7B7D">
      <w:pPr>
        <w:pStyle w:val="Caption"/>
        <w:rPr>
          <w:rFonts w:ascii="Arial" w:eastAsia="Times New Roman" w:hAnsi="Arial" w:cs="Arial"/>
          <w:lang w:bidi="ne-NP"/>
        </w:rPr>
      </w:pPr>
      <w:r>
        <w:t xml:space="preserve">Figure </w:t>
      </w:r>
      <w:fldSimple w:instr=" SEQ Figure \* ARABIC ">
        <w:r>
          <w:rPr>
            <w:noProof/>
          </w:rPr>
          <w:t>179</w:t>
        </w:r>
      </w:fldSimple>
      <w:r>
        <w:t xml:space="preserve"> programming</w:t>
      </w:r>
    </w:p>
    <w:p w:rsidR="004F78F0" w:rsidRDefault="004F78F0">
      <w:pPr>
        <w:rPr>
          <w:rFonts w:ascii="Arial" w:eastAsia="Times New Roman" w:hAnsi="Arial" w:cs="Arial"/>
          <w:lang w:bidi="ne-NP"/>
        </w:rPr>
      </w:pPr>
      <w:r>
        <w:rPr>
          <w:rFonts w:ascii="Arial" w:eastAsia="Times New Roman" w:hAnsi="Arial" w:cs="Arial"/>
          <w:lang w:bidi="ne-NP"/>
        </w:rPr>
        <w:br w:type="page"/>
      </w:r>
    </w:p>
    <w:p w:rsidR="004F78F0" w:rsidRPr="00CE2798" w:rsidRDefault="00CE2798" w:rsidP="00CE2798">
      <w:pPr>
        <w:pStyle w:val="Heading1"/>
        <w:rPr>
          <w:rFonts w:eastAsia="Times New Roman"/>
          <w:color w:val="000000"/>
          <w:w w:val="60"/>
          <w:sz w:val="36"/>
          <w:szCs w:val="36"/>
          <w:lang w:bidi="ne-NP"/>
        </w:rPr>
      </w:pPr>
      <w:r w:rsidRPr="00CE2798">
        <w:rPr>
          <w:rFonts w:eastAsia="Times New Roman"/>
          <w:w w:val="60"/>
          <w:sz w:val="36"/>
          <w:szCs w:val="36"/>
          <w:lang w:bidi="ne-NP"/>
        </w:rPr>
        <w:lastRenderedPageBreak/>
        <w:t xml:space="preserve">Chapter 11 </w:t>
      </w:r>
      <w:r w:rsidR="004F78F0" w:rsidRPr="00CE2798">
        <w:rPr>
          <w:rFonts w:eastAsia="Times New Roman"/>
          <w:w w:val="60"/>
          <w:sz w:val="36"/>
          <w:szCs w:val="36"/>
          <w:lang w:bidi="ne-NP"/>
        </w:rPr>
        <w:t>PROGRAMMING IN</w:t>
      </w:r>
      <w:r w:rsidR="00B937D8">
        <w:rPr>
          <w:rFonts w:eastAsia="Times New Roman"/>
          <w:w w:val="60"/>
          <w:sz w:val="36"/>
          <w:szCs w:val="36"/>
          <w:lang w:bidi="ne-NP"/>
        </w:rPr>
        <w:t xml:space="preserve"> </w:t>
      </w:r>
      <w:r w:rsidR="004F78F0" w:rsidRPr="00CE2798">
        <w:rPr>
          <w:rFonts w:eastAsia="Times New Roman"/>
          <w:w w:val="60"/>
          <w:sz w:val="36"/>
          <w:szCs w:val="36"/>
          <w:lang w:bidi="ne-NP"/>
        </w:rPr>
        <w:t>QBASIC</w:t>
      </w:r>
    </w:p>
    <w:p w:rsidR="004F78F0" w:rsidRDefault="004F78F0" w:rsidP="004F78F0">
      <w:pPr>
        <w:widowControl/>
        <w:rPr>
          <w:rFonts w:ascii="Arial" w:eastAsia="Times New Roman" w:hAnsi="Arial" w:cs="Arial"/>
          <w:b/>
          <w:bCs/>
          <w:sz w:val="26"/>
          <w:szCs w:val="26"/>
          <w:lang w:bidi="ne-NP"/>
        </w:rPr>
      </w:pPr>
    </w:p>
    <w:p w:rsidR="00F173E8" w:rsidRDefault="004F78F0" w:rsidP="00F173E8">
      <w:pPr>
        <w:keepNext/>
        <w:widowControl/>
      </w:pPr>
      <w:r>
        <w:rPr>
          <w:noProof/>
          <w:lang w:val="en-GB" w:eastAsia="en-GB" w:bidi="ne-NP"/>
        </w:rPr>
        <w:drawing>
          <wp:inline distT="0" distB="0" distL="0" distR="0">
            <wp:extent cx="3912920" cy="26345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stretch>
                      <a:fillRect/>
                    </a:stretch>
                  </pic:blipFill>
                  <pic:spPr>
                    <a:xfrm>
                      <a:off x="0" y="0"/>
                      <a:ext cx="3917279" cy="2637446"/>
                    </a:xfrm>
                    <a:prstGeom prst="rect">
                      <a:avLst/>
                    </a:prstGeom>
                  </pic:spPr>
                </pic:pic>
              </a:graphicData>
            </a:graphic>
          </wp:inline>
        </w:drawing>
      </w:r>
    </w:p>
    <w:p w:rsidR="004F78F0" w:rsidRDefault="00F173E8" w:rsidP="00F173E8">
      <w:pPr>
        <w:pStyle w:val="Caption"/>
        <w:rPr>
          <w:rFonts w:ascii="Arial" w:eastAsia="Times New Roman" w:hAnsi="Arial" w:cs="Arial"/>
          <w:b/>
          <w:bCs/>
          <w:sz w:val="26"/>
          <w:szCs w:val="26"/>
          <w:lang w:bidi="ne-NP"/>
        </w:rPr>
      </w:pPr>
      <w:r>
        <w:t xml:space="preserve">Figure </w:t>
      </w:r>
      <w:r w:rsidR="00EE3468">
        <w:fldChar w:fldCharType="begin"/>
      </w:r>
      <w:r>
        <w:instrText xml:space="preserve"> SEQ Figure \* ARABIC </w:instrText>
      </w:r>
      <w:r w:rsidR="00EE3468">
        <w:fldChar w:fldCharType="separate"/>
      </w:r>
      <w:r w:rsidR="00FD7B7D">
        <w:rPr>
          <w:noProof/>
        </w:rPr>
        <w:t>180</w:t>
      </w:r>
      <w:r w:rsidR="00EE3468">
        <w:fldChar w:fldCharType="end"/>
      </w:r>
      <w:r>
        <w:t xml:space="preserve"> QBASIC</w:t>
      </w:r>
      <w:r w:rsidR="002E0E8D">
        <w:t xml:space="preserve"> SCREEN</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b/>
          <w:bCs/>
          <w:sz w:val="26"/>
          <w:szCs w:val="26"/>
          <w:lang w:bidi="ne-NP"/>
        </w:rPr>
        <w:t>This chapter covers:</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 Introduction to QBASIC programming.</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 Data types in QBASIC.</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 Operators, Operands and expressions.</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 Program Statements(Use and Syntax)</w:t>
      </w:r>
    </w:p>
    <w:p w:rsidR="004F78F0" w:rsidRPr="004F78F0" w:rsidRDefault="004F78F0" w:rsidP="004F78F0">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w:t>
      </w:r>
      <w:r w:rsidRPr="004F78F0">
        <w:rPr>
          <w:rFonts w:ascii="Arial" w:eastAsia="Times New Roman" w:hAnsi="Arial" w:cs="Arial"/>
          <w:sz w:val="26"/>
          <w:szCs w:val="26"/>
          <w:lang w:bidi="ne-NP"/>
        </w:rPr>
        <w:t>Program flow and control structures</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 Library Functions</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 Arrays (Declaring and using)</w:t>
      </w:r>
    </w:p>
    <w:p w:rsidR="004F78F0" w:rsidRDefault="004F78F0">
      <w:pPr>
        <w:rPr>
          <w:rFonts w:ascii="Arial" w:eastAsia="Times New Roman" w:hAnsi="Arial" w:cs="Arial"/>
          <w:lang w:bidi="ne-NP"/>
        </w:rPr>
      </w:pPr>
      <w:r>
        <w:rPr>
          <w:rFonts w:ascii="Arial" w:eastAsia="Times New Roman" w:hAnsi="Arial" w:cs="Arial"/>
          <w:lang w:bidi="ne-NP"/>
        </w:rPr>
        <w:br w:type="page"/>
      </w:r>
    </w:p>
    <w:p w:rsidR="004F78F0" w:rsidRPr="004F78F0" w:rsidRDefault="004F78F0" w:rsidP="00CE2798">
      <w:pPr>
        <w:pStyle w:val="Heading2"/>
        <w:rPr>
          <w:rFonts w:ascii="Times New Roman" w:eastAsia="Times New Roman" w:hAnsi="Times New Roman" w:cs="Mangal"/>
          <w:color w:val="auto"/>
          <w:lang w:bidi="ne-NP"/>
        </w:rPr>
      </w:pPr>
      <w:r w:rsidRPr="004F78F0">
        <w:rPr>
          <w:rFonts w:eastAsia="Times New Roman"/>
          <w:lang w:bidi="ne-NP"/>
        </w:rPr>
        <w:lastRenderedPageBreak/>
        <w:t>INTRODUCTION</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In order to communicate with the computer, knowledge of compute</w:t>
      </w:r>
      <w:r w:rsidRPr="004F78F0">
        <w:rPr>
          <w:rFonts w:ascii="Arial" w:eastAsia="Times New Roman" w:hAnsi="Arial" w:cs="Arial"/>
          <w:sz w:val="26"/>
          <w:szCs w:val="26"/>
          <w:lang w:bidi="ne-NP"/>
        </w:rPr>
        <w:softHyphen/>
      </w:r>
      <w:r w:rsidR="00B937D8">
        <w:rPr>
          <w:rFonts w:ascii="Arial" w:eastAsia="Times New Roman" w:hAnsi="Arial" w:cs="Arial"/>
          <w:sz w:val="26"/>
          <w:szCs w:val="26"/>
          <w:lang w:bidi="ne-NP"/>
        </w:rPr>
        <w:t xml:space="preserve"> </w:t>
      </w:r>
      <w:r w:rsidRPr="004F78F0">
        <w:rPr>
          <w:rFonts w:ascii="Arial" w:eastAsia="Times New Roman" w:hAnsi="Arial" w:cs="Arial"/>
          <w:sz w:val="26"/>
          <w:szCs w:val="26"/>
          <w:lang w:bidi="ne-NP"/>
        </w:rPr>
        <w:t>language is required. QBASIC is one of the high level languages developed by Microsoft Corporation, USA in 1985. The original versio</w:t>
      </w:r>
      <w:r>
        <w:rPr>
          <w:rFonts w:ascii="Arial" w:eastAsia="Times New Roman" w:hAnsi="Arial" w:cs="Arial"/>
          <w:sz w:val="26"/>
          <w:szCs w:val="26"/>
          <w:lang w:bidi="ne-NP"/>
        </w:rPr>
        <w:t>n</w:t>
      </w:r>
      <w:r w:rsidRPr="004F78F0">
        <w:rPr>
          <w:rFonts w:ascii="Arial" w:eastAsia="Times New Roman" w:hAnsi="Arial" w:cs="Arial"/>
          <w:sz w:val="26"/>
          <w:szCs w:val="26"/>
          <w:lang w:bidi="ne-NP"/>
        </w:rPr>
        <w:t>" of QBASIC was BASIC, one of the most popular programming languages for beginners. It is very simple to learn and easy to understand. BASIC stands for Beginners All Purpose Symbolic Instruction Code. BASIC was developed by Prof. John Kemeny and Thomas Kurtz in 1964 in USA Nowadays, many version of BASIC are available such as-Turbo BASIC QBASIC, G</w:t>
      </w:r>
      <w:r w:rsidR="00B937D8">
        <w:rPr>
          <w:rFonts w:ascii="Arial" w:eastAsia="Times New Roman" w:hAnsi="Arial" w:cs="Arial"/>
          <w:sz w:val="26"/>
          <w:szCs w:val="26"/>
          <w:lang w:bidi="ne-NP"/>
        </w:rPr>
        <w:t xml:space="preserve"> </w:t>
      </w:r>
      <w:r w:rsidRPr="004F78F0">
        <w:rPr>
          <w:rFonts w:ascii="Arial" w:eastAsia="Times New Roman" w:hAnsi="Arial" w:cs="Arial"/>
          <w:sz w:val="26"/>
          <w:szCs w:val="26"/>
          <w:lang w:bidi="ne-NP"/>
        </w:rPr>
        <w:t>WBASIC and Visual BASIC.</w:t>
      </w:r>
    </w:p>
    <w:p w:rsidR="004F78F0" w:rsidRPr="004F78F0" w:rsidRDefault="004F78F0" w:rsidP="00CE2798">
      <w:pPr>
        <w:pStyle w:val="Heading3"/>
        <w:rPr>
          <w:rFonts w:ascii="Times New Roman" w:eastAsia="Times New Roman" w:hAnsi="Times New Roman" w:cs="Mangal"/>
          <w:color w:val="auto"/>
          <w:lang w:bidi="ne-NP"/>
        </w:rPr>
      </w:pPr>
      <w:r w:rsidRPr="004F78F0">
        <w:rPr>
          <w:rFonts w:eastAsia="Times New Roman"/>
          <w:lang w:bidi="ne-NP"/>
        </w:rPr>
        <w:t>a) Features of QBASIC programming</w:t>
      </w:r>
    </w:p>
    <w:p w:rsidR="004F78F0" w:rsidRPr="004F78F0" w:rsidRDefault="004F78F0" w:rsidP="009D26C7">
      <w:pPr>
        <w:widowControl/>
        <w:numPr>
          <w:ilvl w:val="1"/>
          <w:numId w:val="1"/>
        </w:numPr>
        <w:rPr>
          <w:rFonts w:ascii="Arial" w:eastAsia="Times New Roman" w:hAnsi="Arial" w:cs="Arial"/>
          <w:sz w:val="26"/>
          <w:szCs w:val="26"/>
          <w:lang w:bidi="ne-NP"/>
        </w:rPr>
      </w:pPr>
      <w:r w:rsidRPr="004F78F0">
        <w:rPr>
          <w:rFonts w:ascii="Arial" w:eastAsia="Times New Roman" w:hAnsi="Arial" w:cs="Arial"/>
          <w:sz w:val="26"/>
          <w:szCs w:val="26"/>
          <w:lang w:bidi="ne-NP"/>
        </w:rPr>
        <w:t>QBASIC provides user-friendly environment which is easy to use.</w:t>
      </w:r>
    </w:p>
    <w:p w:rsidR="004F78F0" w:rsidRPr="004F78F0" w:rsidRDefault="004F78F0" w:rsidP="004F78F0">
      <w:pPr>
        <w:widowControl/>
        <w:numPr>
          <w:ilvl w:val="0"/>
          <w:numId w:val="1"/>
        </w:numPr>
        <w:rPr>
          <w:rFonts w:ascii="Arial" w:eastAsia="Times New Roman" w:hAnsi="Arial" w:cs="Arial"/>
          <w:sz w:val="26"/>
          <w:szCs w:val="26"/>
          <w:lang w:bidi="ne-NP"/>
        </w:rPr>
      </w:pPr>
      <w:r w:rsidRPr="004F78F0">
        <w:rPr>
          <w:rFonts w:ascii="Arial" w:eastAsia="Times New Roman" w:hAnsi="Arial" w:cs="Arial"/>
          <w:sz w:val="26"/>
          <w:szCs w:val="26"/>
          <w:lang w:bidi="ne-NP"/>
        </w:rPr>
        <w:t>It accepts simple English like statements.</w:t>
      </w:r>
    </w:p>
    <w:p w:rsidR="004F78F0" w:rsidRPr="004F78F0" w:rsidRDefault="004F78F0" w:rsidP="004F78F0">
      <w:pPr>
        <w:widowControl/>
        <w:numPr>
          <w:ilvl w:val="0"/>
          <w:numId w:val="1"/>
        </w:numPr>
        <w:rPr>
          <w:rFonts w:ascii="Arial" w:eastAsia="Times New Roman" w:hAnsi="Arial" w:cs="Arial"/>
          <w:sz w:val="26"/>
          <w:szCs w:val="26"/>
          <w:lang w:bidi="ne-NP"/>
        </w:rPr>
      </w:pPr>
      <w:r w:rsidRPr="004F78F0">
        <w:rPr>
          <w:rFonts w:ascii="Arial" w:eastAsia="Times New Roman" w:hAnsi="Arial" w:cs="Arial"/>
          <w:sz w:val="26"/>
          <w:szCs w:val="26"/>
          <w:lang w:bidi="ne-NP"/>
        </w:rPr>
        <w:t>It automatically checks syntax errors and givens report at each line.</w:t>
      </w:r>
    </w:p>
    <w:p w:rsidR="004F78F0" w:rsidRPr="004F78F0" w:rsidRDefault="004F78F0" w:rsidP="004F78F0">
      <w:pPr>
        <w:widowControl/>
        <w:numPr>
          <w:ilvl w:val="0"/>
          <w:numId w:val="1"/>
        </w:numPr>
        <w:rPr>
          <w:rFonts w:ascii="Arial" w:eastAsia="Times New Roman" w:hAnsi="Arial" w:cs="Arial"/>
          <w:sz w:val="26"/>
          <w:szCs w:val="26"/>
          <w:lang w:bidi="ne-NP"/>
        </w:rPr>
      </w:pPr>
      <w:r w:rsidRPr="004F78F0">
        <w:rPr>
          <w:rFonts w:ascii="Arial" w:eastAsia="Times New Roman" w:hAnsi="Arial" w:cs="Arial"/>
          <w:sz w:val="26"/>
          <w:szCs w:val="26"/>
          <w:lang w:bidi="ne-NP"/>
        </w:rPr>
        <w:t>It capitalizes the reserved words of QBASIC.</w:t>
      </w:r>
    </w:p>
    <w:p w:rsidR="004F78F0" w:rsidRPr="004F78F0" w:rsidRDefault="004F78F0" w:rsidP="004F78F0">
      <w:pPr>
        <w:widowControl/>
        <w:numPr>
          <w:ilvl w:val="0"/>
          <w:numId w:val="1"/>
        </w:numPr>
        <w:rPr>
          <w:rFonts w:ascii="Arial" w:eastAsia="Times New Roman" w:hAnsi="Arial" w:cs="Arial"/>
          <w:sz w:val="26"/>
          <w:szCs w:val="26"/>
          <w:lang w:bidi="ne-NP"/>
        </w:rPr>
      </w:pPr>
      <w:r w:rsidRPr="004F78F0">
        <w:rPr>
          <w:rFonts w:ascii="Arial" w:eastAsia="Times New Roman" w:hAnsi="Arial" w:cs="Arial"/>
          <w:sz w:val="26"/>
          <w:szCs w:val="26"/>
          <w:lang w:bidi="ne-NP"/>
        </w:rPr>
        <w:t>We can use a mouse as well as a keyboard.</w:t>
      </w:r>
    </w:p>
    <w:p w:rsidR="004F78F0" w:rsidRPr="004F78F0" w:rsidRDefault="004F78F0" w:rsidP="004F78F0">
      <w:pPr>
        <w:widowControl/>
        <w:rPr>
          <w:rFonts w:ascii="Times New Roman" w:eastAsia="Times New Roman" w:hAnsi="Times New Roman" w:cs="Mangal"/>
          <w:color w:val="auto"/>
          <w:sz w:val="8"/>
          <w:szCs w:val="8"/>
          <w:lang w:bidi="ne-NP"/>
        </w:rPr>
      </w:pPr>
      <w:r w:rsidRPr="004F78F0">
        <w:rPr>
          <w:rFonts w:ascii="Arial" w:eastAsia="Times New Roman" w:hAnsi="Arial" w:cs="Arial"/>
          <w:sz w:val="8"/>
          <w:szCs w:val="8"/>
          <w:lang w:bidi="ne-NP"/>
        </w:rPr>
        <w:t>S</w:t>
      </w:r>
    </w:p>
    <w:p w:rsidR="004F78F0" w:rsidRPr="004F78F0" w:rsidRDefault="004F78F0" w:rsidP="004F78F0">
      <w:pPr>
        <w:widowControl/>
        <w:numPr>
          <w:ilvl w:val="0"/>
          <w:numId w:val="1"/>
        </w:numPr>
        <w:rPr>
          <w:rFonts w:ascii="Arial" w:eastAsia="Times New Roman" w:hAnsi="Arial" w:cs="Arial"/>
          <w:sz w:val="26"/>
          <w:szCs w:val="26"/>
          <w:lang w:bidi="ne-NP"/>
        </w:rPr>
      </w:pPr>
      <w:r w:rsidRPr="004F78F0">
        <w:rPr>
          <w:rFonts w:ascii="Arial" w:eastAsia="Times New Roman" w:hAnsi="Arial" w:cs="Arial"/>
          <w:sz w:val="26"/>
          <w:szCs w:val="26"/>
          <w:lang w:bidi="ne-NP"/>
        </w:rPr>
        <w:t>We can use online help whenever required.</w:t>
      </w:r>
    </w:p>
    <w:p w:rsidR="004F78F0" w:rsidRPr="004F78F0" w:rsidRDefault="004F78F0" w:rsidP="00CE2798">
      <w:pPr>
        <w:pStyle w:val="Heading3"/>
        <w:rPr>
          <w:rFonts w:ascii="Times New Roman" w:eastAsia="Times New Roman" w:hAnsi="Times New Roman" w:cs="Mangal"/>
          <w:color w:val="auto"/>
          <w:lang w:bidi="ne-NP"/>
        </w:rPr>
      </w:pPr>
      <w:r w:rsidRPr="004F78F0">
        <w:rPr>
          <w:rFonts w:eastAsia="Times New Roman"/>
          <w:lang w:bidi="ne-NP"/>
        </w:rPr>
        <w:t>Loading QBASIC.</w:t>
      </w:r>
    </w:p>
    <w:p w:rsidR="004F78F0" w:rsidRPr="004F78F0" w:rsidRDefault="009D26C7"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Select</w:t>
      </w:r>
      <w:r w:rsidR="004F78F0" w:rsidRPr="004F78F0">
        <w:rPr>
          <w:rFonts w:ascii="Arial" w:eastAsia="Times New Roman" w:hAnsi="Arial" w:cs="Arial"/>
          <w:sz w:val="26"/>
          <w:szCs w:val="26"/>
          <w:lang w:bidi="ne-NP"/>
        </w:rPr>
        <w:t xml:space="preserve"> the folder that contains QBASIC.</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Double click on QB to run QBASIC interpreter.</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or</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Go to Search option from Start menu.</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Type QB.EXE in filename text box and click on Search.</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Double click on the searched file. That is, QB.EXE.</w:t>
      </w:r>
    </w:p>
    <w:p w:rsidR="004F78F0" w:rsidRPr="004F78F0" w:rsidRDefault="004F78F0" w:rsidP="004F78F0">
      <w:pPr>
        <w:widowControl/>
        <w:rPr>
          <w:rFonts w:ascii="Times New Roman" w:eastAsia="Times New Roman" w:hAnsi="Times New Roman" w:cs="Mangal"/>
          <w:color w:val="auto"/>
          <w:lang w:bidi="ne-NP"/>
        </w:rPr>
      </w:pPr>
    </w:p>
    <w:p w:rsidR="004F78F0" w:rsidRDefault="004F78F0">
      <w:pPr>
        <w:rPr>
          <w:rFonts w:ascii="Arial" w:eastAsia="Times New Roman" w:hAnsi="Arial" w:cs="Arial"/>
          <w:lang w:bidi="ne-NP"/>
        </w:rPr>
      </w:pPr>
      <w:r>
        <w:rPr>
          <w:rFonts w:ascii="Arial" w:eastAsia="Times New Roman" w:hAnsi="Arial" w:cs="Arial"/>
          <w:lang w:bidi="ne-NP"/>
        </w:rPr>
        <w:br w:type="page"/>
      </w:r>
    </w:p>
    <w:p w:rsidR="004F78F0" w:rsidRPr="004F78F0" w:rsidRDefault="004F78F0" w:rsidP="004F78F0">
      <w:pPr>
        <w:widowControl/>
        <w:rPr>
          <w:rFonts w:ascii="Times New Roman" w:eastAsia="Times New Roman" w:hAnsi="Times New Roman" w:cs="Mangal"/>
          <w:color w:val="auto"/>
          <w:lang w:bidi="ne-NP"/>
        </w:rPr>
      </w:pPr>
    </w:p>
    <w:p w:rsidR="004F78F0" w:rsidRPr="004F78F0" w:rsidRDefault="00FA7BC2" w:rsidP="00CE2798">
      <w:pPr>
        <w:pStyle w:val="Heading3"/>
        <w:rPr>
          <w:rFonts w:ascii="Times New Roman" w:eastAsia="Times New Roman" w:hAnsi="Times New Roman" w:cs="Mangal"/>
          <w:color w:val="auto"/>
          <w:lang w:bidi="ne-NP"/>
        </w:rPr>
      </w:pPr>
      <w:r>
        <w:rPr>
          <w:noProof/>
          <w:lang w:val="en-GB" w:eastAsia="en-GB" w:bidi="ne-NP"/>
        </w:rPr>
        <w:pict>
          <v:shape id="Straight Arrow Connector 236" o:spid="_x0000_s1167" type="#_x0000_t32" style="position:absolute;margin-left:134.25pt;margin-top:139.5pt;width:131.25pt;height:11.25pt;flip:y;z-index:25168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" strokecolor="#5b9bd5 [3204]" strokeweight=".5pt">
            <v:stroke endarrow="block" joinstyle="miter"/>
            <w10:wrap anchorx="page" anchory="page"/>
          </v:shape>
        </w:pict>
      </w:r>
      <w:r>
        <w:rPr>
          <w:noProof/>
        </w:rPr>
        <w:pict>
          <v:shape id="Text Box 371" o:spid="_x0000_s1163" type="#_x0000_t202" style="position:absolute;margin-left:140.15pt;margin-top:161.3pt;width:169.5pt;height:.05pt;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" stroked="f">
            <v:textbox style="mso-fit-shape-to-text:t" inset="0,0,0,0">
              <w:txbxContent>
                <w:p w:rsidR="00FA7BC2" w:rsidRPr="00E205FE" w:rsidRDefault="00FA7BC2" w:rsidP="00F173E8">
                  <w:pPr>
                    <w:pStyle w:val="Caption"/>
                    <w:rPr>
                      <w:noProof/>
                      <w:szCs w:val="24"/>
                    </w:rPr>
                  </w:pPr>
                  <w:r>
                    <w:t xml:space="preserve">Figure </w:t>
                  </w:r>
                  <w:fldSimple w:instr=" SEQ Figure \* ARABIC ">
                    <w:r>
                      <w:rPr>
                        <w:noProof/>
                      </w:rPr>
                      <w:t>181</w:t>
                    </w:r>
                  </w:fldSimple>
                  <w:r>
                    <w:t xml:space="preserve">  QBASIC SCREEN</w:t>
                  </w:r>
                </w:p>
              </w:txbxContent>
            </v:textbox>
          </v:shape>
        </w:pict>
      </w:r>
      <w:r w:rsidR="00252ABE">
        <w:rPr>
          <w:noProof/>
          <w:lang w:val="en-GB" w:eastAsia="en-GB" w:bidi="ne-NP"/>
        </w:rPr>
        <w:drawing>
          <wp:anchor distT="0" distB="0" distL="114300" distR="114300" simplePos="0" relativeHeight="251646464" behindDoc="1" locked="0" layoutInCell="1" allowOverlap="1">
            <wp:simplePos x="0" y="0"/>
            <wp:positionH relativeFrom="column">
              <wp:posOffset>1779905</wp:posOffset>
            </wp:positionH>
            <wp:positionV relativeFrom="paragraph">
              <wp:posOffset>112395</wp:posOffset>
            </wp:positionV>
            <wp:extent cx="2152650" cy="187896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2152650" cy="1878965"/>
                    </a:xfrm>
                    <a:prstGeom prst="rect">
                      <a:avLst/>
                    </a:prstGeom>
                  </pic:spPr>
                </pic:pic>
              </a:graphicData>
            </a:graphic>
          </wp:anchor>
        </w:drawing>
      </w:r>
      <w:r w:rsidR="004F78F0" w:rsidRPr="004F78F0">
        <w:rPr>
          <w:rFonts w:eastAsia="Times New Roman"/>
          <w:lang w:bidi="ne-NP"/>
        </w:rPr>
        <w:t>QBASIC screen appears as shown.</w:t>
      </w:r>
    </w:p>
    <w:p w:rsidR="004F78F0" w:rsidRPr="004F78F0" w:rsidRDefault="00FA7BC2" w:rsidP="004F78F0">
      <w:pPr>
        <w:widowControl/>
        <w:rPr>
          <w:rFonts w:ascii="Times New Roman" w:eastAsia="Times New Roman" w:hAnsi="Times New Roman" w:cs="Mangal"/>
          <w:color w:val="auto"/>
          <w:sz w:val="28"/>
          <w:szCs w:val="28"/>
          <w:lang w:bidi="ne-NP"/>
        </w:rPr>
      </w:pPr>
      <w:r>
        <w:rPr>
          <w:rFonts w:ascii="Calibri" w:eastAsia="Times New Roman" w:hAnsi="Calibri" w:cs="Calibri"/>
          <w:noProof/>
          <w:sz w:val="28"/>
          <w:szCs w:val="28"/>
          <w:lang w:val="en-GB" w:eastAsia="en-GB" w:bidi="ne-NP"/>
        </w:rPr>
        <w:pict>
          <v:shape id="Straight Arrow Connector 237" o:spid="_x0000_s1166" type="#_x0000_t32" style="position:absolute;margin-left:138pt;margin-top:150.75pt;width:127.5pt;height:16.5pt;flip:y;z-index:25168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" strokecolor="#5b9bd5 [3204]" strokeweight=".5pt">
            <v:stroke endarrow="block" joinstyle="miter"/>
            <w10:wrap anchorx="page" anchory="page"/>
          </v:shape>
        </w:pict>
      </w:r>
      <w:r w:rsidR="004F78F0" w:rsidRPr="004F78F0">
        <w:rPr>
          <w:rFonts w:ascii="Calibri" w:eastAsia="Times New Roman" w:hAnsi="Calibri" w:cs="Calibri"/>
          <w:w w:val="70"/>
          <w:sz w:val="28"/>
          <w:szCs w:val="28"/>
          <w:lang w:bidi="ne-NP"/>
        </w:rPr>
        <w:t>Title Bar -</w:t>
      </w:r>
    </w:p>
    <w:p w:rsidR="004F78F0" w:rsidRPr="004F78F0" w:rsidRDefault="004F78F0" w:rsidP="004F78F0">
      <w:pPr>
        <w:widowControl/>
        <w:rPr>
          <w:rFonts w:ascii="Times New Roman" w:eastAsia="Times New Roman" w:hAnsi="Times New Roman" w:cs="Mangal"/>
          <w:color w:val="auto"/>
          <w:sz w:val="28"/>
          <w:szCs w:val="28"/>
          <w:lang w:bidi="ne-NP"/>
        </w:rPr>
      </w:pPr>
      <w:r w:rsidRPr="004F78F0">
        <w:rPr>
          <w:rFonts w:ascii="Calibri" w:eastAsia="Times New Roman" w:hAnsi="Calibri" w:cs="Calibri"/>
          <w:w w:val="70"/>
          <w:sz w:val="28"/>
          <w:szCs w:val="28"/>
          <w:lang w:bidi="ne-NP"/>
        </w:rPr>
        <w:t>Menu Bar</w:t>
      </w:r>
    </w:p>
    <w:p w:rsidR="004F78F0" w:rsidRPr="004F78F0" w:rsidRDefault="00FA7BC2" w:rsidP="004F78F0">
      <w:pPr>
        <w:widowControl/>
        <w:rPr>
          <w:rFonts w:ascii="Times New Roman" w:eastAsia="Times New Roman" w:hAnsi="Times New Roman" w:cs="Mangal"/>
          <w:color w:val="auto"/>
          <w:sz w:val="28"/>
          <w:szCs w:val="28"/>
          <w:lang w:bidi="ne-NP"/>
        </w:rPr>
      </w:pPr>
      <w:r>
        <w:rPr>
          <w:rFonts w:ascii="Calibri" w:eastAsia="Times New Roman" w:hAnsi="Calibri" w:cs="Calibri"/>
          <w:noProof/>
          <w:sz w:val="28"/>
          <w:szCs w:val="28"/>
          <w:lang w:val="en-GB" w:eastAsia="en-GB" w:bidi="ne-NP"/>
        </w:rPr>
        <w:pict>
          <v:shape id="Straight Arrow Connector 238" o:spid="_x0000_s1165" type="#_x0000_t32" style="position:absolute;margin-left:152.25pt;margin-top:183.75pt;width:113.25pt;height:20.25pt;z-index:25168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" strokecolor="#5b9bd5 [3204]" strokeweight=".5pt">
            <v:stroke endarrow="block" joinstyle="miter"/>
            <w10:wrap anchorx="page" anchory="page"/>
          </v:shape>
        </w:pict>
      </w:r>
      <w:r w:rsidR="004F78F0" w:rsidRPr="004F78F0">
        <w:rPr>
          <w:rFonts w:ascii="Calibri" w:eastAsia="Times New Roman" w:hAnsi="Calibri" w:cs="Calibri"/>
          <w:w w:val="70"/>
          <w:sz w:val="28"/>
          <w:szCs w:val="28"/>
          <w:lang w:bidi="ne-NP"/>
        </w:rPr>
        <w:t>View Window</w:t>
      </w:r>
    </w:p>
    <w:p w:rsidR="004F78F0" w:rsidRDefault="00FA7BC2" w:rsidP="004F78F0">
      <w:pPr>
        <w:widowControl/>
        <w:rPr>
          <w:rFonts w:ascii="Calibri" w:eastAsia="Times New Roman" w:hAnsi="Calibri" w:cs="Calibri"/>
          <w:w w:val="70"/>
          <w:sz w:val="28"/>
          <w:szCs w:val="28"/>
          <w:lang w:bidi="ne-NP"/>
        </w:rPr>
      </w:pPr>
      <w:r>
        <w:rPr>
          <w:rFonts w:ascii="Calibri" w:eastAsia="Times New Roman" w:hAnsi="Calibri" w:cs="Calibri"/>
          <w:noProof/>
          <w:sz w:val="28"/>
          <w:szCs w:val="28"/>
          <w:lang w:val="en-GB" w:eastAsia="en-GB" w:bidi="ne-NP"/>
        </w:rPr>
        <w:pict>
          <v:shape id="Straight Arrow Connector 239" o:spid="_x0000_s1164" type="#_x0000_t32" style="position:absolute;margin-left:170.25pt;margin-top:204pt;width:100.5pt;height:69.75pt;z-index:25168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" strokecolor="#5b9bd5 [3204]" strokeweight=".5pt">
            <v:stroke endarrow="block" joinstyle="miter"/>
            <w10:wrap anchorx="page" anchory="page"/>
          </v:shape>
        </w:pict>
      </w:r>
      <w:r w:rsidR="004F78F0" w:rsidRPr="004F78F0">
        <w:rPr>
          <w:rFonts w:ascii="Calibri" w:eastAsia="Times New Roman" w:hAnsi="Calibri" w:cs="Calibri"/>
          <w:w w:val="70"/>
          <w:sz w:val="28"/>
          <w:szCs w:val="28"/>
          <w:lang w:bidi="ne-NP"/>
        </w:rPr>
        <w:t>Immediate Window,</w:t>
      </w:r>
    </w:p>
    <w:p w:rsidR="004F78F0" w:rsidRPr="004F78F0" w:rsidRDefault="004F78F0" w:rsidP="004F78F0">
      <w:pPr>
        <w:widowControl/>
        <w:rPr>
          <w:rFonts w:ascii="Times New Roman" w:eastAsia="Times New Roman" w:hAnsi="Times New Roman" w:cs="Mangal"/>
          <w:color w:val="auto"/>
          <w:sz w:val="28"/>
          <w:szCs w:val="28"/>
          <w:lang w:bidi="ne-NP"/>
        </w:rPr>
      </w:pPr>
    </w:p>
    <w:p w:rsidR="00252ABE" w:rsidRDefault="00252ABE" w:rsidP="00CE2798">
      <w:pPr>
        <w:pStyle w:val="Heading3"/>
        <w:rPr>
          <w:rFonts w:eastAsia="Times New Roman"/>
          <w:lang w:bidi="ne-NP"/>
        </w:rPr>
      </w:pPr>
    </w:p>
    <w:p w:rsidR="00252ABE" w:rsidRDefault="00252ABE" w:rsidP="00CE2798">
      <w:pPr>
        <w:pStyle w:val="Heading3"/>
        <w:rPr>
          <w:rFonts w:eastAsia="Times New Roman"/>
          <w:lang w:bidi="ne-NP"/>
        </w:rPr>
      </w:pPr>
    </w:p>
    <w:p w:rsidR="00252ABE" w:rsidRDefault="00252ABE" w:rsidP="00CE2798">
      <w:pPr>
        <w:pStyle w:val="Heading3"/>
        <w:rPr>
          <w:rFonts w:eastAsia="Times New Roman"/>
          <w:lang w:bidi="ne-NP"/>
        </w:rPr>
      </w:pPr>
    </w:p>
    <w:p w:rsidR="00252ABE" w:rsidRDefault="00252ABE" w:rsidP="00CE2798">
      <w:pPr>
        <w:pStyle w:val="Heading3"/>
        <w:rPr>
          <w:rFonts w:eastAsia="Times New Roman"/>
          <w:lang w:bidi="ne-NP"/>
        </w:rPr>
      </w:pPr>
    </w:p>
    <w:p w:rsidR="004F78F0" w:rsidRPr="004F78F0" w:rsidRDefault="004F78F0" w:rsidP="00CE2798">
      <w:pPr>
        <w:pStyle w:val="Heading3"/>
        <w:rPr>
          <w:rFonts w:ascii="Times New Roman" w:eastAsia="Times New Roman" w:hAnsi="Times New Roman" w:cs="Mangal"/>
          <w:color w:val="auto"/>
          <w:lang w:bidi="ne-NP"/>
        </w:rPr>
      </w:pPr>
      <w:r w:rsidRPr="004F78F0">
        <w:rPr>
          <w:rFonts w:eastAsia="Times New Roman"/>
          <w:lang w:bidi="ne-NP"/>
        </w:rPr>
        <w:t>Using the QBASIC Editor Menu and Commands.</w:t>
      </w:r>
    </w:p>
    <w:p w:rsidR="004F78F0" w:rsidRPr="004F78F0" w:rsidRDefault="004F78F0" w:rsidP="004F78F0">
      <w:pPr>
        <w:widowControl/>
        <w:rPr>
          <w:rFonts w:ascii="Times New Roman" w:eastAsia="Times New Roman" w:hAnsi="Times New Roman" w:cs="Mangal"/>
          <w:color w:val="auto"/>
          <w:sz w:val="26"/>
          <w:szCs w:val="26"/>
          <w:lang w:bidi="ne-NP"/>
        </w:rPr>
      </w:pPr>
      <w:r w:rsidRPr="004F78F0">
        <w:rPr>
          <w:rFonts w:ascii="Arial" w:eastAsia="Times New Roman" w:hAnsi="Arial" w:cs="Arial"/>
          <w:sz w:val="26"/>
          <w:szCs w:val="26"/>
          <w:lang w:bidi="ne-NP"/>
        </w:rPr>
        <w:t>To activate QBASIC menus and command, simply press the highlighted letter on keyboard after pressing ALT key or click a menu or command with the left mouse button. To cancel command, simply press</w:t>
      </w:r>
      <w:r w:rsidR="0086035E">
        <w:rPr>
          <w:rFonts w:ascii="Arial" w:eastAsia="Times New Roman" w:hAnsi="Arial" w:cs="Arial"/>
          <w:sz w:val="26"/>
          <w:szCs w:val="26"/>
          <w:lang w:bidi="ne-NP"/>
        </w:rPr>
        <w:t xml:space="preserve"> ESC key or click the mouse any</w:t>
      </w:r>
      <w:r w:rsidRPr="004F78F0">
        <w:rPr>
          <w:rFonts w:ascii="Arial" w:eastAsia="Times New Roman" w:hAnsi="Arial" w:cs="Arial"/>
          <w:sz w:val="26"/>
          <w:szCs w:val="26"/>
          <w:lang w:bidi="ne-NP"/>
        </w:rPr>
        <w:t>where outside the menu. QBASIC menus display the sub-menus.</w:t>
      </w:r>
    </w:p>
    <w:p w:rsidR="0086035E" w:rsidRDefault="0086035E">
      <w:pPr>
        <w:rPr>
          <w:rFonts w:ascii="Arial" w:eastAsia="Times New Roman" w:hAnsi="Arial" w:cs="Arial"/>
          <w:lang w:bidi="ne-NP"/>
        </w:rPr>
      </w:pPr>
      <w:r>
        <w:rPr>
          <w:rFonts w:ascii="Arial" w:eastAsia="Times New Roman" w:hAnsi="Arial" w:cs="Arial"/>
          <w:lang w:bidi="ne-NP"/>
        </w:rPr>
        <w:br w:type="page"/>
      </w:r>
    </w:p>
    <w:p w:rsidR="0086035E" w:rsidRPr="0086035E" w:rsidRDefault="0086035E" w:rsidP="00CE2798">
      <w:pPr>
        <w:pStyle w:val="Heading3"/>
        <w:rPr>
          <w:rFonts w:ascii="Times New Roman" w:eastAsia="Times New Roman" w:hAnsi="Times New Roman" w:cs="Mangal"/>
          <w:color w:val="auto"/>
          <w:lang w:bidi="ne-NP"/>
        </w:rPr>
      </w:pPr>
      <w:r w:rsidRPr="0086035E">
        <w:rPr>
          <w:rFonts w:eastAsia="Times New Roman"/>
          <w:lang w:bidi="ne-NP"/>
        </w:rPr>
        <w:lastRenderedPageBreak/>
        <w:t>Running the Program</w:t>
      </w:r>
    </w:p>
    <w:p w:rsidR="0086035E" w:rsidRPr="0086035E" w:rsidRDefault="0086035E" w:rsidP="0086035E">
      <w:pPr>
        <w:widowControl/>
        <w:rPr>
          <w:rFonts w:ascii="Times New Roman" w:eastAsia="Times New Roman" w:hAnsi="Times New Roman" w:cs="Mangal"/>
          <w:color w:val="auto"/>
          <w:sz w:val="26"/>
          <w:szCs w:val="26"/>
          <w:lang w:bidi="ne-NP"/>
        </w:rPr>
      </w:pPr>
      <w:r w:rsidRPr="0086035E">
        <w:rPr>
          <w:rFonts w:ascii="Arial" w:eastAsia="Times New Roman" w:hAnsi="Arial" w:cs="Arial"/>
          <w:sz w:val="26"/>
          <w:szCs w:val="26"/>
          <w:lang w:bidi="ne-NP"/>
        </w:rPr>
        <w:t>In order to see the output after writing a program, we should run a program. To run a program, we should follow the following steps.</w:t>
      </w:r>
    </w:p>
    <w:p w:rsidR="0086035E" w:rsidRPr="0086035E" w:rsidRDefault="0086035E" w:rsidP="001E5CA1">
      <w:pPr>
        <w:widowControl/>
        <w:numPr>
          <w:ilvl w:val="0"/>
          <w:numId w:val="113"/>
        </w:numPr>
        <w:rPr>
          <w:rFonts w:ascii="Arial" w:eastAsia="Times New Roman" w:hAnsi="Arial" w:cs="Arial"/>
          <w:sz w:val="26"/>
          <w:szCs w:val="26"/>
          <w:lang w:bidi="ne-NP"/>
        </w:rPr>
      </w:pPr>
      <w:r w:rsidRPr="0086035E">
        <w:rPr>
          <w:rFonts w:ascii="Arial" w:eastAsia="Times New Roman" w:hAnsi="Arial" w:cs="Arial"/>
          <w:sz w:val="26"/>
          <w:szCs w:val="26"/>
          <w:lang w:bidi="ne-NP"/>
        </w:rPr>
        <w:t>Click on Run menu or press ALT+ R.</w:t>
      </w:r>
    </w:p>
    <w:p w:rsidR="0086035E" w:rsidRPr="0086035E" w:rsidRDefault="0086035E" w:rsidP="001E5CA1">
      <w:pPr>
        <w:widowControl/>
        <w:numPr>
          <w:ilvl w:val="0"/>
          <w:numId w:val="113"/>
        </w:numPr>
        <w:rPr>
          <w:rFonts w:ascii="Arial" w:eastAsia="Times New Roman" w:hAnsi="Arial" w:cs="Arial"/>
          <w:sz w:val="26"/>
          <w:szCs w:val="26"/>
          <w:lang w:bidi="ne-NP"/>
        </w:rPr>
      </w:pPr>
      <w:r w:rsidRPr="0086035E">
        <w:rPr>
          <w:rFonts w:ascii="Arial" w:eastAsia="Times New Roman" w:hAnsi="Arial" w:cs="Arial"/>
          <w:sz w:val="26"/>
          <w:szCs w:val="26"/>
          <w:lang w:bidi="ne-NP"/>
        </w:rPr>
        <w:t>Select START option.</w:t>
      </w:r>
    </w:p>
    <w:p w:rsidR="0086035E" w:rsidRPr="0086035E" w:rsidRDefault="0086035E" w:rsidP="0086035E">
      <w:pPr>
        <w:widowControl/>
        <w:rPr>
          <w:rFonts w:ascii="Times New Roman" w:eastAsia="Times New Roman" w:hAnsi="Times New Roman" w:cs="Mangal"/>
          <w:color w:val="auto"/>
          <w:sz w:val="26"/>
          <w:szCs w:val="26"/>
          <w:lang w:bidi="ne-NP"/>
        </w:rPr>
      </w:pPr>
      <w:r w:rsidRPr="0086035E">
        <w:rPr>
          <w:rFonts w:ascii="Arial" w:eastAsia="Times New Roman" w:hAnsi="Arial" w:cs="Arial"/>
          <w:sz w:val="26"/>
          <w:szCs w:val="26"/>
          <w:lang w:bidi="ne-NP"/>
        </w:rPr>
        <w:t>OR</w:t>
      </w:r>
    </w:p>
    <w:p w:rsidR="0086035E" w:rsidRPr="0086035E" w:rsidRDefault="0086035E" w:rsidP="0086035E">
      <w:pPr>
        <w:widowControl/>
        <w:rPr>
          <w:rFonts w:ascii="Times New Roman" w:eastAsia="Times New Roman" w:hAnsi="Times New Roman" w:cs="Mangal"/>
          <w:color w:val="auto"/>
          <w:sz w:val="26"/>
          <w:szCs w:val="26"/>
          <w:lang w:bidi="ne-NP"/>
        </w:rPr>
      </w:pPr>
      <w:r w:rsidRPr="0086035E">
        <w:rPr>
          <w:rFonts w:ascii="Arial" w:eastAsia="Times New Roman" w:hAnsi="Arial" w:cs="Arial"/>
          <w:sz w:val="26"/>
          <w:szCs w:val="26"/>
          <w:lang w:bidi="ne-NP"/>
        </w:rPr>
        <w:t>Press Shift + F5 key from the keyboard.</w:t>
      </w:r>
    </w:p>
    <w:p w:rsidR="0086035E" w:rsidRPr="0086035E" w:rsidRDefault="0086035E" w:rsidP="0086035E">
      <w:pPr>
        <w:widowControl/>
        <w:rPr>
          <w:rFonts w:ascii="Times New Roman" w:eastAsia="Times New Roman" w:hAnsi="Times New Roman" w:cs="Mangal"/>
          <w:color w:val="auto"/>
          <w:sz w:val="26"/>
          <w:szCs w:val="26"/>
          <w:lang w:bidi="ne-NP"/>
        </w:rPr>
      </w:pPr>
      <w:r w:rsidRPr="0086035E">
        <w:rPr>
          <w:rFonts w:ascii="Arial" w:eastAsia="Times New Roman" w:hAnsi="Arial" w:cs="Arial"/>
          <w:sz w:val="26"/>
          <w:szCs w:val="26"/>
          <w:lang w:bidi="ne-NP"/>
        </w:rPr>
        <w:t>Saving Program.</w:t>
      </w:r>
    </w:p>
    <w:p w:rsidR="0086035E" w:rsidRPr="0086035E" w:rsidRDefault="0086035E" w:rsidP="001E5CA1">
      <w:pPr>
        <w:widowControl/>
        <w:numPr>
          <w:ilvl w:val="0"/>
          <w:numId w:val="109"/>
        </w:numPr>
        <w:rPr>
          <w:rFonts w:ascii="Arial" w:eastAsia="Times New Roman" w:hAnsi="Arial" w:cs="Arial"/>
          <w:sz w:val="26"/>
          <w:szCs w:val="26"/>
          <w:lang w:bidi="ne-NP"/>
        </w:rPr>
      </w:pPr>
      <w:r w:rsidRPr="0086035E">
        <w:rPr>
          <w:rFonts w:ascii="Arial" w:eastAsia="Times New Roman" w:hAnsi="Arial" w:cs="Arial"/>
          <w:sz w:val="26"/>
          <w:szCs w:val="26"/>
          <w:lang w:bidi="ne-NP"/>
        </w:rPr>
        <w:t>Click on File menu or press ALT+F.</w:t>
      </w:r>
    </w:p>
    <w:p w:rsidR="0086035E" w:rsidRPr="0086035E" w:rsidRDefault="0086035E" w:rsidP="001E5CA1">
      <w:pPr>
        <w:widowControl/>
        <w:numPr>
          <w:ilvl w:val="0"/>
          <w:numId w:val="109"/>
        </w:numPr>
        <w:rPr>
          <w:rFonts w:ascii="Arial" w:eastAsia="Times New Roman" w:hAnsi="Arial" w:cs="Arial"/>
          <w:sz w:val="26"/>
          <w:szCs w:val="26"/>
          <w:lang w:bidi="ne-NP"/>
        </w:rPr>
      </w:pPr>
      <w:r w:rsidRPr="0086035E">
        <w:rPr>
          <w:rFonts w:ascii="Arial" w:eastAsia="Times New Roman" w:hAnsi="Arial" w:cs="Arial"/>
          <w:sz w:val="26"/>
          <w:szCs w:val="26"/>
          <w:lang w:bidi="ne-NP"/>
        </w:rPr>
        <w:t>Select Save or Save as option.</w:t>
      </w:r>
    </w:p>
    <w:p w:rsidR="0086035E" w:rsidRPr="0086035E" w:rsidRDefault="0086035E" w:rsidP="001E5CA1">
      <w:pPr>
        <w:widowControl/>
        <w:numPr>
          <w:ilvl w:val="0"/>
          <w:numId w:val="109"/>
        </w:numPr>
        <w:rPr>
          <w:rFonts w:ascii="Arial" w:eastAsia="Times New Roman" w:hAnsi="Arial" w:cs="Arial"/>
          <w:sz w:val="26"/>
          <w:szCs w:val="26"/>
          <w:lang w:bidi="ne-NP"/>
        </w:rPr>
      </w:pPr>
      <w:r w:rsidRPr="0086035E">
        <w:rPr>
          <w:rFonts w:ascii="Arial" w:eastAsia="Times New Roman" w:hAnsi="Arial" w:cs="Arial"/>
          <w:sz w:val="26"/>
          <w:szCs w:val="26"/>
          <w:lang w:bidi="ne-NP"/>
        </w:rPr>
        <w:t>Type filename.</w:t>
      </w:r>
    </w:p>
    <w:p w:rsidR="0086035E" w:rsidRPr="0086035E" w:rsidRDefault="0086035E" w:rsidP="001E5CA1">
      <w:pPr>
        <w:widowControl/>
        <w:numPr>
          <w:ilvl w:val="0"/>
          <w:numId w:val="109"/>
        </w:numPr>
        <w:rPr>
          <w:rFonts w:ascii="Arial" w:eastAsia="Times New Roman" w:hAnsi="Arial" w:cs="Arial"/>
          <w:sz w:val="26"/>
          <w:szCs w:val="26"/>
          <w:lang w:bidi="ne-NP"/>
        </w:rPr>
      </w:pPr>
      <w:r w:rsidRPr="0086035E">
        <w:rPr>
          <w:rFonts w:ascii="Arial" w:eastAsia="Times New Roman" w:hAnsi="Arial" w:cs="Arial"/>
          <w:sz w:val="26"/>
          <w:szCs w:val="26"/>
          <w:lang w:bidi="ne-NP"/>
        </w:rPr>
        <w:t>Click on Ok.</w:t>
      </w:r>
    </w:p>
    <w:p w:rsidR="0086035E" w:rsidRPr="0086035E" w:rsidRDefault="0086035E" w:rsidP="0086035E">
      <w:pPr>
        <w:widowControl/>
        <w:rPr>
          <w:rFonts w:ascii="Times New Roman" w:eastAsia="Times New Roman" w:hAnsi="Times New Roman" w:cs="Mangal"/>
          <w:color w:val="auto"/>
          <w:sz w:val="26"/>
          <w:szCs w:val="26"/>
          <w:lang w:bidi="ne-NP"/>
        </w:rPr>
      </w:pPr>
      <w:r w:rsidRPr="0086035E">
        <w:rPr>
          <w:rFonts w:ascii="Arial" w:eastAsia="Times New Roman" w:hAnsi="Arial" w:cs="Arial"/>
          <w:sz w:val="26"/>
          <w:szCs w:val="26"/>
          <w:lang w:bidi="ne-NP"/>
        </w:rPr>
        <w:t>Opening Program.</w:t>
      </w:r>
    </w:p>
    <w:p w:rsidR="0086035E" w:rsidRPr="0086035E" w:rsidRDefault="0086035E" w:rsidP="001E5CA1">
      <w:pPr>
        <w:widowControl/>
        <w:numPr>
          <w:ilvl w:val="0"/>
          <w:numId w:val="110"/>
        </w:numPr>
        <w:rPr>
          <w:rFonts w:ascii="Arial" w:eastAsia="Times New Roman" w:hAnsi="Arial" w:cs="Arial"/>
          <w:sz w:val="26"/>
          <w:szCs w:val="26"/>
          <w:lang w:bidi="ne-NP"/>
        </w:rPr>
      </w:pPr>
      <w:r w:rsidRPr="0086035E">
        <w:rPr>
          <w:rFonts w:ascii="Arial" w:eastAsia="Times New Roman" w:hAnsi="Arial" w:cs="Arial"/>
          <w:sz w:val="26"/>
          <w:szCs w:val="26"/>
          <w:lang w:bidi="ne-NP"/>
        </w:rPr>
        <w:t>Click on File menu or press ALT+F.</w:t>
      </w:r>
    </w:p>
    <w:p w:rsidR="0086035E" w:rsidRPr="0086035E" w:rsidRDefault="0086035E" w:rsidP="001E5CA1">
      <w:pPr>
        <w:widowControl/>
        <w:numPr>
          <w:ilvl w:val="0"/>
          <w:numId w:val="110"/>
        </w:numPr>
        <w:rPr>
          <w:rFonts w:ascii="Arial" w:eastAsia="Times New Roman" w:hAnsi="Arial" w:cs="Arial"/>
          <w:sz w:val="26"/>
          <w:szCs w:val="26"/>
          <w:lang w:bidi="ne-NP"/>
        </w:rPr>
      </w:pPr>
      <w:r w:rsidRPr="0086035E">
        <w:rPr>
          <w:rFonts w:ascii="Arial" w:eastAsia="Times New Roman" w:hAnsi="Arial" w:cs="Arial"/>
          <w:sz w:val="26"/>
          <w:szCs w:val="26"/>
          <w:lang w:bidi="ne-NP"/>
        </w:rPr>
        <w:t>Select Open option.</w:t>
      </w:r>
    </w:p>
    <w:p w:rsidR="0086035E" w:rsidRPr="0086035E" w:rsidRDefault="0086035E" w:rsidP="001E5CA1">
      <w:pPr>
        <w:widowControl/>
        <w:numPr>
          <w:ilvl w:val="0"/>
          <w:numId w:val="110"/>
        </w:numPr>
        <w:rPr>
          <w:rFonts w:ascii="Arial" w:eastAsia="Times New Roman" w:hAnsi="Arial" w:cs="Arial"/>
          <w:sz w:val="26"/>
          <w:szCs w:val="26"/>
          <w:lang w:bidi="ne-NP"/>
        </w:rPr>
      </w:pPr>
      <w:r w:rsidRPr="0086035E">
        <w:rPr>
          <w:rFonts w:ascii="Arial" w:eastAsia="Times New Roman" w:hAnsi="Arial" w:cs="Arial"/>
          <w:sz w:val="26"/>
          <w:szCs w:val="26"/>
          <w:lang w:bidi="ne-NP"/>
        </w:rPr>
        <w:t>Type or select filename.</w:t>
      </w:r>
    </w:p>
    <w:p w:rsidR="0086035E" w:rsidRPr="0086035E" w:rsidRDefault="0086035E" w:rsidP="001E5CA1">
      <w:pPr>
        <w:widowControl/>
        <w:numPr>
          <w:ilvl w:val="0"/>
          <w:numId w:val="110"/>
        </w:numPr>
        <w:rPr>
          <w:rFonts w:ascii="Arial" w:eastAsia="Times New Roman" w:hAnsi="Arial" w:cs="Arial"/>
          <w:sz w:val="26"/>
          <w:szCs w:val="26"/>
          <w:lang w:bidi="ne-NP"/>
        </w:rPr>
      </w:pPr>
      <w:r w:rsidRPr="0086035E">
        <w:rPr>
          <w:rFonts w:ascii="Arial" w:eastAsia="Times New Roman" w:hAnsi="Arial" w:cs="Arial"/>
          <w:sz w:val="26"/>
          <w:szCs w:val="26"/>
          <w:lang w:bidi="ne-NP"/>
        </w:rPr>
        <w:t>Click on Open.</w:t>
      </w:r>
    </w:p>
    <w:p w:rsidR="0086035E" w:rsidRPr="0086035E" w:rsidRDefault="0086035E" w:rsidP="001E5CA1">
      <w:pPr>
        <w:pStyle w:val="ListParagraph"/>
        <w:widowControl/>
        <w:numPr>
          <w:ilvl w:val="0"/>
          <w:numId w:val="110"/>
        </w:numPr>
        <w:rPr>
          <w:rFonts w:ascii="Times New Roman" w:eastAsia="Times New Roman" w:hAnsi="Times New Roman" w:cs="Mangal"/>
          <w:color w:val="auto"/>
          <w:sz w:val="26"/>
          <w:szCs w:val="26"/>
          <w:lang w:bidi="ne-NP"/>
        </w:rPr>
      </w:pPr>
      <w:r w:rsidRPr="0086035E">
        <w:rPr>
          <w:rFonts w:ascii="Arial" w:eastAsia="Times New Roman" w:hAnsi="Arial" w:cs="Arial"/>
          <w:sz w:val="26"/>
          <w:szCs w:val="26"/>
          <w:lang w:bidi="ne-NP"/>
        </w:rPr>
        <w:t>QBasic Interface (Screen, menus, shortcut commands)</w:t>
      </w:r>
    </w:p>
    <w:p w:rsidR="0086035E" w:rsidRPr="0086035E" w:rsidRDefault="0086035E" w:rsidP="001E5CA1">
      <w:pPr>
        <w:pStyle w:val="ListParagraph"/>
        <w:widowControl/>
        <w:numPr>
          <w:ilvl w:val="0"/>
          <w:numId w:val="110"/>
        </w:numPr>
        <w:rPr>
          <w:rFonts w:ascii="Times New Roman" w:eastAsia="Times New Roman" w:hAnsi="Times New Roman" w:cs="Mangal"/>
          <w:color w:val="auto"/>
          <w:sz w:val="26"/>
          <w:szCs w:val="26"/>
          <w:lang w:bidi="ne-NP"/>
        </w:rPr>
      </w:pPr>
      <w:r w:rsidRPr="0086035E">
        <w:rPr>
          <w:rFonts w:ascii="Arial" w:eastAsia="Times New Roman" w:hAnsi="Arial" w:cs="Arial"/>
          <w:sz w:val="26"/>
          <w:szCs w:val="26"/>
          <w:lang w:bidi="ne-NP"/>
        </w:rPr>
        <w:t>Screen:- QBASIC screen is divided into two windows, they are</w:t>
      </w:r>
    </w:p>
    <w:p w:rsidR="0086035E" w:rsidRPr="0086035E" w:rsidRDefault="0086035E" w:rsidP="001E5CA1">
      <w:pPr>
        <w:widowControl/>
        <w:numPr>
          <w:ilvl w:val="0"/>
          <w:numId w:val="110"/>
        </w:numPr>
        <w:rPr>
          <w:rFonts w:ascii="Arial" w:eastAsia="Times New Roman" w:hAnsi="Arial" w:cs="Arial"/>
          <w:sz w:val="26"/>
          <w:szCs w:val="26"/>
          <w:lang w:bidi="ne-NP"/>
        </w:rPr>
      </w:pPr>
      <w:r w:rsidRPr="0086035E">
        <w:rPr>
          <w:rFonts w:ascii="Arial" w:eastAsia="Times New Roman" w:hAnsi="Arial" w:cs="Arial"/>
          <w:sz w:val="26"/>
          <w:szCs w:val="26"/>
          <w:lang w:bidi="ne-NP"/>
        </w:rPr>
        <w:t>View Window.</w:t>
      </w:r>
    </w:p>
    <w:p w:rsidR="0086035E" w:rsidRPr="009D26C7" w:rsidRDefault="0086035E" w:rsidP="00CE2798">
      <w:pPr>
        <w:pStyle w:val="Heading3"/>
        <w:rPr>
          <w:rFonts w:eastAsia="Times New Roman"/>
          <w:lang w:bidi="ne-NP"/>
        </w:rPr>
      </w:pPr>
      <w:r w:rsidRPr="009D26C7">
        <w:rPr>
          <w:rFonts w:eastAsia="Times New Roman"/>
          <w:lang w:bidi="ne-NP"/>
        </w:rPr>
        <w:t>Immediate Window</w:t>
      </w:r>
    </w:p>
    <w:p w:rsidR="0086035E" w:rsidRPr="0086035E" w:rsidRDefault="0086035E" w:rsidP="0086035E">
      <w:pPr>
        <w:widowControl/>
        <w:rPr>
          <w:rFonts w:ascii="Times New Roman" w:eastAsia="Times New Roman" w:hAnsi="Times New Roman" w:cs="Mangal"/>
          <w:b/>
          <w:bCs/>
          <w:color w:val="auto"/>
          <w:sz w:val="26"/>
          <w:szCs w:val="26"/>
          <w:lang w:bidi="ne-NP"/>
        </w:rPr>
      </w:pPr>
      <w:r w:rsidRPr="0086035E">
        <w:rPr>
          <w:rFonts w:ascii="Arial" w:eastAsia="Times New Roman" w:hAnsi="Arial" w:cs="Arial"/>
          <w:b/>
          <w:bCs/>
          <w:sz w:val="26"/>
          <w:szCs w:val="26"/>
          <w:lang w:bidi="ne-NP"/>
        </w:rPr>
        <w:t>View Window</w:t>
      </w:r>
    </w:p>
    <w:p w:rsidR="0086035E" w:rsidRPr="0086035E" w:rsidRDefault="0086035E" w:rsidP="0086035E">
      <w:pPr>
        <w:widowControl/>
        <w:rPr>
          <w:rFonts w:ascii="Times New Roman" w:eastAsia="Times New Roman" w:hAnsi="Times New Roman" w:cs="Mangal"/>
          <w:color w:val="auto"/>
          <w:sz w:val="26"/>
          <w:szCs w:val="26"/>
          <w:lang w:bidi="ne-NP"/>
        </w:rPr>
      </w:pPr>
      <w:r w:rsidRPr="0086035E">
        <w:rPr>
          <w:rFonts w:ascii="Arial" w:eastAsia="Times New Roman" w:hAnsi="Arial" w:cs="Arial"/>
          <w:sz w:val="26"/>
          <w:szCs w:val="26"/>
          <w:lang w:bidi="ne-NP"/>
        </w:rPr>
        <w:t>The largest portion of the QBASIC editor screen is called view window or program window. Statements of program are stored in memory and</w:t>
      </w:r>
    </w:p>
    <w:p w:rsidR="0086035E" w:rsidRDefault="0086035E">
      <w:pPr>
        <w:rPr>
          <w:rFonts w:ascii="Arial" w:eastAsia="Times New Roman" w:hAnsi="Arial" w:cs="Arial"/>
          <w:lang w:bidi="ne-NP"/>
        </w:rPr>
      </w:pPr>
      <w:r>
        <w:rPr>
          <w:rFonts w:ascii="Arial" w:eastAsia="Times New Roman" w:hAnsi="Arial" w:cs="Arial"/>
          <w:lang w:bidi="ne-NP"/>
        </w:rPr>
        <w:br w:type="page"/>
      </w:r>
    </w:p>
    <w:p w:rsidR="0086035E" w:rsidRPr="0086035E" w:rsidRDefault="0086035E"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lastRenderedPageBreak/>
        <w:t>th</w:t>
      </w:r>
      <w:r w:rsidRPr="0086035E">
        <w:rPr>
          <w:rFonts w:ascii="Arial" w:eastAsia="Times New Roman" w:hAnsi="Arial" w:cs="Arial"/>
          <w:sz w:val="26"/>
          <w:szCs w:val="26"/>
          <w:lang w:bidi="ne-NP"/>
        </w:rPr>
        <w:t xml:space="preserve">en executed (run) by pressing Shif+F5 key. Programs are usually </w:t>
      </w:r>
      <w:r>
        <w:rPr>
          <w:rFonts w:ascii="Arial" w:eastAsia="Times New Roman" w:hAnsi="Arial" w:cs="Arial"/>
          <w:sz w:val="26"/>
          <w:szCs w:val="26"/>
          <w:lang w:bidi="ne-NP"/>
        </w:rPr>
        <w:t>w</w:t>
      </w:r>
      <w:r w:rsidRPr="0086035E">
        <w:rPr>
          <w:rFonts w:ascii="Arial" w:eastAsia="Times New Roman" w:hAnsi="Arial" w:cs="Arial"/>
          <w:sz w:val="26"/>
          <w:szCs w:val="26"/>
          <w:lang w:bidi="ne-NP"/>
        </w:rPr>
        <w:t>ritten and stored in this mode.</w:t>
      </w:r>
    </w:p>
    <w:p w:rsidR="0086035E" w:rsidRPr="0086035E" w:rsidRDefault="000615B1" w:rsidP="00CE2798">
      <w:pPr>
        <w:pStyle w:val="Heading2"/>
        <w:rPr>
          <w:rFonts w:ascii="Times New Roman" w:eastAsia="Times New Roman" w:hAnsi="Times New Roman" w:cs="Mangal"/>
          <w:color w:val="auto"/>
          <w:lang w:bidi="ne-NP"/>
        </w:rPr>
      </w:pPr>
      <w:r>
        <w:rPr>
          <w:rFonts w:eastAsia="Times New Roman"/>
          <w:lang w:bidi="ne-NP"/>
        </w:rPr>
        <w:t>Im</w:t>
      </w:r>
      <w:r w:rsidR="0086035E" w:rsidRPr="0086035E">
        <w:rPr>
          <w:rFonts w:eastAsia="Times New Roman"/>
          <w:lang w:bidi="ne-NP"/>
        </w:rPr>
        <w:t>mediate Window</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T</w:t>
      </w:r>
      <w:r w:rsidR="0086035E" w:rsidRPr="0086035E">
        <w:rPr>
          <w:rFonts w:ascii="Arial" w:eastAsia="Times New Roman" w:hAnsi="Arial" w:cs="Arial"/>
          <w:sz w:val="26"/>
          <w:szCs w:val="26"/>
          <w:lang w:bidi="ne-NP"/>
        </w:rPr>
        <w:t xml:space="preserve">he wide rectangular area just above the reference bar is called immediate </w:t>
      </w:r>
      <w:r>
        <w:rPr>
          <w:rFonts w:ascii="Arial" w:eastAsia="Times New Roman" w:hAnsi="Arial" w:cs="Arial"/>
          <w:sz w:val="26"/>
          <w:szCs w:val="26"/>
          <w:lang w:bidi="ne-NP"/>
        </w:rPr>
        <w:t>w</w:t>
      </w:r>
      <w:r w:rsidR="0086035E" w:rsidRPr="0086035E">
        <w:rPr>
          <w:rFonts w:ascii="Arial" w:eastAsia="Times New Roman" w:hAnsi="Arial" w:cs="Arial"/>
          <w:sz w:val="26"/>
          <w:szCs w:val="26"/>
          <w:lang w:bidi="ne-NP"/>
        </w:rPr>
        <w:t xml:space="preserve">indow. In this mode, lines of statements are written and run (executed) </w:t>
      </w:r>
      <w:r>
        <w:rPr>
          <w:rFonts w:ascii="Arial" w:eastAsia="Times New Roman" w:hAnsi="Arial" w:cs="Arial"/>
          <w:sz w:val="26"/>
          <w:szCs w:val="26"/>
          <w:lang w:bidi="ne-NP"/>
        </w:rPr>
        <w:t>d</w:t>
      </w:r>
      <w:r w:rsidR="0086035E" w:rsidRPr="0086035E">
        <w:rPr>
          <w:rFonts w:ascii="Arial" w:eastAsia="Times New Roman" w:hAnsi="Arial" w:cs="Arial"/>
          <w:sz w:val="26"/>
          <w:szCs w:val="26"/>
          <w:lang w:bidi="ne-NP"/>
        </w:rPr>
        <w:t xml:space="preserve">irectly by pressing Enter key. </w:t>
      </w:r>
      <w:r w:rsidRPr="0086035E">
        <w:rPr>
          <w:rFonts w:ascii="Arial" w:eastAsia="Times New Roman" w:hAnsi="Arial" w:cs="Arial"/>
          <w:sz w:val="26"/>
          <w:szCs w:val="26"/>
          <w:lang w:bidi="ne-NP"/>
        </w:rPr>
        <w:t>It</w:t>
      </w:r>
      <w:r w:rsidR="0086035E" w:rsidRPr="0086035E">
        <w:rPr>
          <w:rFonts w:ascii="Arial" w:eastAsia="Times New Roman" w:hAnsi="Arial" w:cs="Arial"/>
          <w:sz w:val="26"/>
          <w:szCs w:val="26"/>
          <w:lang w:bidi="ne-NP"/>
        </w:rPr>
        <w:t xml:space="preserve"> is useful to find out the instant result of BASIC statements or commands.</w:t>
      </w:r>
    </w:p>
    <w:p w:rsidR="0086035E" w:rsidRPr="0086035E" w:rsidRDefault="000615B1" w:rsidP="0086035E">
      <w:pPr>
        <w:widowControl/>
        <w:rPr>
          <w:rFonts w:ascii="Times New Roman" w:eastAsia="Times New Roman" w:hAnsi="Times New Roman" w:cs="Mangal"/>
          <w:color w:val="auto"/>
          <w:sz w:val="26"/>
          <w:szCs w:val="26"/>
          <w:lang w:bidi="ne-NP"/>
        </w:rPr>
      </w:pPr>
      <w:r w:rsidRPr="00CE2798">
        <w:rPr>
          <w:rStyle w:val="Heading4Char"/>
        </w:rPr>
        <w:t>ii</w:t>
      </w:r>
      <w:r w:rsidR="0086035E" w:rsidRPr="00CE2798">
        <w:rPr>
          <w:rStyle w:val="Heading4Char"/>
        </w:rPr>
        <w:t>) Menus</w:t>
      </w:r>
      <w:r w:rsidR="00AA3028">
        <w:rPr>
          <w:rStyle w:val="Heading4Char"/>
        </w:rPr>
        <w:t xml:space="preserve"> </w:t>
      </w:r>
      <w:r w:rsidR="0086035E" w:rsidRPr="0086035E">
        <w:rPr>
          <w:rFonts w:ascii="Arial" w:eastAsia="Times New Roman" w:hAnsi="Arial" w:cs="Arial"/>
          <w:sz w:val="26"/>
          <w:szCs w:val="26"/>
          <w:lang w:bidi="ne-NP"/>
        </w:rPr>
        <w:t xml:space="preserve">The Menu Bar consists of list of commands like File, View, </w:t>
      </w:r>
      <w:r>
        <w:rPr>
          <w:rFonts w:ascii="Arial" w:eastAsia="Times New Roman" w:hAnsi="Arial" w:cs="Arial"/>
          <w:sz w:val="26"/>
          <w:szCs w:val="26"/>
          <w:lang w:bidi="ne-NP"/>
        </w:rPr>
        <w:t>s</w:t>
      </w:r>
      <w:r w:rsidR="0086035E" w:rsidRPr="0086035E">
        <w:rPr>
          <w:rFonts w:ascii="Arial" w:eastAsia="Times New Roman" w:hAnsi="Arial" w:cs="Arial"/>
          <w:sz w:val="26"/>
          <w:szCs w:val="26"/>
          <w:lang w:bidi="ne-NP"/>
        </w:rPr>
        <w:t>earch, Run, Debug, Options and Help</w:t>
      </w:r>
      <w:r>
        <w:rPr>
          <w:rFonts w:ascii="Arial" w:eastAsia="Times New Roman" w:hAnsi="Arial" w:cs="Arial"/>
          <w:sz w:val="26"/>
          <w:szCs w:val="26"/>
          <w:lang w:bidi="ne-NP"/>
        </w:rPr>
        <w:t>. These menus again have some sub</w:t>
      </w:r>
      <w:r w:rsidR="0086035E" w:rsidRPr="0086035E">
        <w:rPr>
          <w:rFonts w:ascii="Arial" w:eastAsia="Times New Roman" w:hAnsi="Arial" w:cs="Arial"/>
          <w:sz w:val="26"/>
          <w:szCs w:val="26"/>
          <w:lang w:bidi="ne-NP"/>
        </w:rPr>
        <w:t xml:space="preserve"> commands such as</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File</w:t>
      </w:r>
      <w:r w:rsidR="0086035E" w:rsidRPr="0086035E">
        <w:rPr>
          <w:rFonts w:ascii="Arial" w:eastAsia="Times New Roman" w:hAnsi="Arial" w:cs="Arial"/>
          <w:sz w:val="26"/>
          <w:szCs w:val="26"/>
          <w:lang w:bidi="ne-NP"/>
        </w:rPr>
        <w:t>= New, Open, Save, Save As, Print, Exit.</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EDIT</w:t>
      </w:r>
      <w:r w:rsidR="0086035E" w:rsidRPr="0086035E">
        <w:rPr>
          <w:rFonts w:ascii="Arial" w:eastAsia="Times New Roman" w:hAnsi="Arial" w:cs="Arial"/>
          <w:sz w:val="26"/>
          <w:szCs w:val="26"/>
          <w:lang w:bidi="ne-NP"/>
        </w:rPr>
        <w:t>= Cut, Copy, Paste, Clear, New Sub, New Function.</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VIEW</w:t>
      </w:r>
      <w:r w:rsidR="0086035E" w:rsidRPr="0086035E">
        <w:rPr>
          <w:rFonts w:ascii="Arial" w:eastAsia="Times New Roman" w:hAnsi="Arial" w:cs="Arial"/>
          <w:sz w:val="26"/>
          <w:szCs w:val="26"/>
          <w:lang w:bidi="ne-NP"/>
        </w:rPr>
        <w:t>= Subs, Spilt, Output Screen.</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SEA</w:t>
      </w:r>
      <w:r w:rsidR="0086035E" w:rsidRPr="0086035E">
        <w:rPr>
          <w:rFonts w:ascii="Arial" w:eastAsia="Times New Roman" w:hAnsi="Arial" w:cs="Arial"/>
          <w:sz w:val="26"/>
          <w:szCs w:val="26"/>
          <w:lang w:bidi="ne-NP"/>
        </w:rPr>
        <w:t>RCH= Find, Repeat Last Find, Change.</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RUN</w:t>
      </w:r>
      <w:r w:rsidR="0086035E" w:rsidRPr="0086035E">
        <w:rPr>
          <w:rFonts w:ascii="Arial" w:eastAsia="Times New Roman" w:hAnsi="Arial" w:cs="Arial"/>
          <w:sz w:val="26"/>
          <w:szCs w:val="26"/>
          <w:lang w:bidi="ne-NP"/>
        </w:rPr>
        <w:t>= Start, Restart, Continue.</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D</w:t>
      </w:r>
      <w:r w:rsidR="0086035E" w:rsidRPr="0086035E">
        <w:rPr>
          <w:rFonts w:ascii="Arial" w:eastAsia="Times New Roman" w:hAnsi="Arial" w:cs="Arial"/>
          <w:sz w:val="26"/>
          <w:szCs w:val="26"/>
          <w:lang w:bidi="ne-NP"/>
        </w:rPr>
        <w:t>EBUG= Step, Procedure Step, Trace On, Toggle Breakpoint,</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Cl</w:t>
      </w:r>
      <w:r w:rsidR="0086035E" w:rsidRPr="0086035E">
        <w:rPr>
          <w:rFonts w:ascii="Arial" w:eastAsia="Times New Roman" w:hAnsi="Arial" w:cs="Arial"/>
          <w:sz w:val="26"/>
          <w:szCs w:val="26"/>
          <w:lang w:bidi="ne-NP"/>
        </w:rPr>
        <w:t>ear All Breakpoints, Set Next Statement.</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OP</w:t>
      </w:r>
      <w:r w:rsidR="0086035E" w:rsidRPr="0086035E">
        <w:rPr>
          <w:rFonts w:ascii="Arial" w:eastAsia="Times New Roman" w:hAnsi="Arial" w:cs="Arial"/>
          <w:sz w:val="26"/>
          <w:szCs w:val="26"/>
          <w:lang w:bidi="ne-NP"/>
        </w:rPr>
        <w:t>TIONS= Display, Help Path, Syntax Checking.</w:t>
      </w:r>
    </w:p>
    <w:p w:rsidR="0086035E" w:rsidRPr="0086035E" w:rsidRDefault="000615B1" w:rsidP="00CE2798">
      <w:pPr>
        <w:pStyle w:val="Heading4"/>
        <w:rPr>
          <w:rFonts w:ascii="Times New Roman" w:eastAsia="Times New Roman" w:hAnsi="Times New Roman" w:cs="Mangal"/>
          <w:color w:val="auto"/>
          <w:lang w:bidi="ne-NP"/>
        </w:rPr>
      </w:pPr>
      <w:r>
        <w:rPr>
          <w:rFonts w:eastAsia="Times New Roman"/>
          <w:lang w:bidi="ne-NP"/>
        </w:rPr>
        <w:t>ii</w:t>
      </w:r>
      <w:r w:rsidR="0086035E" w:rsidRPr="0086035E">
        <w:rPr>
          <w:rFonts w:eastAsia="Times New Roman"/>
          <w:lang w:bidi="ne-NP"/>
        </w:rPr>
        <w:t>) Shortcut commands (Immediate mode commands)</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FILE</w:t>
      </w:r>
      <w:r w:rsidR="0086035E" w:rsidRPr="0086035E">
        <w:rPr>
          <w:rFonts w:ascii="Arial" w:eastAsia="Times New Roman" w:hAnsi="Arial" w:cs="Arial"/>
          <w:sz w:val="26"/>
          <w:szCs w:val="26"/>
          <w:lang w:bidi="ne-NP"/>
        </w:rPr>
        <w:t>S:- this command displays the list of files and directories.</w:t>
      </w:r>
    </w:p>
    <w:p w:rsidR="0086035E" w:rsidRPr="0086035E" w:rsidRDefault="000615B1" w:rsidP="0086035E">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Syntax:</w:t>
      </w:r>
      <w:r w:rsidR="00AA3028">
        <w:rPr>
          <w:rFonts w:ascii="Arial" w:eastAsia="Times New Roman" w:hAnsi="Arial" w:cs="Arial"/>
          <w:sz w:val="26"/>
          <w:szCs w:val="26"/>
          <w:lang w:bidi="ne-NP"/>
        </w:rPr>
        <w:t xml:space="preserve"> </w:t>
      </w:r>
      <w:r w:rsidR="0086035E" w:rsidRPr="0086035E">
        <w:rPr>
          <w:rFonts w:ascii="Arial" w:eastAsia="Times New Roman" w:hAnsi="Arial" w:cs="Arial"/>
          <w:sz w:val="26"/>
          <w:szCs w:val="26"/>
          <w:lang w:bidi="ne-NP"/>
        </w:rPr>
        <w:t>FILES&lt;path specification&gt;</w:t>
      </w:r>
    </w:p>
    <w:p w:rsidR="000615B1" w:rsidRDefault="000615B1">
      <w:pPr>
        <w:rPr>
          <w:rFonts w:ascii="Arial" w:eastAsia="Times New Roman" w:hAnsi="Arial" w:cs="Arial"/>
          <w:lang w:bidi="ne-NP"/>
        </w:rPr>
      </w:pPr>
      <w:r>
        <w:rPr>
          <w:rFonts w:ascii="Arial" w:eastAsia="Times New Roman" w:hAnsi="Arial" w:cs="Arial"/>
          <w:lang w:bidi="ne-NP"/>
        </w:rPr>
        <w:br w:type="page"/>
      </w:r>
    </w:p>
    <w:p w:rsidR="008B0B04" w:rsidRPr="00894EE6" w:rsidRDefault="00894EE6" w:rsidP="008B0B04">
      <w:pPr>
        <w:widowControl/>
        <w:rPr>
          <w:rFonts w:ascii="Arial" w:eastAsia="Times New Roman" w:hAnsi="Arial" w:cs="Arial"/>
          <w:sz w:val="26"/>
          <w:szCs w:val="26"/>
          <w:lang w:bidi="ne-NP"/>
        </w:rPr>
      </w:pPr>
      <w:r w:rsidRPr="008B0B04">
        <w:rPr>
          <w:rFonts w:ascii="Arial" w:eastAsia="Times New Roman" w:hAnsi="Arial" w:cs="Arial"/>
          <w:sz w:val="26"/>
          <w:szCs w:val="26"/>
          <w:lang w:bidi="ne-NP"/>
        </w:rPr>
        <w:lastRenderedPageBreak/>
        <w:t>E.g</w:t>
      </w:r>
      <w:r w:rsidR="008B0B04" w:rsidRPr="008B0B04">
        <w:rPr>
          <w:rFonts w:ascii="Arial" w:eastAsia="Times New Roman" w:hAnsi="Arial" w:cs="Arial"/>
          <w:sz w:val="26"/>
          <w:szCs w:val="26"/>
          <w:lang w:bidi="ne-NP"/>
        </w:rPr>
        <w:t xml:space="preserve">. FILES =List all the files and directories of default directory. FILES "*.BAS": It lists all the files having extension. BAS. FILES </w:t>
      </w:r>
      <w:r w:rsidR="008B0B04">
        <w:rPr>
          <w:rFonts w:ascii="Arial" w:eastAsia="Times New Roman" w:hAnsi="Arial" w:cs="Arial"/>
          <w:sz w:val="26"/>
          <w:szCs w:val="26"/>
          <w:lang w:bidi="ne-NP"/>
        </w:rPr>
        <w:t>FILES</w:t>
      </w:r>
      <w:r w:rsidR="008B0B04" w:rsidRPr="008B0B04">
        <w:rPr>
          <w:rFonts w:ascii="Arial" w:eastAsia="Times New Roman" w:hAnsi="Arial" w:cs="Arial"/>
          <w:sz w:val="26"/>
          <w:szCs w:val="26"/>
          <w:lang w:bidi="ne-NP"/>
        </w:rPr>
        <w:t>"</w:t>
      </w:r>
      <w:r w:rsidR="00AA3028">
        <w:rPr>
          <w:rFonts w:ascii="Arial" w:eastAsia="Times New Roman" w:hAnsi="Arial" w:cs="Arial"/>
          <w:sz w:val="26"/>
          <w:szCs w:val="26"/>
          <w:lang w:bidi="ne-NP"/>
        </w:rPr>
        <w:t xml:space="preserve"> </w:t>
      </w:r>
      <w:r w:rsidR="008B0B04" w:rsidRPr="008B0B04">
        <w:rPr>
          <w:rFonts w:ascii="Arial" w:eastAsia="Times New Roman" w:hAnsi="Arial" w:cs="Arial"/>
          <w:sz w:val="26"/>
          <w:szCs w:val="26"/>
          <w:lang w:bidi="ne-NP"/>
        </w:rPr>
        <w:t>D:\*</w:t>
      </w:r>
      <w:r w:rsidR="008B0B04">
        <w:rPr>
          <w:rFonts w:ascii="Arial" w:eastAsia="Times New Roman" w:hAnsi="Arial" w:cs="Arial"/>
          <w:sz w:val="26"/>
          <w:szCs w:val="26"/>
          <w:lang w:bidi="ne-NP"/>
        </w:rPr>
        <w:t>.</w:t>
      </w:r>
      <w:r w:rsidR="008B0B04" w:rsidRPr="008B0B04">
        <w:rPr>
          <w:rFonts w:ascii="Arial" w:eastAsia="Times New Roman" w:hAnsi="Arial" w:cs="Arial"/>
          <w:sz w:val="26"/>
          <w:szCs w:val="26"/>
          <w:lang w:bidi="ne-NP"/>
        </w:rPr>
        <w:t xml:space="preserve"> *": It lists all the files and directories of D drive.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 xml:space="preserve">CHDIR: </w:t>
      </w:r>
      <w:r w:rsidRPr="008B0B04">
        <w:rPr>
          <w:rFonts w:ascii="Arial" w:eastAsia="Times New Roman" w:hAnsi="Arial" w:cs="Arial"/>
          <w:sz w:val="26"/>
          <w:szCs w:val="26"/>
          <w:lang w:bidi="ne-NP"/>
        </w:rPr>
        <w:t>This command changes the default directory with specified directory.</w:t>
      </w:r>
    </w:p>
    <w:p w:rsidR="008B0B04" w:rsidRPr="008B0B04" w:rsidRDefault="008B0B04"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Syntax</w:t>
      </w:r>
      <w:r w:rsidRPr="008B0B04">
        <w:rPr>
          <w:rFonts w:ascii="Arial" w:eastAsia="Times New Roman" w:hAnsi="Arial" w:cs="Arial"/>
          <w:sz w:val="26"/>
          <w:szCs w:val="26"/>
          <w:lang w:bidi="ne-NP"/>
        </w:rPr>
        <w:t xml:space="preserve"> CHDIR&lt;Directory name&gt;</w:t>
      </w:r>
    </w:p>
    <w:p w:rsidR="008B0B04" w:rsidRDefault="00894EE6" w:rsidP="008B0B04">
      <w:pPr>
        <w:widowControl/>
        <w:rPr>
          <w:rFonts w:ascii="Arial" w:eastAsia="Times New Roman" w:hAnsi="Arial" w:cs="Arial"/>
          <w:sz w:val="26"/>
          <w:szCs w:val="26"/>
          <w:lang w:bidi="ne-NP"/>
        </w:rPr>
      </w:pPr>
      <w:r w:rsidRPr="008B0B04">
        <w:rPr>
          <w:rFonts w:ascii="Arial" w:eastAsia="Times New Roman" w:hAnsi="Arial" w:cs="Arial"/>
          <w:sz w:val="26"/>
          <w:szCs w:val="26"/>
          <w:lang w:bidi="ne-NP"/>
        </w:rPr>
        <w:t>E.g</w:t>
      </w:r>
      <w:r w:rsidR="008B0B04" w:rsidRPr="008B0B04">
        <w:rPr>
          <w:rFonts w:ascii="Arial" w:eastAsia="Times New Roman" w:hAnsi="Arial" w:cs="Arial"/>
          <w:sz w:val="26"/>
          <w:szCs w:val="26"/>
          <w:lang w:bidi="ne-NP"/>
        </w:rPr>
        <w:t>. CHDIR "C:\RAM": It changes the default directory by RAM directory</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 xml:space="preserve">MKDIR: </w:t>
      </w:r>
      <w:r w:rsidRPr="008B0B04">
        <w:rPr>
          <w:rFonts w:ascii="Arial" w:eastAsia="Times New Roman" w:hAnsi="Arial" w:cs="Arial"/>
          <w:sz w:val="26"/>
          <w:szCs w:val="26"/>
          <w:lang w:bidi="ne-NP"/>
        </w:rPr>
        <w:t>This command creates a new directory in the specified location.</w:t>
      </w:r>
    </w:p>
    <w:p w:rsidR="008B0B04" w:rsidRPr="008B0B04" w:rsidRDefault="008B0B04"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Syntax: </w:t>
      </w:r>
      <w:r w:rsidRPr="008B0B04">
        <w:rPr>
          <w:rFonts w:ascii="Arial" w:eastAsia="Times New Roman" w:hAnsi="Arial" w:cs="Arial"/>
          <w:sz w:val="26"/>
          <w:szCs w:val="26"/>
          <w:lang w:bidi="ne-NP"/>
        </w:rPr>
        <w:t>MKDIR&lt;Directory name&gt;</w:t>
      </w:r>
    </w:p>
    <w:p w:rsidR="008B0B04" w:rsidRPr="008B0B04" w:rsidRDefault="00894EE6"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E.g</w:t>
      </w:r>
      <w:r w:rsidR="008B0B04" w:rsidRPr="008B0B04">
        <w:rPr>
          <w:rFonts w:ascii="Arial" w:eastAsia="Times New Roman" w:hAnsi="Arial" w:cs="Arial"/>
          <w:sz w:val="26"/>
          <w:szCs w:val="26"/>
          <w:lang w:bidi="ne-NP"/>
        </w:rPr>
        <w:t xml:space="preserve">. RMDIR "D:\ABC": It creates a new directory ABC in D: drive. </w:t>
      </w:r>
      <w:r w:rsidR="008B0B04" w:rsidRPr="008B0B04">
        <w:rPr>
          <w:rFonts w:ascii="Arial" w:eastAsia="Times New Roman" w:hAnsi="Arial" w:cs="Arial"/>
          <w:b/>
          <w:bCs/>
          <w:sz w:val="26"/>
          <w:szCs w:val="26"/>
          <w:lang w:bidi="ne-NP"/>
        </w:rPr>
        <w:t xml:space="preserve">RMDIR: </w:t>
      </w:r>
      <w:r w:rsidR="008B0B04" w:rsidRPr="008B0B04">
        <w:rPr>
          <w:rFonts w:ascii="Arial" w:eastAsia="Times New Roman" w:hAnsi="Arial" w:cs="Arial"/>
          <w:sz w:val="26"/>
          <w:szCs w:val="26"/>
          <w:lang w:bidi="ne-NP"/>
        </w:rPr>
        <w:t>This command removes or deletes the empty directory.</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Sy</w:t>
      </w:r>
      <w:r>
        <w:rPr>
          <w:rFonts w:ascii="Arial" w:eastAsia="Times New Roman" w:hAnsi="Arial" w:cs="Arial"/>
          <w:sz w:val="26"/>
          <w:szCs w:val="26"/>
          <w:lang w:bidi="ne-NP"/>
        </w:rPr>
        <w:t>ntax RMDIR&lt; Di</w:t>
      </w:r>
      <w:r w:rsidRPr="008B0B04">
        <w:rPr>
          <w:rFonts w:ascii="Arial" w:eastAsia="Times New Roman" w:hAnsi="Arial" w:cs="Arial"/>
          <w:sz w:val="26"/>
          <w:szCs w:val="26"/>
          <w:lang w:bidi="ne-NP"/>
        </w:rPr>
        <w:t>rectory name.</w:t>
      </w:r>
    </w:p>
    <w:p w:rsidR="008B0B04" w:rsidRPr="008B0B04" w:rsidRDefault="00894EE6"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E.g</w:t>
      </w:r>
      <w:r w:rsidR="008B0B04" w:rsidRPr="008B0B04">
        <w:rPr>
          <w:rFonts w:ascii="Arial" w:eastAsia="Times New Roman" w:hAnsi="Arial" w:cs="Arial"/>
          <w:sz w:val="26"/>
          <w:szCs w:val="26"/>
          <w:lang w:bidi="ne-NP"/>
        </w:rPr>
        <w:t xml:space="preserve">. RMDI "C:\RAM" It deletes the directory RAM from C: drive </w:t>
      </w:r>
      <w:r w:rsidR="008B0B04" w:rsidRPr="008B0B04">
        <w:rPr>
          <w:rFonts w:ascii="Arial" w:eastAsia="Times New Roman" w:hAnsi="Arial" w:cs="Arial"/>
          <w:b/>
          <w:bCs/>
          <w:sz w:val="26"/>
          <w:szCs w:val="26"/>
          <w:lang w:bidi="ne-NP"/>
        </w:rPr>
        <w:t xml:space="preserve">NAME: </w:t>
      </w:r>
      <w:r w:rsidR="008B0B04" w:rsidRPr="008B0B04">
        <w:rPr>
          <w:rFonts w:ascii="Arial" w:eastAsia="Times New Roman" w:hAnsi="Arial" w:cs="Arial"/>
          <w:sz w:val="26"/>
          <w:szCs w:val="26"/>
          <w:lang w:bidi="ne-NP"/>
        </w:rPr>
        <w:t xml:space="preserve">This command charges the name of file with a new name. </w:t>
      </w:r>
      <w:r w:rsidR="008B0B04" w:rsidRPr="008B0B04">
        <w:rPr>
          <w:rFonts w:ascii="Arial" w:eastAsia="Times New Roman" w:hAnsi="Arial" w:cs="Arial"/>
          <w:b/>
          <w:bCs/>
          <w:sz w:val="26"/>
          <w:szCs w:val="26"/>
          <w:lang w:bidi="ne-NP"/>
        </w:rPr>
        <w:t xml:space="preserve">Syntax </w:t>
      </w:r>
      <w:r w:rsidR="008B0B04" w:rsidRPr="008B0B04">
        <w:rPr>
          <w:rFonts w:ascii="Arial" w:eastAsia="Times New Roman" w:hAnsi="Arial" w:cs="Arial"/>
          <w:sz w:val="26"/>
          <w:szCs w:val="26"/>
          <w:lang w:bidi="ne-NP"/>
        </w:rPr>
        <w:t>NAME, old file name&gt;AS &lt;new file or files.</w:t>
      </w:r>
    </w:p>
    <w:p w:rsidR="008B0B04" w:rsidRPr="008B0B04" w:rsidRDefault="00894EE6"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E.g</w:t>
      </w:r>
      <w:r w:rsidR="008B0B04" w:rsidRPr="008B0B04">
        <w:rPr>
          <w:rFonts w:ascii="Arial" w:eastAsia="Times New Roman" w:hAnsi="Arial" w:cs="Arial"/>
          <w:sz w:val="26"/>
          <w:szCs w:val="26"/>
          <w:lang w:bidi="ne-NP"/>
        </w:rPr>
        <w:t>. NAME "TEMP.DAT AS "RECORD.DAT": It renames the file "TEMP.</w:t>
      </w:r>
      <w:r w:rsidR="00AA3028">
        <w:rPr>
          <w:rFonts w:ascii="Arial" w:eastAsia="Times New Roman" w:hAnsi="Arial" w:cs="Arial"/>
          <w:sz w:val="26"/>
          <w:szCs w:val="26"/>
          <w:lang w:bidi="ne-NP"/>
        </w:rPr>
        <w:t xml:space="preserve"> </w:t>
      </w:r>
      <w:r w:rsidR="008B0B04" w:rsidRPr="008B0B04">
        <w:rPr>
          <w:rFonts w:ascii="Arial" w:eastAsia="Times New Roman" w:hAnsi="Arial" w:cs="Arial"/>
          <w:sz w:val="26"/>
          <w:szCs w:val="26"/>
          <w:lang w:bidi="ne-NP"/>
        </w:rPr>
        <w:t>DA' to 'RECORD.DAT".</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 xml:space="preserve">KILL </w:t>
      </w:r>
      <w:r w:rsidRPr="008B0B04">
        <w:rPr>
          <w:rFonts w:ascii="Arial" w:eastAsia="Times New Roman" w:hAnsi="Arial" w:cs="Arial"/>
          <w:sz w:val="26"/>
          <w:szCs w:val="26"/>
          <w:lang w:bidi="ne-NP"/>
        </w:rPr>
        <w:t>This command is used to delete a file or files.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 xml:space="preserve">Syntax: </w:t>
      </w:r>
      <w:r w:rsidRPr="008B0B04">
        <w:rPr>
          <w:rFonts w:ascii="Arial" w:eastAsia="Times New Roman" w:hAnsi="Arial" w:cs="Arial"/>
          <w:sz w:val="26"/>
          <w:szCs w:val="26"/>
          <w:lang w:bidi="ne-NP"/>
        </w:rPr>
        <w:t>KILL&lt;file name&gt;</w:t>
      </w:r>
    </w:p>
    <w:p w:rsidR="008B0B04" w:rsidRPr="008B0B04" w:rsidRDefault="00894EE6"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E.g</w:t>
      </w:r>
      <w:r w:rsidR="008B0B04" w:rsidRPr="008B0B04">
        <w:rPr>
          <w:rFonts w:ascii="Arial" w:eastAsia="Times New Roman" w:hAnsi="Arial" w:cs="Arial"/>
          <w:sz w:val="26"/>
          <w:szCs w:val="26"/>
          <w:lang w:bidi="ne-NP"/>
        </w:rPr>
        <w:t xml:space="preserve">. KILL "record.dat": It deletes or removes a file named "record.dat". </w:t>
      </w:r>
      <w:r w:rsidR="008B0B04" w:rsidRPr="008B0B04">
        <w:rPr>
          <w:rFonts w:ascii="Arial" w:eastAsia="Times New Roman" w:hAnsi="Arial" w:cs="Arial"/>
          <w:b/>
          <w:bCs/>
          <w:sz w:val="26"/>
          <w:szCs w:val="26"/>
          <w:lang w:bidi="ne-NP"/>
        </w:rPr>
        <w:t xml:space="preserve">SHELL: </w:t>
      </w:r>
      <w:r w:rsidR="008B0B04" w:rsidRPr="008B0B04">
        <w:rPr>
          <w:rFonts w:ascii="Arial" w:eastAsia="Times New Roman" w:hAnsi="Arial" w:cs="Arial"/>
          <w:sz w:val="26"/>
          <w:szCs w:val="26"/>
          <w:lang w:bidi="ne-NP"/>
        </w:rPr>
        <w:t>This command charge the QBASIC mode to DOS mode.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 xml:space="preserve">Syntax: </w:t>
      </w:r>
      <w:r w:rsidRPr="008B0B04">
        <w:rPr>
          <w:rFonts w:ascii="Arial" w:eastAsia="Times New Roman" w:hAnsi="Arial" w:cs="Arial"/>
          <w:sz w:val="26"/>
          <w:szCs w:val="26"/>
          <w:lang w:bidi="ne-NP"/>
        </w:rPr>
        <w:t>SHELL</w:t>
      </w:r>
    </w:p>
    <w:p w:rsidR="008B0B04" w:rsidRPr="008B0B04" w:rsidRDefault="00894EE6"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E.g</w:t>
      </w:r>
      <w:r w:rsidR="008B0B04" w:rsidRPr="008B0B04">
        <w:rPr>
          <w:rFonts w:ascii="Arial" w:eastAsia="Times New Roman" w:hAnsi="Arial" w:cs="Arial"/>
          <w:sz w:val="26"/>
          <w:szCs w:val="26"/>
          <w:lang w:bidi="ne-NP"/>
        </w:rPr>
        <w:t>. SHELL: It charges QBASIC mode to DOS mode.</w:t>
      </w: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B0B04" w:rsidRDefault="008B0B04" w:rsidP="00CE2798">
      <w:pPr>
        <w:pStyle w:val="Heading2"/>
        <w:rPr>
          <w:rFonts w:ascii="Times New Roman" w:eastAsia="Times New Roman" w:hAnsi="Times New Roman" w:cs="Mangal"/>
          <w:color w:val="auto"/>
          <w:lang w:bidi="ne-NP"/>
        </w:rPr>
      </w:pPr>
      <w:r w:rsidRPr="008B0B04">
        <w:rPr>
          <w:rFonts w:eastAsia="Times New Roman"/>
          <w:lang w:bidi="ne-NP"/>
        </w:rPr>
        <w:lastRenderedPageBreak/>
        <w:t>DATA TYPES IN QBASIC</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There are two types of data in QBASIC. They are: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Numeric Data Type.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Numeric data consist all numeric values (0 to 9) that can be used for mathematical calculations.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String Data Type.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String data consist all alphanumeric values.</w:t>
      </w:r>
    </w:p>
    <w:p w:rsidR="008B0B04" w:rsidRPr="008B0B04" w:rsidRDefault="00894EE6"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Variable</w:t>
      </w:r>
      <w:r w:rsidR="008B0B04" w:rsidRPr="008B0B04">
        <w:rPr>
          <w:rFonts w:ascii="Arial" w:eastAsia="Times New Roman" w:hAnsi="Arial" w:cs="Arial"/>
          <w:b/>
          <w:bCs/>
          <w:sz w:val="26"/>
          <w:szCs w:val="26"/>
          <w:lang w:bidi="ne-NP"/>
        </w:rPr>
        <w:t xml:space="preserve"> and constant.</w:t>
      </w:r>
    </w:p>
    <w:p w:rsidR="008B0B04" w:rsidRPr="008B0B04" w:rsidRDefault="00894EE6" w:rsidP="00CE2798">
      <w:pPr>
        <w:pStyle w:val="Heading3"/>
        <w:rPr>
          <w:rFonts w:ascii="Times New Roman" w:eastAsia="Times New Roman" w:hAnsi="Times New Roman" w:cs="Mangal"/>
          <w:color w:val="auto"/>
          <w:sz w:val="26"/>
          <w:szCs w:val="26"/>
          <w:lang w:bidi="ne-NP"/>
        </w:rPr>
      </w:pPr>
      <w:r w:rsidRPr="00CE2798">
        <w:rPr>
          <w:rStyle w:val="Heading4Char"/>
        </w:rPr>
        <w:t>V</w:t>
      </w:r>
      <w:r w:rsidR="008B0B04" w:rsidRPr="00CE2798">
        <w:rPr>
          <w:rStyle w:val="Heading4Char"/>
        </w:rPr>
        <w:t>ariable</w:t>
      </w:r>
      <w:r w:rsidR="008B0B04" w:rsidRPr="008B0B04">
        <w:rPr>
          <w:rFonts w:ascii="Arial" w:eastAsia="Times New Roman" w:hAnsi="Arial" w:cs="Arial"/>
          <w:b/>
          <w:bCs/>
          <w:sz w:val="26"/>
          <w:szCs w:val="26"/>
          <w:lang w:bidi="ne-NP"/>
        </w:rPr>
        <w:t>.</w:t>
      </w:r>
    </w:p>
    <w:p w:rsidR="008B0B04" w:rsidRPr="008B0B04" w:rsidRDefault="00894EE6"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V</w:t>
      </w:r>
      <w:r w:rsidR="008B0B04" w:rsidRPr="008B0B04">
        <w:rPr>
          <w:rFonts w:ascii="Arial" w:eastAsia="Times New Roman" w:hAnsi="Arial" w:cs="Arial"/>
          <w:sz w:val="26"/>
          <w:szCs w:val="26"/>
          <w:lang w:bidi="ne-NP"/>
        </w:rPr>
        <w:t xml:space="preserve">ariables are the location or address where the values are kept. The </w:t>
      </w:r>
      <w:r>
        <w:rPr>
          <w:rFonts w:ascii="Arial" w:eastAsia="Times New Roman" w:hAnsi="Arial" w:cs="Arial"/>
          <w:sz w:val="26"/>
          <w:szCs w:val="26"/>
          <w:lang w:bidi="ne-NP"/>
        </w:rPr>
        <w:t>V</w:t>
      </w:r>
      <w:r w:rsidR="008B0B04" w:rsidRPr="008B0B04">
        <w:rPr>
          <w:rFonts w:ascii="Arial" w:eastAsia="Times New Roman" w:hAnsi="Arial" w:cs="Arial"/>
          <w:sz w:val="26"/>
          <w:szCs w:val="26"/>
          <w:lang w:bidi="ne-NP"/>
        </w:rPr>
        <w:t>alue of a variable is changeable duri</w:t>
      </w:r>
      <w:r>
        <w:rPr>
          <w:rFonts w:ascii="Arial" w:eastAsia="Times New Roman" w:hAnsi="Arial" w:cs="Arial"/>
          <w:sz w:val="26"/>
          <w:szCs w:val="26"/>
          <w:lang w:bidi="ne-NP"/>
        </w:rPr>
        <w:t>ng the program execution. Like</w:t>
      </w:r>
      <w:r w:rsidR="008B0B04" w:rsidRPr="008B0B04">
        <w:rPr>
          <w:rFonts w:ascii="Arial" w:eastAsia="Times New Roman" w:hAnsi="Arial" w:cs="Arial"/>
          <w:sz w:val="26"/>
          <w:szCs w:val="26"/>
          <w:lang w:bidi="ne-NP"/>
        </w:rPr>
        <w:t xml:space="preserve"> keeping things we need a bag, in the same way, for keeping values </w:t>
      </w:r>
      <w:r>
        <w:rPr>
          <w:rFonts w:ascii="Arial" w:eastAsia="Times New Roman" w:hAnsi="Arial" w:cs="Arial"/>
          <w:sz w:val="26"/>
          <w:szCs w:val="26"/>
          <w:lang w:bidi="ne-NP"/>
        </w:rPr>
        <w:t>w</w:t>
      </w:r>
      <w:r w:rsidR="008B0B04" w:rsidRPr="008B0B04">
        <w:rPr>
          <w:rFonts w:ascii="Arial" w:eastAsia="Times New Roman" w:hAnsi="Arial" w:cs="Arial"/>
          <w:sz w:val="26"/>
          <w:szCs w:val="26"/>
          <w:lang w:bidi="ne-NP"/>
        </w:rPr>
        <w:t>e need variables. For Example A=5, N$= "Nepal". Here, A</w:t>
      </w:r>
      <w:r>
        <w:rPr>
          <w:rFonts w:ascii="Arial" w:eastAsia="Times New Roman" w:hAnsi="Arial" w:cs="Arial"/>
          <w:sz w:val="26"/>
          <w:szCs w:val="26"/>
          <w:lang w:bidi="ne-NP"/>
        </w:rPr>
        <w:t>=5</w:t>
      </w:r>
      <w:r w:rsidR="008B0B04" w:rsidRPr="008B0B04">
        <w:rPr>
          <w:rFonts w:ascii="Arial" w:eastAsia="Times New Roman" w:hAnsi="Arial" w:cs="Arial"/>
          <w:sz w:val="26"/>
          <w:szCs w:val="26"/>
          <w:lang w:bidi="ne-NP"/>
        </w:rPr>
        <w:t xml:space="preserve"> is a numeric </w:t>
      </w:r>
      <w:r>
        <w:rPr>
          <w:rFonts w:ascii="Arial" w:eastAsia="Times New Roman" w:hAnsi="Arial" w:cs="Arial"/>
          <w:sz w:val="26"/>
          <w:szCs w:val="26"/>
          <w:lang w:bidi="ne-NP"/>
        </w:rPr>
        <w:t>v</w:t>
      </w:r>
      <w:r w:rsidR="008B0B04" w:rsidRPr="008B0B04">
        <w:rPr>
          <w:rFonts w:ascii="Arial" w:eastAsia="Times New Roman" w:hAnsi="Arial" w:cs="Arial"/>
          <w:sz w:val="26"/>
          <w:szCs w:val="26"/>
          <w:lang w:bidi="ne-NP"/>
        </w:rPr>
        <w:t xml:space="preserve">ariable that holds the values "Nepal". If we print the values of A or N$, </w:t>
      </w:r>
      <w:r>
        <w:rPr>
          <w:rFonts w:ascii="Arial" w:eastAsia="Times New Roman" w:hAnsi="Arial" w:cs="Arial"/>
          <w:sz w:val="26"/>
          <w:szCs w:val="26"/>
          <w:lang w:bidi="ne-NP"/>
        </w:rPr>
        <w:t>Co</w:t>
      </w:r>
      <w:r w:rsidR="008B0B04" w:rsidRPr="008B0B04">
        <w:rPr>
          <w:rFonts w:ascii="Arial" w:eastAsia="Times New Roman" w:hAnsi="Arial" w:cs="Arial"/>
          <w:sz w:val="26"/>
          <w:szCs w:val="26"/>
          <w:lang w:bidi="ne-NP"/>
        </w:rPr>
        <w:t>mputer will print the values 5 or "Nepali"</w:t>
      </w:r>
    </w:p>
    <w:p w:rsidR="008B0B04" w:rsidRPr="008B0B04" w:rsidRDefault="00894EE6"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V</w:t>
      </w:r>
      <w:r w:rsidR="008B0B04" w:rsidRPr="008B0B04">
        <w:rPr>
          <w:rFonts w:ascii="Arial" w:eastAsia="Times New Roman" w:hAnsi="Arial" w:cs="Arial"/>
          <w:sz w:val="26"/>
          <w:szCs w:val="26"/>
          <w:lang w:bidi="ne-NP"/>
        </w:rPr>
        <w:t xml:space="preserve">ariables are also defined as the entities </w:t>
      </w:r>
      <w:r>
        <w:rPr>
          <w:rFonts w:ascii="Arial" w:eastAsia="Times New Roman" w:hAnsi="Arial" w:cs="Arial"/>
          <w:sz w:val="26"/>
          <w:szCs w:val="26"/>
          <w:lang w:bidi="ne-NP"/>
        </w:rPr>
        <w:t>that charges their value while ru</w:t>
      </w:r>
      <w:r w:rsidR="008B0B04" w:rsidRPr="008B0B04">
        <w:rPr>
          <w:rFonts w:ascii="Arial" w:eastAsia="Times New Roman" w:hAnsi="Arial" w:cs="Arial"/>
          <w:sz w:val="26"/>
          <w:szCs w:val="26"/>
          <w:lang w:bidi="ne-NP"/>
        </w:rPr>
        <w:t>nning the program. We can't keep different values in the same place, we want to keep 5 and 10 in the variable A, whatever be the last value I be stored.</w:t>
      </w:r>
    </w:p>
    <w:p w:rsidR="008B0B04" w:rsidRPr="008B0B04" w:rsidRDefault="00894EE6"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Ex</w:t>
      </w:r>
      <w:r w:rsidR="008B0B04" w:rsidRPr="008B0B04">
        <w:rPr>
          <w:rFonts w:ascii="Arial" w:eastAsia="Times New Roman" w:hAnsi="Arial" w:cs="Arial"/>
          <w:sz w:val="26"/>
          <w:szCs w:val="26"/>
          <w:lang w:bidi="ne-NP"/>
        </w:rPr>
        <w:t>ample: Write the given program in a computer and check the output understand the concept of variable.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CLS</w:t>
      </w:r>
    </w:p>
    <w:p w:rsidR="00894EE6" w:rsidRDefault="008B0B04" w:rsidP="008B0B04">
      <w:pPr>
        <w:widowControl/>
        <w:rPr>
          <w:rFonts w:ascii="Arial" w:eastAsia="Times New Roman" w:hAnsi="Arial" w:cs="Arial"/>
          <w:sz w:val="26"/>
          <w:szCs w:val="26"/>
          <w:lang w:bidi="ne-NP"/>
        </w:rPr>
      </w:pPr>
      <w:r w:rsidRPr="008B0B04">
        <w:rPr>
          <w:rFonts w:ascii="Arial" w:eastAsia="Times New Roman" w:hAnsi="Arial" w:cs="Arial"/>
          <w:sz w:val="26"/>
          <w:szCs w:val="26"/>
          <w:lang w:bidi="ne-NP"/>
        </w:rPr>
        <w:t>FOR l= 1 TO 5 READ</w:t>
      </w:r>
      <w:r w:rsidR="00E742A0">
        <w:rPr>
          <w:rFonts w:ascii="Arial" w:eastAsia="Times New Roman" w:hAnsi="Arial" w:cs="Arial"/>
          <w:sz w:val="26"/>
          <w:szCs w:val="26"/>
          <w:lang w:bidi="ne-NP"/>
        </w:rPr>
        <w:t>e</w:t>
      </w:r>
      <w:r w:rsidRPr="008B0B04">
        <w:rPr>
          <w:rFonts w:ascii="Arial" w:eastAsia="Times New Roman" w:hAnsi="Arial" w:cs="Arial"/>
          <w:sz w:val="26"/>
          <w:szCs w:val="26"/>
          <w:lang w:bidi="ne-NP"/>
        </w:rPr>
        <w:t xml:space="preserve">N </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NEXT I</w:t>
      </w: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lastRenderedPageBreak/>
        <w:t>DATA 1, 2, 3, 4, 5</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FOR l= 1 TO 5</w:t>
      </w:r>
    </w:p>
    <w:p w:rsidR="008B0B04" w:rsidRPr="008B0B04" w:rsidRDefault="00BE40E0"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PRI</w:t>
      </w:r>
      <w:r w:rsidR="008B0B04" w:rsidRPr="008B0B04">
        <w:rPr>
          <w:rFonts w:ascii="Arial" w:eastAsia="Times New Roman" w:hAnsi="Arial" w:cs="Arial"/>
          <w:sz w:val="26"/>
          <w:szCs w:val="26"/>
          <w:lang w:bidi="ne-NP"/>
        </w:rPr>
        <w:t>NT N;</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NEXT I</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The output will be 5 5 5 5 5</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Though N will read 5 values, at last 5 is sto</w:t>
      </w:r>
      <w:r w:rsidR="00894EE6">
        <w:rPr>
          <w:rFonts w:ascii="Arial" w:eastAsia="Times New Roman" w:hAnsi="Arial" w:cs="Arial"/>
          <w:sz w:val="26"/>
          <w:szCs w:val="26"/>
          <w:lang w:bidi="ne-NP"/>
        </w:rPr>
        <w:t>red in the variable N. So, if we</w:t>
      </w:r>
      <w:r w:rsidRPr="008B0B04">
        <w:rPr>
          <w:rFonts w:ascii="Arial" w:eastAsia="Times New Roman" w:hAnsi="Arial" w:cs="Arial"/>
          <w:sz w:val="26"/>
          <w:szCs w:val="26"/>
          <w:lang w:bidi="ne-NP"/>
        </w:rPr>
        <w:t xml:space="preserve"> print the value of N, it only prints 5.</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There are two types of variabl</w:t>
      </w:r>
      <w:r w:rsidR="00894EE6">
        <w:rPr>
          <w:rFonts w:ascii="Arial" w:eastAsia="Times New Roman" w:hAnsi="Arial" w:cs="Arial"/>
          <w:b/>
          <w:bCs/>
          <w:sz w:val="26"/>
          <w:szCs w:val="26"/>
          <w:lang w:bidi="ne-NP"/>
        </w:rPr>
        <w:t>es.</w:t>
      </w:r>
      <w:r w:rsidR="00894EE6">
        <w:rPr>
          <w:rFonts w:ascii="Arial" w:eastAsia="Times New Roman" w:hAnsi="Arial" w:cs="Arial"/>
          <w:b/>
          <w:bCs/>
          <w:sz w:val="26"/>
          <w:szCs w:val="26"/>
          <w:lang w:bidi="ne-NP"/>
        </w:rPr>
        <w:tab/>
      </w:r>
    </w:p>
    <w:p w:rsidR="008B0B04" w:rsidRPr="008B0B04" w:rsidRDefault="008B0B04" w:rsidP="001E5CA1">
      <w:pPr>
        <w:widowControl/>
        <w:numPr>
          <w:ilvl w:val="0"/>
          <w:numId w:val="114"/>
        </w:numPr>
        <w:rPr>
          <w:rFonts w:ascii="Arial" w:eastAsia="Times New Roman" w:hAnsi="Arial" w:cs="Arial"/>
          <w:sz w:val="26"/>
          <w:szCs w:val="26"/>
          <w:lang w:bidi="ne-NP"/>
        </w:rPr>
      </w:pPr>
      <w:r w:rsidRPr="008B0B04">
        <w:rPr>
          <w:rFonts w:ascii="Arial" w:eastAsia="Times New Roman" w:hAnsi="Arial" w:cs="Arial"/>
          <w:sz w:val="26"/>
          <w:szCs w:val="26"/>
          <w:lang w:bidi="ne-NP"/>
        </w:rPr>
        <w:t>Numeric variable</w:t>
      </w:r>
    </w:p>
    <w:p w:rsidR="008B0B04" w:rsidRPr="008B0B04" w:rsidRDefault="008B0B04" w:rsidP="001E5CA1">
      <w:pPr>
        <w:widowControl/>
        <w:numPr>
          <w:ilvl w:val="0"/>
          <w:numId w:val="114"/>
        </w:numPr>
        <w:rPr>
          <w:rFonts w:ascii="Arial" w:eastAsia="Times New Roman" w:hAnsi="Arial" w:cs="Arial"/>
          <w:sz w:val="26"/>
          <w:szCs w:val="26"/>
          <w:lang w:bidi="ne-NP"/>
        </w:rPr>
      </w:pPr>
      <w:r w:rsidRPr="008B0B04">
        <w:rPr>
          <w:rFonts w:ascii="Arial" w:eastAsia="Times New Roman" w:hAnsi="Arial" w:cs="Arial"/>
          <w:sz w:val="26"/>
          <w:szCs w:val="26"/>
          <w:lang w:bidi="ne-NP"/>
        </w:rPr>
        <w:t>String variable</w:t>
      </w:r>
    </w:p>
    <w:p w:rsidR="008B0B04" w:rsidRPr="008B0B04" w:rsidRDefault="008B0B04" w:rsidP="00CE2798">
      <w:pPr>
        <w:pStyle w:val="Heading4"/>
        <w:rPr>
          <w:rFonts w:ascii="Times New Roman" w:eastAsia="Times New Roman" w:hAnsi="Times New Roman" w:cs="Mangal"/>
          <w:color w:val="auto"/>
          <w:lang w:bidi="ne-NP"/>
        </w:rPr>
      </w:pPr>
      <w:r w:rsidRPr="008B0B04">
        <w:rPr>
          <w:rFonts w:eastAsia="Times New Roman"/>
          <w:lang w:bidi="ne-NP"/>
        </w:rPr>
        <w:t>a) Numeric variable.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The variable which is used to store only numeric values which can be used for mathematical calculation is called numeric variable. For example 4 B4, class and so no are numeric variables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Sample Program.</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REM Program to show numeric variables and numeric con</w:t>
      </w:r>
      <w:r w:rsidR="00894EE6">
        <w:rPr>
          <w:rFonts w:ascii="Arial" w:eastAsia="Times New Roman" w:hAnsi="Arial" w:cs="Arial"/>
          <w:sz w:val="26"/>
          <w:szCs w:val="26"/>
          <w:lang w:bidi="ne-NP"/>
        </w:rPr>
        <w:t>s</w:t>
      </w:r>
      <w:r w:rsidRPr="008B0B04">
        <w:rPr>
          <w:rFonts w:ascii="Arial" w:eastAsia="Times New Roman" w:hAnsi="Arial" w:cs="Arial"/>
          <w:sz w:val="26"/>
          <w:szCs w:val="26"/>
          <w:lang w:bidi="ne-NP"/>
        </w:rPr>
        <w:t>tants.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A=30</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B=20</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S=A+</w:t>
      </w:r>
      <w:r w:rsidR="00BE40E0">
        <w:rPr>
          <w:rFonts w:ascii="Arial" w:eastAsia="Times New Roman" w:hAnsi="Arial" w:cs="Arial"/>
          <w:sz w:val="26"/>
          <w:szCs w:val="26"/>
          <w:lang w:bidi="ne-NP"/>
        </w:rPr>
        <w:t xml:space="preserve"> </w:t>
      </w:r>
      <w:r w:rsidRPr="008B0B04">
        <w:rPr>
          <w:rFonts w:ascii="Arial" w:eastAsia="Times New Roman" w:hAnsi="Arial" w:cs="Arial"/>
          <w:sz w:val="26"/>
          <w:szCs w:val="26"/>
          <w:lang w:bidi="ne-NP"/>
        </w:rPr>
        <w:t>B</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PRINT "Sum is";S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END</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In this program, A and B are nu</w:t>
      </w:r>
      <w:r w:rsidR="00907ADD">
        <w:rPr>
          <w:rFonts w:ascii="Arial" w:eastAsia="Times New Roman" w:hAnsi="Arial" w:cs="Arial"/>
          <w:sz w:val="26"/>
          <w:szCs w:val="26"/>
          <w:lang w:bidi="ne-NP"/>
        </w:rPr>
        <w:t>meric variables that store numeric</w:t>
      </w:r>
      <w:r w:rsidRPr="008B0B04">
        <w:rPr>
          <w:rFonts w:ascii="Arial" w:eastAsia="Times New Roman" w:hAnsi="Arial" w:cs="Arial"/>
          <w:sz w:val="26"/>
          <w:szCs w:val="26"/>
          <w:lang w:bidi="ne-NP"/>
        </w:rPr>
        <w:t xml:space="preserve"> constants 30 and 20 respectively. S</w:t>
      </w:r>
      <w:r w:rsidR="00907ADD">
        <w:rPr>
          <w:rFonts w:ascii="Arial" w:eastAsia="Times New Roman" w:hAnsi="Arial" w:cs="Arial"/>
          <w:sz w:val="26"/>
          <w:szCs w:val="26"/>
          <w:lang w:bidi="ne-NP"/>
        </w:rPr>
        <w:t xml:space="preserve"> is also a numeric variable which </w:t>
      </w:r>
      <w:r w:rsidRPr="008B0B04">
        <w:rPr>
          <w:rFonts w:ascii="Arial" w:eastAsia="Times New Roman" w:hAnsi="Arial" w:cs="Arial"/>
          <w:sz w:val="26"/>
          <w:szCs w:val="26"/>
          <w:lang w:bidi="ne-NP"/>
        </w:rPr>
        <w:t>stores the sum value of A and B. Further numeric variable are declar</w:t>
      </w:r>
      <w:r w:rsidR="00907ADD">
        <w:rPr>
          <w:rFonts w:ascii="Arial" w:eastAsia="Times New Roman" w:hAnsi="Arial" w:cs="Arial"/>
          <w:sz w:val="26"/>
          <w:szCs w:val="26"/>
          <w:lang w:bidi="ne-NP"/>
        </w:rPr>
        <w:t>ed</w:t>
      </w:r>
      <w:r w:rsidRPr="008B0B04">
        <w:rPr>
          <w:rFonts w:ascii="Arial" w:eastAsia="Times New Roman" w:hAnsi="Arial" w:cs="Arial"/>
          <w:sz w:val="26"/>
          <w:szCs w:val="26"/>
          <w:lang w:bidi="ne-NP"/>
        </w:rPr>
        <w:t xml:space="preserve"> into four different types depending upon their value.</w:t>
      </w:r>
    </w:p>
    <w:p w:rsidR="008B0B04" w:rsidRPr="008B0B04" w:rsidRDefault="008B0B04" w:rsidP="008B0B04">
      <w:pPr>
        <w:widowControl/>
        <w:rPr>
          <w:rFonts w:ascii="Times New Roman" w:eastAsia="Times New Roman" w:hAnsi="Times New Roman" w:cs="Mangal"/>
          <w:color w:val="auto"/>
          <w:lang w:bidi="ne-NP"/>
        </w:rPr>
      </w:pPr>
    </w:p>
    <w:p w:rsidR="0086035E" w:rsidRDefault="0086035E" w:rsidP="00047013">
      <w:pPr>
        <w:rPr>
          <w:rFonts w:ascii="Arial" w:eastAsia="Times New Roman" w:hAnsi="Arial" w:cs="Arial"/>
          <w:lang w:bidi="ne-NP"/>
        </w:rPr>
      </w:pP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B0B04" w:rsidRDefault="008B0B04" w:rsidP="008B0B04">
      <w:pPr>
        <w:widowControl/>
        <w:rPr>
          <w:rFonts w:ascii="Times New Roman" w:eastAsia="Times New Roman" w:hAnsi="Times New Roman" w:cs="Mangal"/>
          <w:color w:val="auto"/>
          <w:sz w:val="16"/>
          <w:szCs w:val="16"/>
          <w:lang w:bidi="ne-NP"/>
        </w:rPr>
      </w:pPr>
    </w:p>
    <w:p w:rsidR="008B0B04" w:rsidRPr="00907ADD" w:rsidRDefault="00907ADD" w:rsidP="00907ADD">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I. Integer: </w:t>
      </w:r>
      <w:r w:rsidR="008B0B04" w:rsidRPr="00907ADD">
        <w:rPr>
          <w:rFonts w:ascii="Arial" w:eastAsia="Times New Roman" w:hAnsi="Arial" w:cs="Arial"/>
          <w:sz w:val="26"/>
          <w:szCs w:val="26"/>
          <w:lang w:bidi="ne-NP"/>
        </w:rPr>
        <w:t>Variables having (%) sing at the end are integer variables. They store a numbers from -32767 to 32768.</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LET A%= 25</w:t>
      </w:r>
    </w:p>
    <w:p w:rsidR="008B0B04" w:rsidRPr="008B0B04" w:rsidRDefault="00907ADD" w:rsidP="008B0B04">
      <w:pPr>
        <w:widowControl/>
        <w:rPr>
          <w:rFonts w:ascii="Times New Roman" w:eastAsia="Times New Roman" w:hAnsi="Times New Roman" w:cs="Mangal"/>
          <w:color w:val="auto"/>
          <w:sz w:val="26"/>
          <w:szCs w:val="26"/>
          <w:lang w:bidi="ne-NP"/>
        </w:rPr>
      </w:pPr>
      <w:r w:rsidRPr="00907ADD">
        <w:rPr>
          <w:rFonts w:ascii="Arial" w:eastAsia="Times New Roman" w:hAnsi="Arial" w:cs="Arial"/>
          <w:b/>
          <w:bCs/>
          <w:sz w:val="26"/>
          <w:szCs w:val="26"/>
          <w:lang w:bidi="ne-NP"/>
        </w:rPr>
        <w:t>Long Integer</w:t>
      </w:r>
      <w:r>
        <w:rPr>
          <w:rFonts w:ascii="Arial" w:eastAsia="Times New Roman" w:hAnsi="Arial" w:cs="Arial"/>
          <w:sz w:val="26"/>
          <w:szCs w:val="26"/>
          <w:lang w:bidi="ne-NP"/>
        </w:rPr>
        <w:t xml:space="preserve">: </w:t>
      </w:r>
      <w:r w:rsidR="008B0B04" w:rsidRPr="008B0B04">
        <w:rPr>
          <w:rFonts w:ascii="Arial" w:eastAsia="Times New Roman" w:hAnsi="Arial" w:cs="Arial"/>
          <w:sz w:val="26"/>
          <w:szCs w:val="26"/>
          <w:lang w:bidi="ne-NP"/>
        </w:rPr>
        <w:t xml:space="preserve">Variable having (&amp;) sing at the end are long Integer </w:t>
      </w:r>
      <w:r>
        <w:rPr>
          <w:rFonts w:ascii="Arial" w:eastAsia="Times New Roman" w:hAnsi="Arial" w:cs="Arial"/>
          <w:sz w:val="26"/>
          <w:szCs w:val="26"/>
          <w:lang w:bidi="ne-NP"/>
        </w:rPr>
        <w:t>v</w:t>
      </w:r>
      <w:r w:rsidR="008B0B04" w:rsidRPr="008B0B04">
        <w:rPr>
          <w:rFonts w:ascii="Arial" w:eastAsia="Times New Roman" w:hAnsi="Arial" w:cs="Arial"/>
          <w:sz w:val="26"/>
          <w:szCs w:val="26"/>
          <w:lang w:bidi="ne-NP"/>
        </w:rPr>
        <w:t>ariables. They store values from -2147483648 to 2147483647.</w:t>
      </w:r>
    </w:p>
    <w:p w:rsidR="008B0B04" w:rsidRPr="008B0B04" w:rsidRDefault="00907ADD"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w:t>
      </w:r>
      <w:r w:rsidR="008B0B04" w:rsidRPr="008B0B04">
        <w:rPr>
          <w:rFonts w:ascii="Arial" w:eastAsia="Times New Roman" w:hAnsi="Arial" w:cs="Arial"/>
          <w:sz w:val="26"/>
          <w:szCs w:val="26"/>
          <w:lang w:bidi="ne-NP"/>
        </w:rPr>
        <w:t>ETB&amp;= 123454321</w:t>
      </w:r>
    </w:p>
    <w:p w:rsidR="008B0B04" w:rsidRPr="008B0B04" w:rsidRDefault="00907ADD" w:rsidP="008B0B04">
      <w:pPr>
        <w:widowControl/>
        <w:rPr>
          <w:rFonts w:ascii="Times New Roman" w:eastAsia="Times New Roman" w:hAnsi="Times New Roman" w:cs="Mangal"/>
          <w:color w:val="auto"/>
          <w:sz w:val="26"/>
          <w:szCs w:val="26"/>
          <w:lang w:bidi="ne-NP"/>
        </w:rPr>
      </w:pPr>
      <w:r w:rsidRPr="00723ABD">
        <w:rPr>
          <w:rFonts w:ascii="Arial" w:eastAsia="Times New Roman" w:hAnsi="Arial" w:cs="Arial"/>
          <w:b/>
          <w:bCs/>
          <w:sz w:val="26"/>
          <w:szCs w:val="26"/>
          <w:lang w:bidi="ne-NP"/>
        </w:rPr>
        <w:t>Single precision:</w:t>
      </w:r>
      <w:r w:rsidR="00BE40E0">
        <w:rPr>
          <w:rFonts w:ascii="Arial" w:eastAsia="Times New Roman" w:hAnsi="Arial" w:cs="Arial"/>
          <w:b/>
          <w:bCs/>
          <w:sz w:val="26"/>
          <w:szCs w:val="26"/>
          <w:lang w:bidi="ne-NP"/>
        </w:rPr>
        <w:t xml:space="preserve"> </w:t>
      </w:r>
      <w:r w:rsidR="008B0B04" w:rsidRPr="008B0B04">
        <w:rPr>
          <w:rFonts w:ascii="Arial" w:eastAsia="Times New Roman" w:hAnsi="Arial" w:cs="Arial"/>
          <w:sz w:val="26"/>
          <w:szCs w:val="26"/>
          <w:lang w:bidi="ne-NP"/>
        </w:rPr>
        <w:t>A variable</w:t>
      </w:r>
      <w:r w:rsidR="00BE40E0">
        <w:rPr>
          <w:rFonts w:ascii="Arial" w:eastAsia="Times New Roman" w:hAnsi="Arial" w:cs="Arial"/>
          <w:sz w:val="26"/>
          <w:szCs w:val="26"/>
          <w:lang w:bidi="ne-NP"/>
        </w:rPr>
        <w:t xml:space="preserve"> </w:t>
      </w:r>
      <w:r w:rsidR="008B0B04" w:rsidRPr="008B0B04">
        <w:rPr>
          <w:rFonts w:ascii="Arial" w:eastAsia="Times New Roman" w:hAnsi="Arial" w:cs="Arial"/>
          <w:sz w:val="26"/>
          <w:szCs w:val="26"/>
          <w:lang w:bidi="ne-NP"/>
        </w:rPr>
        <w:t>that have (!) si</w:t>
      </w:r>
      <w:r>
        <w:rPr>
          <w:rFonts w:ascii="Arial" w:eastAsia="Times New Roman" w:hAnsi="Arial" w:cs="Arial"/>
          <w:sz w:val="26"/>
          <w:szCs w:val="26"/>
          <w:lang w:bidi="ne-NP"/>
        </w:rPr>
        <w:t>ng at the end single precision va</w:t>
      </w:r>
      <w:r w:rsidR="008B0B04" w:rsidRPr="008B0B04">
        <w:rPr>
          <w:rFonts w:ascii="Arial" w:eastAsia="Times New Roman" w:hAnsi="Arial" w:cs="Arial"/>
          <w:sz w:val="26"/>
          <w:szCs w:val="26"/>
          <w:lang w:bidi="ne-NP"/>
        </w:rPr>
        <w:t>riable. If it exceeds seven digits, it is rounded to its closest integer.</w:t>
      </w:r>
    </w:p>
    <w:p w:rsidR="00723ABD" w:rsidRDefault="00907ADD" w:rsidP="008B0B04">
      <w:pPr>
        <w:widowControl/>
        <w:rPr>
          <w:rFonts w:ascii="Arial" w:eastAsia="Times New Roman" w:hAnsi="Arial" w:cs="Arial"/>
          <w:sz w:val="26"/>
          <w:szCs w:val="26"/>
          <w:lang w:bidi="ne-NP"/>
        </w:rPr>
      </w:pPr>
      <w:r>
        <w:rPr>
          <w:rFonts w:ascii="Arial" w:eastAsia="Times New Roman" w:hAnsi="Arial" w:cs="Arial"/>
          <w:sz w:val="26"/>
          <w:szCs w:val="26"/>
          <w:lang w:bidi="ne-NP"/>
        </w:rPr>
        <w:t>LET D#</w:t>
      </w:r>
      <w:r w:rsidR="008B0B04" w:rsidRPr="008B0B04">
        <w:rPr>
          <w:rFonts w:ascii="Arial" w:eastAsia="Times New Roman" w:hAnsi="Arial" w:cs="Arial"/>
          <w:sz w:val="26"/>
          <w:szCs w:val="26"/>
          <w:lang w:bidi="ne-NP"/>
        </w:rPr>
        <w:t xml:space="preserve"> =</w:t>
      </w:r>
      <w:r w:rsidR="00723ABD">
        <w:rPr>
          <w:rFonts w:ascii="Arial" w:eastAsia="Times New Roman" w:hAnsi="Arial" w:cs="Arial"/>
          <w:sz w:val="26"/>
          <w:szCs w:val="26"/>
          <w:lang w:bidi="ne-NP"/>
        </w:rPr>
        <w:t>2345.564798</w:t>
      </w:r>
    </w:p>
    <w:p w:rsidR="008B0B04" w:rsidRPr="008B0B04" w:rsidRDefault="00723ABD" w:rsidP="008B0B04">
      <w:pPr>
        <w:widowControl/>
        <w:rPr>
          <w:rFonts w:ascii="Times New Roman" w:eastAsia="Times New Roman" w:hAnsi="Times New Roman" w:cs="Mangal"/>
          <w:color w:val="auto"/>
          <w:sz w:val="26"/>
          <w:szCs w:val="26"/>
          <w:lang w:bidi="ne-NP"/>
        </w:rPr>
      </w:pPr>
      <w:r>
        <w:rPr>
          <w:rFonts w:ascii="Times New Roman" w:eastAsia="Times New Roman" w:hAnsi="Times New Roman" w:cs="Mangal"/>
          <w:color w:val="auto"/>
          <w:sz w:val="26"/>
          <w:szCs w:val="26"/>
          <w:lang w:bidi="ne-NP"/>
        </w:rPr>
        <w:t xml:space="preserve"> Result </w:t>
      </w:r>
      <w:r w:rsidRPr="008B0B04">
        <w:rPr>
          <w:rFonts w:ascii="Arial" w:eastAsia="Times New Roman" w:hAnsi="Arial" w:cs="Arial"/>
          <w:sz w:val="26"/>
          <w:szCs w:val="26"/>
          <w:lang w:bidi="ne-NP"/>
        </w:rPr>
        <w:t>is</w:t>
      </w:r>
      <w:r w:rsidR="008B0B04" w:rsidRPr="008B0B04">
        <w:rPr>
          <w:rFonts w:ascii="Arial" w:eastAsia="Times New Roman" w:hAnsi="Arial" w:cs="Arial"/>
          <w:sz w:val="26"/>
          <w:szCs w:val="26"/>
          <w:lang w:bidi="ne-NP"/>
        </w:rPr>
        <w:t xml:space="preserve"> 2345.5648</w:t>
      </w:r>
    </w:p>
    <w:p w:rsidR="008B0B04" w:rsidRPr="008B0B04" w:rsidRDefault="00723ABD" w:rsidP="008B0B04">
      <w:pPr>
        <w:widowControl/>
        <w:rPr>
          <w:rFonts w:ascii="Times New Roman" w:eastAsia="Times New Roman" w:hAnsi="Times New Roman" w:cs="Mangal"/>
          <w:color w:val="auto"/>
          <w:sz w:val="26"/>
          <w:szCs w:val="26"/>
          <w:lang w:bidi="ne-NP"/>
        </w:rPr>
      </w:pPr>
      <w:r w:rsidRPr="00723ABD">
        <w:rPr>
          <w:rFonts w:ascii="Arial" w:eastAsia="Times New Roman" w:hAnsi="Arial" w:cs="Arial"/>
          <w:b/>
          <w:bCs/>
          <w:sz w:val="26"/>
          <w:szCs w:val="26"/>
          <w:lang w:bidi="ne-NP"/>
        </w:rPr>
        <w:t>Double precision:</w:t>
      </w:r>
      <w:r w:rsidR="00BE40E0">
        <w:rPr>
          <w:rFonts w:ascii="Arial" w:eastAsia="Times New Roman" w:hAnsi="Arial" w:cs="Arial"/>
          <w:b/>
          <w:bCs/>
          <w:sz w:val="26"/>
          <w:szCs w:val="26"/>
          <w:lang w:bidi="ne-NP"/>
        </w:rPr>
        <w:t xml:space="preserve"> </w:t>
      </w:r>
      <w:r w:rsidR="008B0B04" w:rsidRPr="008B0B04">
        <w:rPr>
          <w:rFonts w:ascii="Arial" w:eastAsia="Times New Roman" w:hAnsi="Arial" w:cs="Arial"/>
          <w:sz w:val="26"/>
          <w:szCs w:val="26"/>
          <w:lang w:bidi="ne-NP"/>
        </w:rPr>
        <w:t>A variable having (#) sing at the end are double decision variable. If it exceeds 16 digitals</w:t>
      </w:r>
      <w:r>
        <w:rPr>
          <w:rFonts w:ascii="Arial" w:eastAsia="Times New Roman" w:hAnsi="Arial" w:cs="Arial"/>
          <w:sz w:val="26"/>
          <w:szCs w:val="26"/>
          <w:lang w:bidi="ne-NP"/>
        </w:rPr>
        <w:t>, it is rounded to its closest In</w:t>
      </w:r>
      <w:r w:rsidR="008B0B04" w:rsidRPr="008B0B04">
        <w:rPr>
          <w:rFonts w:ascii="Arial" w:eastAsia="Times New Roman" w:hAnsi="Arial" w:cs="Arial"/>
          <w:sz w:val="26"/>
          <w:szCs w:val="26"/>
          <w:lang w:bidi="ne-NP"/>
        </w:rPr>
        <w:t>teger.</w:t>
      </w:r>
    </w:p>
    <w:p w:rsidR="008B0B04" w:rsidRPr="008B0B04" w:rsidRDefault="00723ABD"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L</w:t>
      </w:r>
      <w:r w:rsidR="008B0B04" w:rsidRPr="008B0B04">
        <w:rPr>
          <w:rFonts w:ascii="Arial" w:eastAsia="Times New Roman" w:hAnsi="Arial" w:cs="Arial"/>
          <w:sz w:val="26"/>
          <w:szCs w:val="26"/>
          <w:lang w:bidi="ne-NP"/>
        </w:rPr>
        <w:t>ET D# = 3.9776391348632179</w:t>
      </w:r>
    </w:p>
    <w:p w:rsidR="008B0B04" w:rsidRPr="008B0B04" w:rsidRDefault="00723ABD"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Suit</w:t>
      </w:r>
      <w:r w:rsidR="008B0B04" w:rsidRPr="008B0B04">
        <w:rPr>
          <w:rFonts w:ascii="Arial" w:eastAsia="Times New Roman" w:hAnsi="Arial" w:cs="Arial"/>
          <w:sz w:val="26"/>
          <w:szCs w:val="26"/>
          <w:lang w:bidi="ne-NP"/>
        </w:rPr>
        <w:t xml:space="preserve"> is 3.977639134863218</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Memory allocation</w:t>
      </w:r>
    </w:p>
    <w:p w:rsidR="008B0B04" w:rsidRPr="008B0B04" w:rsidRDefault="00723ABD"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D</w:t>
      </w:r>
      <w:r w:rsidR="008B0B04" w:rsidRPr="008B0B04">
        <w:rPr>
          <w:rFonts w:ascii="Arial" w:eastAsia="Times New Roman" w:hAnsi="Arial" w:cs="Arial"/>
          <w:sz w:val="26"/>
          <w:szCs w:val="26"/>
          <w:lang w:bidi="ne-NP"/>
        </w:rPr>
        <w:t>ata types with memory allocation: data types with their memory alloca</w:t>
      </w:r>
      <w:r>
        <w:rPr>
          <w:rFonts w:ascii="Arial" w:eastAsia="Times New Roman" w:hAnsi="Arial" w:cs="Arial"/>
          <w:sz w:val="26"/>
          <w:szCs w:val="26"/>
          <w:lang w:bidi="ne-NP"/>
        </w:rPr>
        <w:t xml:space="preserve">tion </w:t>
      </w:r>
      <w:r w:rsidR="008B0B04" w:rsidRPr="008B0B04">
        <w:rPr>
          <w:rFonts w:ascii="Arial" w:eastAsia="Times New Roman" w:hAnsi="Arial" w:cs="Arial"/>
          <w:sz w:val="26"/>
          <w:szCs w:val="26"/>
          <w:lang w:bidi="ne-NP"/>
        </w:rPr>
        <w:t>are:</w:t>
      </w:r>
    </w:p>
    <w:p w:rsidR="00723ABD" w:rsidRPr="008B0B04" w:rsidRDefault="008B0B04" w:rsidP="00723ABD">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Data Type</w:t>
      </w:r>
      <w:r w:rsidR="00723ABD">
        <w:rPr>
          <w:rFonts w:ascii="Arial" w:eastAsia="Times New Roman" w:hAnsi="Arial" w:cs="Arial"/>
          <w:b/>
          <w:bCs/>
          <w:sz w:val="26"/>
          <w:szCs w:val="26"/>
          <w:lang w:bidi="ne-NP"/>
        </w:rPr>
        <w:tab/>
      </w:r>
      <w:r w:rsidR="00723ABD">
        <w:rPr>
          <w:rFonts w:ascii="Arial" w:eastAsia="Times New Roman" w:hAnsi="Arial" w:cs="Arial"/>
          <w:b/>
          <w:bCs/>
          <w:sz w:val="26"/>
          <w:szCs w:val="26"/>
          <w:lang w:bidi="ne-NP"/>
        </w:rPr>
        <w:tab/>
      </w:r>
      <w:r w:rsidR="00723ABD" w:rsidRPr="008B0B04">
        <w:rPr>
          <w:rFonts w:ascii="Arial" w:eastAsia="Times New Roman" w:hAnsi="Arial" w:cs="Arial"/>
          <w:b/>
          <w:bCs/>
          <w:sz w:val="26"/>
          <w:szCs w:val="26"/>
          <w:lang w:bidi="ne-NP"/>
        </w:rPr>
        <w:t>Memory allocation</w:t>
      </w:r>
    </w:p>
    <w:p w:rsidR="008B0B04" w:rsidRPr="008B0B04" w:rsidRDefault="008B0B04" w:rsidP="008B0B04">
      <w:pPr>
        <w:widowControl/>
        <w:rPr>
          <w:rFonts w:ascii="Times New Roman" w:eastAsia="Times New Roman" w:hAnsi="Times New Roman" w:cs="Mangal"/>
          <w:color w:val="auto"/>
          <w:sz w:val="26"/>
          <w:szCs w:val="26"/>
          <w:lang w:bidi="ne-NP"/>
        </w:rPr>
      </w:pP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Integer</w:t>
      </w:r>
      <w:r w:rsidR="00723ABD">
        <w:rPr>
          <w:rFonts w:ascii="Arial" w:eastAsia="Times New Roman" w:hAnsi="Arial" w:cs="Arial"/>
          <w:sz w:val="26"/>
          <w:szCs w:val="26"/>
          <w:lang w:bidi="ne-NP"/>
        </w:rPr>
        <w:tab/>
      </w:r>
      <w:r w:rsidR="00723ABD">
        <w:rPr>
          <w:rFonts w:ascii="Arial" w:eastAsia="Times New Roman" w:hAnsi="Arial" w:cs="Arial"/>
          <w:sz w:val="26"/>
          <w:szCs w:val="26"/>
          <w:lang w:bidi="ne-NP"/>
        </w:rPr>
        <w:tab/>
      </w:r>
      <w:r w:rsidR="00723ABD">
        <w:rPr>
          <w:rFonts w:ascii="Arial" w:eastAsia="Times New Roman" w:hAnsi="Arial" w:cs="Arial"/>
          <w:sz w:val="26"/>
          <w:szCs w:val="26"/>
          <w:lang w:bidi="ne-NP"/>
        </w:rPr>
        <w:tab/>
      </w:r>
      <w:r w:rsidR="00723ABD" w:rsidRPr="008B0B04">
        <w:rPr>
          <w:rFonts w:ascii="Arial" w:eastAsia="Times New Roman" w:hAnsi="Arial" w:cs="Arial"/>
          <w:sz w:val="26"/>
          <w:szCs w:val="26"/>
          <w:lang w:bidi="ne-NP"/>
        </w:rPr>
        <w:t>2</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Long integer</w:t>
      </w:r>
      <w:r w:rsidR="00723ABD">
        <w:rPr>
          <w:rFonts w:ascii="Arial" w:eastAsia="Times New Roman" w:hAnsi="Arial" w:cs="Arial"/>
          <w:sz w:val="26"/>
          <w:szCs w:val="26"/>
          <w:lang w:bidi="ne-NP"/>
        </w:rPr>
        <w:tab/>
      </w:r>
      <w:r w:rsidR="00723ABD">
        <w:rPr>
          <w:rFonts w:ascii="Arial" w:eastAsia="Times New Roman" w:hAnsi="Arial" w:cs="Arial"/>
          <w:sz w:val="26"/>
          <w:szCs w:val="26"/>
          <w:lang w:bidi="ne-NP"/>
        </w:rPr>
        <w:tab/>
        <w:t>4</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Single precision</w:t>
      </w:r>
      <w:r w:rsidR="00723ABD">
        <w:rPr>
          <w:rFonts w:ascii="Arial" w:eastAsia="Times New Roman" w:hAnsi="Arial" w:cs="Arial"/>
          <w:sz w:val="26"/>
          <w:szCs w:val="26"/>
          <w:lang w:bidi="ne-NP"/>
        </w:rPr>
        <w:tab/>
      </w:r>
      <w:r w:rsidR="00723ABD">
        <w:rPr>
          <w:rFonts w:ascii="Arial" w:eastAsia="Times New Roman" w:hAnsi="Arial" w:cs="Arial"/>
          <w:sz w:val="26"/>
          <w:szCs w:val="26"/>
          <w:lang w:bidi="ne-NP"/>
        </w:rPr>
        <w:tab/>
        <w:t>4</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Double precision</w:t>
      </w:r>
      <w:r w:rsidR="00723ABD">
        <w:rPr>
          <w:rFonts w:ascii="Arial" w:eastAsia="Times New Roman" w:hAnsi="Arial" w:cs="Arial"/>
          <w:sz w:val="26"/>
          <w:szCs w:val="26"/>
          <w:lang w:bidi="ne-NP"/>
        </w:rPr>
        <w:tab/>
      </w:r>
      <w:r w:rsidR="00723ABD">
        <w:rPr>
          <w:rFonts w:ascii="Arial" w:eastAsia="Times New Roman" w:hAnsi="Arial" w:cs="Arial"/>
          <w:sz w:val="26"/>
          <w:szCs w:val="26"/>
          <w:lang w:bidi="ne-NP"/>
        </w:rPr>
        <w:tab/>
        <w:t>8</w:t>
      </w:r>
    </w:p>
    <w:p w:rsidR="00723ABD" w:rsidRDefault="00723ABD" w:rsidP="008B0B04">
      <w:pPr>
        <w:widowControl/>
        <w:rPr>
          <w:rFonts w:ascii="Arial" w:eastAsia="Times New Roman" w:hAnsi="Arial" w:cs="Arial"/>
          <w:lang w:bidi="ne-NP"/>
        </w:rPr>
      </w:pP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B0B04" w:rsidRDefault="008B0B04" w:rsidP="00CE2798">
      <w:pPr>
        <w:pStyle w:val="Heading4"/>
        <w:rPr>
          <w:rFonts w:ascii="Times New Roman" w:eastAsia="Times New Roman" w:hAnsi="Times New Roman" w:cs="Mangal"/>
          <w:color w:val="auto"/>
          <w:lang w:bidi="ne-NP"/>
        </w:rPr>
      </w:pPr>
      <w:r w:rsidRPr="008B0B04">
        <w:rPr>
          <w:rFonts w:eastAsia="Times New Roman"/>
          <w:lang w:bidi="ne-NP"/>
        </w:rPr>
        <w:lastRenderedPageBreak/>
        <w:t>String variable.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A string variable can store alphanume</w:t>
      </w:r>
      <w:r w:rsidR="00723ABD">
        <w:rPr>
          <w:rFonts w:ascii="Arial" w:eastAsia="Times New Roman" w:hAnsi="Arial" w:cs="Arial"/>
          <w:sz w:val="26"/>
          <w:szCs w:val="26"/>
          <w:lang w:bidi="ne-NP"/>
        </w:rPr>
        <w:t xml:space="preserve">ric values. It is presented by </w:t>
      </w:r>
      <w:r w:rsidR="00723ABD" w:rsidRPr="00723ABD">
        <w:rPr>
          <w:rFonts w:ascii="Arial" w:eastAsia="Times New Roman" w:hAnsi="Arial" w:cs="Arial"/>
          <w:sz w:val="26"/>
          <w:szCs w:val="26"/>
          <w:lang w:bidi="ne-NP"/>
        </w:rPr>
        <w:t>an</w:t>
      </w:r>
      <w:r w:rsidRPr="008B0B04">
        <w:rPr>
          <w:rFonts w:ascii="Arial" w:eastAsia="Times New Roman" w:hAnsi="Arial" w:cs="Arial"/>
          <w:sz w:val="26"/>
          <w:szCs w:val="26"/>
          <w:lang w:bidi="ne-NP"/>
        </w:rPr>
        <w:t>alphabet followed by a dollar sing ($). Its value is always enclosed double quotation marks. Name$ and Add$ are examples of strin</w:t>
      </w:r>
      <w:r w:rsidR="00723ABD">
        <w:rPr>
          <w:rFonts w:ascii="Arial" w:eastAsia="Times New Roman" w:hAnsi="Arial" w:cs="Arial"/>
          <w:sz w:val="26"/>
          <w:szCs w:val="26"/>
          <w:lang w:bidi="ne-NP"/>
        </w:rPr>
        <w:t>g</w:t>
      </w:r>
      <w:r w:rsidRPr="008B0B04">
        <w:rPr>
          <w:rFonts w:ascii="Arial" w:eastAsia="Times New Roman" w:hAnsi="Arial" w:cs="Arial"/>
          <w:sz w:val="26"/>
          <w:szCs w:val="26"/>
          <w:lang w:bidi="ne-NP"/>
        </w:rPr>
        <w:t xml:space="preserve"> variables.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Sample program.</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REM Example of string variables and String constants.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A$ = "Nepal"</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B$ = "Pokhara"</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PRINT "My country name is"; A$</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PRINT "My hometown is"; B$</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END</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In the above program, A$ and B$ are string variables that store values of string constants "Nepal" and "Pokhara".</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Rules for naming a variable</w:t>
      </w:r>
    </w:p>
    <w:p w:rsidR="008B0B04" w:rsidRPr="00723ABD" w:rsidRDefault="008B0B04" w:rsidP="008B0B04">
      <w:pPr>
        <w:widowControl/>
        <w:numPr>
          <w:ilvl w:val="0"/>
          <w:numId w:val="1"/>
        </w:numPr>
        <w:rPr>
          <w:rFonts w:ascii="Arial" w:eastAsia="Times New Roman" w:hAnsi="Arial" w:cs="Arial"/>
          <w:sz w:val="26"/>
          <w:szCs w:val="26"/>
          <w:lang w:bidi="ne-NP"/>
        </w:rPr>
      </w:pPr>
      <w:r w:rsidRPr="008B0B04">
        <w:rPr>
          <w:rFonts w:ascii="Arial" w:eastAsia="Times New Roman" w:hAnsi="Arial" w:cs="Arial"/>
          <w:sz w:val="26"/>
          <w:szCs w:val="26"/>
          <w:lang w:bidi="ne-NP"/>
        </w:rPr>
        <w:t>A variable name must start with an alphabet. For example: 3A is a</w:t>
      </w:r>
      <w:r w:rsidR="00723ABD">
        <w:rPr>
          <w:rFonts w:ascii="Arial" w:eastAsia="Times New Roman" w:hAnsi="Arial" w:cs="Arial"/>
          <w:sz w:val="26"/>
          <w:szCs w:val="26"/>
          <w:lang w:bidi="ne-NP"/>
        </w:rPr>
        <w:t xml:space="preserve">n </w:t>
      </w:r>
      <w:r w:rsidRPr="00723ABD">
        <w:rPr>
          <w:rFonts w:ascii="Arial" w:eastAsia="Times New Roman" w:hAnsi="Arial" w:cs="Arial"/>
          <w:sz w:val="26"/>
          <w:szCs w:val="26"/>
          <w:lang w:bidi="ne-NP"/>
        </w:rPr>
        <w:t xml:space="preserve">invalid variable name </w:t>
      </w:r>
      <w:r w:rsidR="00723ABD" w:rsidRPr="00723ABD">
        <w:rPr>
          <w:rFonts w:ascii="Arial" w:eastAsia="Times New Roman" w:hAnsi="Arial" w:cs="Arial"/>
          <w:sz w:val="26"/>
          <w:szCs w:val="26"/>
          <w:lang w:bidi="ne-NP"/>
        </w:rPr>
        <w:t>whereas</w:t>
      </w:r>
      <w:r w:rsidRPr="00723ABD">
        <w:rPr>
          <w:rFonts w:ascii="Arial" w:eastAsia="Times New Roman" w:hAnsi="Arial" w:cs="Arial"/>
          <w:sz w:val="26"/>
          <w:szCs w:val="26"/>
          <w:lang w:bidi="ne-NP"/>
        </w:rPr>
        <w:t xml:space="preserve"> A3 is valid.</w:t>
      </w:r>
    </w:p>
    <w:p w:rsidR="008B0B04" w:rsidRPr="008B0B04" w:rsidRDefault="008B0B04" w:rsidP="008B0B04">
      <w:pPr>
        <w:widowControl/>
        <w:numPr>
          <w:ilvl w:val="0"/>
          <w:numId w:val="1"/>
        </w:numPr>
        <w:rPr>
          <w:rFonts w:ascii="Arial" w:eastAsia="Times New Roman" w:hAnsi="Arial" w:cs="Arial"/>
          <w:sz w:val="26"/>
          <w:szCs w:val="26"/>
          <w:lang w:bidi="ne-NP"/>
        </w:rPr>
      </w:pPr>
      <w:r w:rsidRPr="008B0B04">
        <w:rPr>
          <w:rFonts w:ascii="Arial" w:eastAsia="Times New Roman" w:hAnsi="Arial" w:cs="Arial"/>
          <w:sz w:val="26"/>
          <w:szCs w:val="26"/>
          <w:lang w:bidi="ne-NP"/>
        </w:rPr>
        <w:t>The length of a variable name may be from 1 to 40 characters.</w:t>
      </w:r>
    </w:p>
    <w:p w:rsidR="008B0B04" w:rsidRPr="008B0B04" w:rsidRDefault="008B0B04" w:rsidP="008B0B04">
      <w:pPr>
        <w:widowControl/>
        <w:numPr>
          <w:ilvl w:val="0"/>
          <w:numId w:val="1"/>
        </w:numPr>
        <w:rPr>
          <w:rFonts w:ascii="Arial" w:eastAsia="Times New Roman" w:hAnsi="Arial" w:cs="Arial"/>
          <w:sz w:val="26"/>
          <w:szCs w:val="26"/>
          <w:lang w:bidi="ne-NP"/>
        </w:rPr>
      </w:pPr>
      <w:r w:rsidRPr="008B0B04">
        <w:rPr>
          <w:rFonts w:ascii="Arial" w:eastAsia="Times New Roman" w:hAnsi="Arial" w:cs="Arial"/>
          <w:sz w:val="26"/>
          <w:szCs w:val="26"/>
          <w:lang w:bidi="ne-NP"/>
        </w:rPr>
        <w:t>A variables name can be written with the combination of letter numbers, decimal points a</w:t>
      </w:r>
      <w:r w:rsidR="00723ABD">
        <w:rPr>
          <w:rFonts w:ascii="Arial" w:eastAsia="Times New Roman" w:hAnsi="Arial" w:cs="Arial"/>
          <w:sz w:val="26"/>
          <w:szCs w:val="26"/>
          <w:lang w:bidi="ne-NP"/>
        </w:rPr>
        <w:t xml:space="preserve">nd data declaration symbols. For </w:t>
      </w:r>
      <w:r w:rsidRPr="008B0B04">
        <w:rPr>
          <w:rFonts w:ascii="Arial" w:eastAsia="Times New Roman" w:hAnsi="Arial" w:cs="Arial"/>
          <w:sz w:val="26"/>
          <w:szCs w:val="26"/>
          <w:lang w:bidi="ne-NP"/>
        </w:rPr>
        <w:t>example: CLS, INPUT, LET are invalid variable names.</w:t>
      </w:r>
    </w:p>
    <w:p w:rsidR="008B0B04" w:rsidRPr="008B0B04" w:rsidRDefault="008B0B04" w:rsidP="00CE2798">
      <w:pPr>
        <w:pStyle w:val="Heading3"/>
        <w:rPr>
          <w:rFonts w:ascii="Times New Roman" w:eastAsia="Times New Roman" w:hAnsi="Times New Roman" w:cs="Mangal"/>
          <w:color w:val="auto"/>
          <w:lang w:bidi="ne-NP"/>
        </w:rPr>
      </w:pPr>
      <w:r w:rsidRPr="008B0B04">
        <w:rPr>
          <w:rFonts w:eastAsia="Times New Roman"/>
          <w:lang w:bidi="ne-NP"/>
        </w:rPr>
        <w:t>Constant (Literals and symbols)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The data item whose value remains</w:t>
      </w:r>
      <w:r w:rsidR="0018661D">
        <w:rPr>
          <w:rFonts w:ascii="Arial" w:eastAsia="Times New Roman" w:hAnsi="Arial" w:cs="Arial"/>
          <w:sz w:val="26"/>
          <w:szCs w:val="26"/>
          <w:lang w:bidi="ne-NP"/>
        </w:rPr>
        <w:t xml:space="preserve"> the same or unchanged during the</w:t>
      </w:r>
      <w:r w:rsidRPr="008B0B04">
        <w:rPr>
          <w:rFonts w:ascii="Arial" w:eastAsia="Times New Roman" w:hAnsi="Arial" w:cs="Arial"/>
          <w:sz w:val="26"/>
          <w:szCs w:val="26"/>
          <w:lang w:bidi="ne-NP"/>
        </w:rPr>
        <w:t xml:space="preserve"> execution of program is called constant. There are two types of constant: They are:</w:t>
      </w:r>
    </w:p>
    <w:p w:rsidR="008B0B04" w:rsidRPr="008B0B04" w:rsidRDefault="008B0B04" w:rsidP="008B0B04">
      <w:pPr>
        <w:widowControl/>
        <w:rPr>
          <w:rFonts w:ascii="Times New Roman" w:eastAsia="Times New Roman" w:hAnsi="Times New Roman" w:cs="Mangal"/>
          <w:color w:val="auto"/>
          <w:lang w:bidi="ne-NP"/>
        </w:rPr>
      </w:pP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B0B04" w:rsidRDefault="0018661D" w:rsidP="002235B3">
      <w:pPr>
        <w:pStyle w:val="Heading4"/>
        <w:rPr>
          <w:rFonts w:ascii="Times New Roman" w:eastAsia="Times New Roman" w:hAnsi="Times New Roman" w:cs="Mangal"/>
          <w:color w:val="auto"/>
          <w:lang w:bidi="ne-NP"/>
        </w:rPr>
      </w:pPr>
      <w:r>
        <w:rPr>
          <w:rFonts w:eastAsia="Times New Roman"/>
          <w:lang w:bidi="ne-NP"/>
        </w:rPr>
        <w:lastRenderedPageBreak/>
        <w:t>1</w:t>
      </w:r>
      <w:r w:rsidR="008B0B04" w:rsidRPr="008B0B04">
        <w:rPr>
          <w:rFonts w:eastAsia="Times New Roman"/>
          <w:lang w:bidi="ne-NP"/>
        </w:rPr>
        <w:t>) Literal Constant</w:t>
      </w:r>
    </w:p>
    <w:p w:rsidR="008B0B04" w:rsidRPr="008B0B04" w:rsidRDefault="008B0B04" w:rsidP="001E5CA1">
      <w:pPr>
        <w:widowControl/>
        <w:numPr>
          <w:ilvl w:val="0"/>
          <w:numId w:val="115"/>
        </w:numPr>
        <w:rPr>
          <w:rFonts w:ascii="Arial" w:eastAsia="Times New Roman" w:hAnsi="Arial" w:cs="Arial"/>
          <w:sz w:val="26"/>
          <w:szCs w:val="26"/>
          <w:lang w:bidi="ne-NP"/>
        </w:rPr>
      </w:pPr>
      <w:r w:rsidRPr="008B0B04">
        <w:rPr>
          <w:rFonts w:ascii="Arial" w:eastAsia="Times New Roman" w:hAnsi="Arial" w:cs="Arial"/>
          <w:sz w:val="26"/>
          <w:szCs w:val="26"/>
          <w:lang w:bidi="ne-NP"/>
        </w:rPr>
        <w:t>Numeric Constant</w:t>
      </w:r>
    </w:p>
    <w:p w:rsidR="008B0B04" w:rsidRPr="008B0B04" w:rsidRDefault="008B0B04" w:rsidP="001E5CA1">
      <w:pPr>
        <w:widowControl/>
        <w:numPr>
          <w:ilvl w:val="0"/>
          <w:numId w:val="115"/>
        </w:numPr>
        <w:rPr>
          <w:rFonts w:ascii="Arial" w:eastAsia="Times New Roman" w:hAnsi="Arial" w:cs="Arial"/>
          <w:sz w:val="26"/>
          <w:szCs w:val="26"/>
          <w:lang w:bidi="ne-NP"/>
        </w:rPr>
      </w:pPr>
      <w:r w:rsidRPr="008B0B04">
        <w:rPr>
          <w:rFonts w:ascii="Arial" w:eastAsia="Times New Roman" w:hAnsi="Arial" w:cs="Arial"/>
          <w:sz w:val="26"/>
          <w:szCs w:val="26"/>
          <w:lang w:bidi="ne-NP"/>
        </w:rPr>
        <w:t>String Constant</w:t>
      </w:r>
    </w:p>
    <w:p w:rsidR="008B0B04" w:rsidRPr="0018661D" w:rsidRDefault="008B0B04" w:rsidP="002235B3">
      <w:pPr>
        <w:pStyle w:val="Heading5"/>
        <w:rPr>
          <w:rFonts w:ascii="Times New Roman" w:eastAsia="Times New Roman" w:hAnsi="Times New Roman" w:cs="Mangal"/>
          <w:color w:val="auto"/>
          <w:lang w:bidi="ne-NP"/>
        </w:rPr>
      </w:pPr>
      <w:r w:rsidRPr="0018661D">
        <w:rPr>
          <w:rFonts w:eastAsia="Times New Roman"/>
          <w:lang w:bidi="ne-NP"/>
        </w:rPr>
        <w:t>a) Numeric constant.</w:t>
      </w:r>
    </w:p>
    <w:p w:rsidR="008B0B04" w:rsidRPr="008B0B04" w:rsidRDefault="0018661D"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Nu</w:t>
      </w:r>
      <w:r w:rsidR="008B0B04" w:rsidRPr="008B0B04">
        <w:rPr>
          <w:rFonts w:ascii="Arial" w:eastAsia="Times New Roman" w:hAnsi="Arial" w:cs="Arial"/>
          <w:sz w:val="26"/>
          <w:szCs w:val="26"/>
          <w:lang w:bidi="ne-NP"/>
        </w:rPr>
        <w:t>meric constant are those values tha</w:t>
      </w:r>
      <w:r>
        <w:rPr>
          <w:rFonts w:ascii="Arial" w:eastAsia="Times New Roman" w:hAnsi="Arial" w:cs="Arial"/>
          <w:sz w:val="26"/>
          <w:szCs w:val="26"/>
          <w:lang w:bidi="ne-NP"/>
        </w:rPr>
        <w:t>t can be used for mathematical cal</w:t>
      </w:r>
      <w:r w:rsidR="008B0B04" w:rsidRPr="008B0B04">
        <w:rPr>
          <w:rFonts w:ascii="Arial" w:eastAsia="Times New Roman" w:hAnsi="Arial" w:cs="Arial"/>
          <w:sz w:val="26"/>
          <w:szCs w:val="26"/>
          <w:lang w:bidi="ne-NP"/>
        </w:rPr>
        <w:t>culations. For example: 2,36 and so no.</w:t>
      </w:r>
    </w:p>
    <w:p w:rsidR="008B0B04" w:rsidRPr="008B0B04" w:rsidRDefault="0018661D"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Rul</w:t>
      </w:r>
      <w:r w:rsidR="008B0B04" w:rsidRPr="008B0B04">
        <w:rPr>
          <w:rFonts w:ascii="Arial" w:eastAsia="Times New Roman" w:hAnsi="Arial" w:cs="Arial"/>
          <w:sz w:val="26"/>
          <w:szCs w:val="26"/>
          <w:lang w:bidi="ne-NP"/>
        </w:rPr>
        <w:t>es for writing Numeric constants.</w:t>
      </w:r>
    </w:p>
    <w:p w:rsidR="008B0B04" w:rsidRPr="008B0B04" w:rsidRDefault="008B0B04" w:rsidP="001E5CA1">
      <w:pPr>
        <w:widowControl/>
        <w:numPr>
          <w:ilvl w:val="0"/>
          <w:numId w:val="116"/>
        </w:numPr>
        <w:rPr>
          <w:rFonts w:ascii="Arial" w:eastAsia="Times New Roman" w:hAnsi="Arial" w:cs="Arial"/>
          <w:sz w:val="26"/>
          <w:szCs w:val="26"/>
          <w:lang w:bidi="ne-NP"/>
        </w:rPr>
      </w:pPr>
      <w:r w:rsidRPr="008B0B04">
        <w:rPr>
          <w:rFonts w:ascii="Arial" w:eastAsia="Times New Roman" w:hAnsi="Arial" w:cs="Arial"/>
          <w:sz w:val="26"/>
          <w:szCs w:val="26"/>
          <w:lang w:bidi="ne-NP"/>
        </w:rPr>
        <w:t>Do not give a spec in a numeric constant. For example: 1 23 is invalid whereas 123 is valid.</w:t>
      </w:r>
    </w:p>
    <w:p w:rsidR="008B0B04" w:rsidRPr="008B0B04" w:rsidRDefault="008B0B04" w:rsidP="001E5CA1">
      <w:pPr>
        <w:widowControl/>
        <w:numPr>
          <w:ilvl w:val="0"/>
          <w:numId w:val="116"/>
        </w:numPr>
        <w:rPr>
          <w:rFonts w:ascii="Arial" w:eastAsia="Times New Roman" w:hAnsi="Arial" w:cs="Arial"/>
          <w:sz w:val="26"/>
          <w:szCs w:val="26"/>
          <w:lang w:bidi="ne-NP"/>
        </w:rPr>
      </w:pPr>
      <w:r w:rsidRPr="008B0B04">
        <w:rPr>
          <w:rFonts w:ascii="Arial" w:eastAsia="Times New Roman" w:hAnsi="Arial" w:cs="Arial"/>
          <w:sz w:val="26"/>
          <w:szCs w:val="26"/>
          <w:lang w:bidi="ne-NP"/>
        </w:rPr>
        <w:t>Comma is not allowed in numeric constant. For example: 1,23 is invalid whereas 123 is valid.</w:t>
      </w:r>
    </w:p>
    <w:p w:rsidR="008B0B04" w:rsidRPr="008B0B04" w:rsidRDefault="008B0B04" w:rsidP="001E5CA1">
      <w:pPr>
        <w:widowControl/>
        <w:numPr>
          <w:ilvl w:val="0"/>
          <w:numId w:val="116"/>
        </w:numPr>
        <w:rPr>
          <w:rFonts w:ascii="Arial" w:eastAsia="Times New Roman" w:hAnsi="Arial" w:cs="Arial"/>
          <w:sz w:val="26"/>
          <w:szCs w:val="26"/>
          <w:lang w:bidi="ne-NP"/>
        </w:rPr>
      </w:pPr>
      <w:r w:rsidRPr="008B0B04">
        <w:rPr>
          <w:rFonts w:ascii="Arial" w:eastAsia="Times New Roman" w:hAnsi="Arial" w:cs="Arial"/>
          <w:sz w:val="26"/>
          <w:szCs w:val="26"/>
          <w:lang w:bidi="ne-NP"/>
        </w:rPr>
        <w:t>Minus sign is compulsorily used to represent a negative num</w:t>
      </w:r>
      <w:r w:rsidRPr="008B0B04">
        <w:rPr>
          <w:rFonts w:ascii="Arial" w:eastAsia="Times New Roman" w:hAnsi="Arial" w:cs="Arial"/>
          <w:sz w:val="26"/>
          <w:szCs w:val="26"/>
          <w:lang w:bidi="ne-NP"/>
        </w:rPr>
        <w:softHyphen/>
        <w:t>ber but"+" sing is optional for a positive number. For example: -2 is negative number, 2 is positive number.</w:t>
      </w:r>
    </w:p>
    <w:p w:rsidR="008B0B04" w:rsidRPr="0018661D" w:rsidRDefault="0018661D" w:rsidP="002235B3">
      <w:pPr>
        <w:pStyle w:val="Heading5"/>
        <w:rPr>
          <w:rFonts w:ascii="Times New Roman" w:eastAsia="Times New Roman" w:hAnsi="Times New Roman" w:cs="Mangal"/>
          <w:color w:val="auto"/>
          <w:lang w:bidi="ne-NP"/>
        </w:rPr>
      </w:pPr>
      <w:r>
        <w:rPr>
          <w:rFonts w:eastAsia="Times New Roman"/>
          <w:lang w:bidi="ne-NP"/>
        </w:rPr>
        <w:t>b)</w:t>
      </w:r>
      <w:r w:rsidR="008B0B04" w:rsidRPr="0018661D">
        <w:rPr>
          <w:rFonts w:eastAsia="Times New Roman"/>
          <w:lang w:bidi="ne-NP"/>
        </w:rPr>
        <w:t>String constant</w:t>
      </w:r>
    </w:p>
    <w:p w:rsidR="008B0B04" w:rsidRPr="008B0B04" w:rsidRDefault="0018661D"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Stri</w:t>
      </w:r>
      <w:r w:rsidR="008B0B04" w:rsidRPr="008B0B04">
        <w:rPr>
          <w:rFonts w:ascii="Arial" w:eastAsia="Times New Roman" w:hAnsi="Arial" w:cs="Arial"/>
          <w:sz w:val="26"/>
          <w:szCs w:val="26"/>
          <w:lang w:bidi="ne-NP"/>
        </w:rPr>
        <w:t xml:space="preserve">ng constants may be number, alphabets or group of numbers and </w:t>
      </w:r>
      <w:r>
        <w:rPr>
          <w:rFonts w:ascii="Arial" w:eastAsia="Times New Roman" w:hAnsi="Arial" w:cs="Arial"/>
          <w:sz w:val="26"/>
          <w:szCs w:val="26"/>
          <w:lang w:bidi="ne-NP"/>
        </w:rPr>
        <w:t>alp</w:t>
      </w:r>
      <w:r w:rsidR="008B0B04" w:rsidRPr="008B0B04">
        <w:rPr>
          <w:rFonts w:ascii="Arial" w:eastAsia="Times New Roman" w:hAnsi="Arial" w:cs="Arial"/>
          <w:sz w:val="26"/>
          <w:szCs w:val="26"/>
          <w:lang w:bidi="ne-NP"/>
        </w:rPr>
        <w:t>habets and always enclosed within</w:t>
      </w:r>
      <w:r>
        <w:rPr>
          <w:rFonts w:ascii="Arial" w:eastAsia="Times New Roman" w:hAnsi="Arial" w:cs="Arial"/>
          <w:sz w:val="26"/>
          <w:szCs w:val="26"/>
          <w:lang w:bidi="ne-NP"/>
        </w:rPr>
        <w:t xml:space="preserve"> double quotation marks. For example: "Nepal", "p</w:t>
      </w:r>
      <w:r w:rsidR="008B0B04" w:rsidRPr="008B0B04">
        <w:rPr>
          <w:rFonts w:ascii="Arial" w:eastAsia="Times New Roman" w:hAnsi="Arial" w:cs="Arial"/>
          <w:sz w:val="26"/>
          <w:szCs w:val="26"/>
          <w:lang w:bidi="ne-NP"/>
        </w:rPr>
        <w:t>okhara" and so no.</w:t>
      </w:r>
    </w:p>
    <w:p w:rsidR="008B0B04" w:rsidRPr="008B0B04" w:rsidRDefault="0018661D" w:rsidP="008B0B04">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Rules</w:t>
      </w:r>
      <w:r w:rsidR="008B0B04" w:rsidRPr="008B0B04">
        <w:rPr>
          <w:rFonts w:ascii="Arial" w:eastAsia="Times New Roman" w:hAnsi="Arial" w:cs="Arial"/>
          <w:b/>
          <w:bCs/>
          <w:sz w:val="26"/>
          <w:szCs w:val="26"/>
          <w:lang w:bidi="ne-NP"/>
        </w:rPr>
        <w:t xml:space="preserve"> for writing string constants.</w:t>
      </w:r>
    </w:p>
    <w:p w:rsidR="008B0B04" w:rsidRPr="008B0B04" w:rsidRDefault="008B0B04" w:rsidP="001E5CA1">
      <w:pPr>
        <w:widowControl/>
        <w:numPr>
          <w:ilvl w:val="0"/>
          <w:numId w:val="117"/>
        </w:numPr>
        <w:rPr>
          <w:rFonts w:ascii="Arial" w:eastAsia="Times New Roman" w:hAnsi="Arial" w:cs="Arial"/>
          <w:sz w:val="26"/>
          <w:szCs w:val="26"/>
          <w:lang w:bidi="ne-NP"/>
        </w:rPr>
      </w:pPr>
      <w:r w:rsidRPr="008B0B04">
        <w:rPr>
          <w:rFonts w:ascii="Arial" w:eastAsia="Times New Roman" w:hAnsi="Arial" w:cs="Arial"/>
          <w:sz w:val="26"/>
          <w:szCs w:val="26"/>
          <w:lang w:bidi="ne-NP"/>
        </w:rPr>
        <w:t>String constants must be written within double quotation</w:t>
      </w:r>
      <w:r w:rsidR="0018661D">
        <w:rPr>
          <w:rFonts w:ascii="Arial" w:eastAsia="Times New Roman" w:hAnsi="Arial" w:cs="Arial"/>
          <w:sz w:val="26"/>
          <w:szCs w:val="26"/>
          <w:lang w:bidi="ne-NP"/>
        </w:rPr>
        <w:t xml:space="preserve"> marks. For example: "Nepal", "p</w:t>
      </w:r>
      <w:r w:rsidRPr="008B0B04">
        <w:rPr>
          <w:rFonts w:ascii="Arial" w:eastAsia="Times New Roman" w:hAnsi="Arial" w:cs="Arial"/>
          <w:sz w:val="26"/>
          <w:szCs w:val="26"/>
          <w:lang w:bidi="ne-NP"/>
        </w:rPr>
        <w:t>okhara".</w:t>
      </w:r>
    </w:p>
    <w:p w:rsidR="008B0B04" w:rsidRPr="008B0B04" w:rsidRDefault="008B0B04" w:rsidP="001E5CA1">
      <w:pPr>
        <w:widowControl/>
        <w:numPr>
          <w:ilvl w:val="0"/>
          <w:numId w:val="117"/>
        </w:numPr>
        <w:rPr>
          <w:rFonts w:ascii="Arial" w:eastAsia="Times New Roman" w:hAnsi="Arial" w:cs="Arial"/>
          <w:sz w:val="26"/>
          <w:szCs w:val="26"/>
          <w:lang w:bidi="ne-NP"/>
        </w:rPr>
      </w:pPr>
      <w:r w:rsidRPr="008B0B04">
        <w:rPr>
          <w:rFonts w:ascii="Arial" w:eastAsia="Times New Roman" w:hAnsi="Arial" w:cs="Arial"/>
          <w:sz w:val="26"/>
          <w:szCs w:val="26"/>
          <w:lang w:bidi="ne-NP"/>
        </w:rPr>
        <w:t>Space can be written in a string or alphanumeric constants. For example: "Nepal visit year 2011".</w:t>
      </w: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B0B04" w:rsidRDefault="008B0B04" w:rsidP="002235B3">
      <w:pPr>
        <w:pStyle w:val="Heading4"/>
        <w:rPr>
          <w:rFonts w:ascii="Times New Roman" w:eastAsia="Times New Roman" w:hAnsi="Times New Roman" w:cs="Mangal"/>
          <w:color w:val="auto"/>
          <w:lang w:bidi="ne-NP"/>
        </w:rPr>
      </w:pPr>
      <w:r w:rsidRPr="008B0B04">
        <w:rPr>
          <w:rFonts w:eastAsia="Times New Roman"/>
          <w:lang w:bidi="ne-NP"/>
        </w:rPr>
        <w:lastRenderedPageBreak/>
        <w:t>2) Symbolic Constant:</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 xml:space="preserve">A fixed value which is represented by some scientific symbols </w:t>
      </w:r>
      <w:r w:rsidR="0018661D">
        <w:rPr>
          <w:rFonts w:ascii="Arial" w:eastAsia="Times New Roman" w:hAnsi="Arial" w:cs="Arial"/>
          <w:sz w:val="26"/>
          <w:szCs w:val="26"/>
          <w:lang w:bidi="ne-NP"/>
        </w:rPr>
        <w:t>is called symbolic constant. For</w:t>
      </w:r>
      <w:r w:rsidRPr="008B0B04">
        <w:rPr>
          <w:rFonts w:ascii="Arial" w:eastAsia="Times New Roman" w:hAnsi="Arial" w:cs="Arial"/>
          <w:sz w:val="26"/>
          <w:szCs w:val="26"/>
          <w:lang w:bidi="ne-NP"/>
        </w:rPr>
        <w:t xml:space="preserve"> examples 3.1416. In QBASIC we use CONS</w:t>
      </w:r>
      <w:r w:rsidR="0018661D">
        <w:rPr>
          <w:rFonts w:ascii="Arial" w:eastAsia="Times New Roman" w:hAnsi="Arial" w:cs="Arial"/>
          <w:sz w:val="26"/>
          <w:szCs w:val="26"/>
          <w:lang w:bidi="ne-NP"/>
        </w:rPr>
        <w:t>T</w:t>
      </w:r>
      <w:r w:rsidRPr="008B0B04">
        <w:rPr>
          <w:rFonts w:ascii="Arial" w:eastAsia="Times New Roman" w:hAnsi="Arial" w:cs="Arial"/>
          <w:sz w:val="26"/>
          <w:szCs w:val="26"/>
          <w:lang w:bidi="ne-NP"/>
        </w:rPr>
        <w:t xml:space="preserve"> statement to declare one or more symbolic constants. Its syntax is: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CONST constant name = expression</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Constant name: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The name of the constant. This name can consist up to 40 characters and must begin with a letter. Valid characters are A-Z, 0-9, and period (•)•</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Example: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Const PI = 3.141593</w:t>
      </w:r>
    </w:p>
    <w:p w:rsidR="008B0B04" w:rsidRPr="008B0B04" w:rsidRDefault="002C2824"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INPUT "Radius of Circle:”;</w:t>
      </w:r>
      <w:r w:rsidR="008B0B04" w:rsidRPr="008B0B04">
        <w:rPr>
          <w:rFonts w:ascii="Arial" w:eastAsia="Times New Roman" w:hAnsi="Arial" w:cs="Arial"/>
          <w:sz w:val="26"/>
          <w:szCs w:val="26"/>
          <w:lang w:bidi="ne-NP"/>
        </w:rPr>
        <w:t>r</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Print "Area = "; PI * r</w:t>
      </w:r>
      <w:r w:rsidR="002C2824">
        <w:rPr>
          <w:rFonts w:ascii="Arial" w:eastAsia="Times New Roman" w:hAnsi="Arial" w:cs="Arial"/>
          <w:sz w:val="26"/>
          <w:szCs w:val="26"/>
          <w:lang w:bidi="ne-NP"/>
        </w:rPr>
        <w:t>*r</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b) Variable declaration (Implicit and Explicit)</w:t>
      </w:r>
    </w:p>
    <w:p w:rsidR="008B0B04" w:rsidRPr="008B0B04" w:rsidRDefault="008B0B04" w:rsidP="008B0B04">
      <w:pPr>
        <w:widowControl/>
        <w:rPr>
          <w:rFonts w:ascii="Times New Roman" w:eastAsia="Times New Roman" w:hAnsi="Times New Roman" w:cs="Mangal"/>
          <w:color w:val="auto"/>
          <w:sz w:val="8"/>
          <w:szCs w:val="8"/>
          <w:lang w:bidi="ne-NP"/>
        </w:rPr>
      </w:pPr>
      <w:r w:rsidRPr="008B0B04">
        <w:rPr>
          <w:rFonts w:ascii="Arial" w:eastAsia="Times New Roman" w:hAnsi="Arial" w:cs="Arial"/>
          <w:sz w:val="8"/>
          <w:szCs w:val="8"/>
          <w:lang w:bidi="ne-NP"/>
        </w:rPr>
        <w:t>a</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In two ways we can declare a variable in Qbasic</w:t>
      </w:r>
    </w:p>
    <w:p w:rsidR="008B0B04" w:rsidRPr="008B0B04" w:rsidRDefault="008B0B04" w:rsidP="008B0B04">
      <w:pPr>
        <w:widowControl/>
        <w:numPr>
          <w:ilvl w:val="0"/>
          <w:numId w:val="1"/>
        </w:numPr>
        <w:rPr>
          <w:rFonts w:ascii="Arial" w:eastAsia="Times New Roman" w:hAnsi="Arial" w:cs="Arial"/>
          <w:b/>
          <w:bCs/>
          <w:sz w:val="26"/>
          <w:szCs w:val="26"/>
          <w:lang w:bidi="ne-NP"/>
        </w:rPr>
      </w:pPr>
      <w:r w:rsidRPr="008B0B04">
        <w:rPr>
          <w:rFonts w:ascii="Arial" w:eastAsia="Times New Roman" w:hAnsi="Arial" w:cs="Arial"/>
          <w:b/>
          <w:bCs/>
          <w:sz w:val="26"/>
          <w:szCs w:val="26"/>
          <w:lang w:bidi="ne-NP"/>
        </w:rPr>
        <w:t>Implicit declaration</w:t>
      </w:r>
    </w:p>
    <w:p w:rsidR="008B0B04" w:rsidRPr="008B0B04" w:rsidRDefault="008B0B04" w:rsidP="008B0B04">
      <w:pPr>
        <w:widowControl/>
        <w:numPr>
          <w:ilvl w:val="0"/>
          <w:numId w:val="1"/>
        </w:numPr>
        <w:rPr>
          <w:rFonts w:ascii="Arial" w:eastAsia="Times New Roman" w:hAnsi="Arial" w:cs="Arial"/>
          <w:b/>
          <w:bCs/>
          <w:sz w:val="26"/>
          <w:szCs w:val="26"/>
          <w:lang w:bidi="ne-NP"/>
        </w:rPr>
      </w:pPr>
      <w:r w:rsidRPr="008B0B04">
        <w:rPr>
          <w:rFonts w:ascii="Arial" w:eastAsia="Times New Roman" w:hAnsi="Arial" w:cs="Arial"/>
          <w:b/>
          <w:bCs/>
          <w:sz w:val="26"/>
          <w:szCs w:val="26"/>
          <w:lang w:bidi="ne-NP"/>
        </w:rPr>
        <w:t>Explicit declaration</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i) Implicit Variable Declaration (Using type declaration ch</w:t>
      </w:r>
      <w:r w:rsidR="002C2824">
        <w:rPr>
          <w:rFonts w:ascii="Arial" w:eastAsia="Times New Roman" w:hAnsi="Arial" w:cs="Arial"/>
          <w:b/>
          <w:bCs/>
          <w:sz w:val="26"/>
          <w:szCs w:val="26"/>
          <w:lang w:bidi="ne-NP"/>
        </w:rPr>
        <w:t>a</w:t>
      </w:r>
      <w:r w:rsidRPr="008B0B04">
        <w:rPr>
          <w:rFonts w:ascii="Arial" w:eastAsia="Times New Roman" w:hAnsi="Arial" w:cs="Arial"/>
          <w:b/>
          <w:bCs/>
          <w:sz w:val="26"/>
          <w:szCs w:val="26"/>
          <w:lang w:bidi="ne-NP"/>
        </w:rPr>
        <w:t>ra</w:t>
      </w:r>
      <w:r w:rsidR="002C2824">
        <w:rPr>
          <w:rFonts w:ascii="Arial" w:eastAsia="Times New Roman" w:hAnsi="Arial" w:cs="Arial"/>
          <w:b/>
          <w:bCs/>
          <w:sz w:val="26"/>
          <w:szCs w:val="26"/>
          <w:lang w:bidi="ne-NP"/>
        </w:rPr>
        <w:t>c</w:t>
      </w:r>
      <w:r w:rsidRPr="008B0B04">
        <w:rPr>
          <w:rFonts w:ascii="Arial" w:eastAsia="Times New Roman" w:hAnsi="Arial" w:cs="Arial"/>
          <w:b/>
          <w:bCs/>
          <w:sz w:val="26"/>
          <w:szCs w:val="26"/>
          <w:lang w:bidi="ne-NP"/>
        </w:rPr>
        <w:t>ters -%,&amp;,!,#,$)</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In Implicit variable declaration, the var</w:t>
      </w:r>
      <w:r w:rsidR="002C2824">
        <w:rPr>
          <w:rFonts w:ascii="Arial" w:eastAsia="Times New Roman" w:hAnsi="Arial" w:cs="Arial"/>
          <w:sz w:val="26"/>
          <w:szCs w:val="26"/>
          <w:lang w:bidi="ne-NP"/>
        </w:rPr>
        <w:t>iable is declared with type  type</w:t>
      </w:r>
      <w:r w:rsidR="00CC13E3">
        <w:rPr>
          <w:rFonts w:ascii="Arial" w:eastAsia="Times New Roman" w:hAnsi="Arial" w:cs="Arial"/>
          <w:sz w:val="26"/>
          <w:szCs w:val="26"/>
          <w:lang w:bidi="ne-NP"/>
        </w:rPr>
        <w:t xml:space="preserve"> </w:t>
      </w:r>
      <w:r w:rsidRPr="008B0B04">
        <w:rPr>
          <w:rFonts w:ascii="Arial" w:eastAsia="Times New Roman" w:hAnsi="Arial" w:cs="Arial"/>
          <w:sz w:val="26"/>
          <w:szCs w:val="26"/>
          <w:lang w:bidi="ne-NP"/>
        </w:rPr>
        <w:t>declaration characters (%,&amp;,!,#,$) as a suffix just after the variable nam</w:t>
      </w:r>
      <w:r w:rsidR="002C2824">
        <w:rPr>
          <w:rFonts w:ascii="Arial" w:eastAsia="Times New Roman" w:hAnsi="Arial" w:cs="Arial"/>
          <w:sz w:val="26"/>
          <w:szCs w:val="26"/>
          <w:lang w:bidi="ne-NP"/>
        </w:rPr>
        <w:t>e.</w:t>
      </w:r>
      <w:r w:rsidRPr="008B0B04">
        <w:rPr>
          <w:rFonts w:ascii="Arial" w:eastAsia="Times New Roman" w:hAnsi="Arial" w:cs="Arial"/>
          <w:sz w:val="26"/>
          <w:szCs w:val="26"/>
          <w:lang w:bidi="ne-NP"/>
        </w:rPr>
        <w:t xml:space="preserve"> Thus in this declaration the type of the</w:t>
      </w:r>
      <w:r w:rsidR="002C2824">
        <w:rPr>
          <w:rFonts w:ascii="Arial" w:eastAsia="Times New Roman" w:hAnsi="Arial" w:cs="Arial"/>
          <w:sz w:val="26"/>
          <w:szCs w:val="26"/>
          <w:lang w:bidi="ne-NP"/>
        </w:rPr>
        <w:t xml:space="preserve"> variable is declared at the same</w:t>
      </w:r>
      <w:r w:rsidRPr="008B0B04">
        <w:rPr>
          <w:rFonts w:ascii="Arial" w:eastAsia="Times New Roman" w:hAnsi="Arial" w:cs="Arial"/>
          <w:sz w:val="26"/>
          <w:szCs w:val="26"/>
          <w:lang w:bidi="ne-NP"/>
        </w:rPr>
        <w:t xml:space="preserve"> time when the value is assigned to it.</w:t>
      </w:r>
    </w:p>
    <w:p w:rsidR="008B0B04" w:rsidRDefault="008B0B04">
      <w:pPr>
        <w:rPr>
          <w:rFonts w:ascii="Arial" w:eastAsia="Times New Roman" w:hAnsi="Arial" w:cs="Arial"/>
          <w:lang w:bidi="ne-NP"/>
        </w:rPr>
      </w:pPr>
      <w:r>
        <w:rPr>
          <w:rFonts w:ascii="Arial" w:eastAsia="Times New Roman" w:hAnsi="Arial" w:cs="Arial"/>
          <w:lang w:bidi="ne-NP"/>
        </w:rPr>
        <w:br w:type="page"/>
      </w:r>
    </w:p>
    <w:p w:rsidR="00FA37EB" w:rsidRDefault="00FA37EB" w:rsidP="008B0B04">
      <w:pPr>
        <w:widowControl/>
        <w:rPr>
          <w:rFonts w:ascii="Arial" w:eastAsia="Times New Roman" w:hAnsi="Arial" w:cs="Arial"/>
          <w:sz w:val="26"/>
          <w:szCs w:val="26"/>
          <w:lang w:bidi="ne-NP"/>
        </w:rPr>
      </w:pPr>
      <w:r>
        <w:rPr>
          <w:rFonts w:ascii="Arial" w:eastAsia="Times New Roman" w:hAnsi="Arial" w:cs="Arial"/>
          <w:sz w:val="26"/>
          <w:szCs w:val="26"/>
          <w:lang w:bidi="ne-NP"/>
        </w:rPr>
        <w:lastRenderedPageBreak/>
        <w:t>For example A%=127,B&amp;=8756321,</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 "SAGAR"</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 xml:space="preserve">Note: </w:t>
      </w:r>
      <w:r w:rsidRPr="008B0B04">
        <w:rPr>
          <w:rFonts w:ascii="Arial" w:eastAsia="Times New Roman" w:hAnsi="Arial" w:cs="Arial"/>
          <w:sz w:val="26"/>
          <w:szCs w:val="26"/>
          <w:lang w:bidi="ne-NP"/>
        </w:rPr>
        <w:t>If there is no character used after the variable name then QBASIC program assign the default data type as a single precision variable.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Explicit Variable Declaration (Using DIM AS statement)</w:t>
      </w:r>
    </w:p>
    <w:p w:rsidR="008B0B04" w:rsidRPr="008B0B04" w:rsidRDefault="009A2BFE"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I</w:t>
      </w:r>
      <w:r w:rsidR="008B0B04" w:rsidRPr="008B0B04">
        <w:rPr>
          <w:rFonts w:ascii="Arial" w:eastAsia="Times New Roman" w:hAnsi="Arial" w:cs="Arial"/>
          <w:sz w:val="26"/>
          <w:szCs w:val="26"/>
          <w:lang w:bidi="ne-NP"/>
        </w:rPr>
        <w:t xml:space="preserve">n Explicit Variable Declaration, the variable type and the assignment is done separately. The variable type is declared first with DIM statement </w:t>
      </w:r>
      <w:r>
        <w:rPr>
          <w:rFonts w:ascii="Arial" w:eastAsia="Times New Roman" w:hAnsi="Arial" w:cs="Arial"/>
          <w:sz w:val="26"/>
          <w:szCs w:val="26"/>
          <w:lang w:bidi="ne-NP"/>
        </w:rPr>
        <w:t>t</w:t>
      </w:r>
      <w:r w:rsidR="008B0B04" w:rsidRPr="008B0B04">
        <w:rPr>
          <w:rFonts w:ascii="Arial" w:eastAsia="Times New Roman" w:hAnsi="Arial" w:cs="Arial"/>
          <w:sz w:val="26"/>
          <w:szCs w:val="26"/>
          <w:lang w:bidi="ne-NP"/>
        </w:rPr>
        <w:t xml:space="preserve">hen the value is assigned later. So the </w:t>
      </w:r>
      <w:r>
        <w:rPr>
          <w:rFonts w:ascii="Arial" w:eastAsia="Times New Roman" w:hAnsi="Arial" w:cs="Arial"/>
          <w:sz w:val="26"/>
          <w:szCs w:val="26"/>
          <w:lang w:bidi="ne-NP"/>
        </w:rPr>
        <w:t>declaration characters are not u</w:t>
      </w:r>
      <w:r w:rsidR="008B0B04" w:rsidRPr="008B0B04">
        <w:rPr>
          <w:rFonts w:ascii="Arial" w:eastAsia="Times New Roman" w:hAnsi="Arial" w:cs="Arial"/>
          <w:sz w:val="26"/>
          <w:szCs w:val="26"/>
          <w:lang w:bidi="ne-NP"/>
        </w:rPr>
        <w:t>sed here. In programming languages lik</w:t>
      </w:r>
      <w:r>
        <w:rPr>
          <w:rFonts w:ascii="Arial" w:eastAsia="Times New Roman" w:hAnsi="Arial" w:cs="Arial"/>
          <w:sz w:val="26"/>
          <w:szCs w:val="26"/>
          <w:lang w:bidi="ne-NP"/>
        </w:rPr>
        <w:t>e C and C++ the variables must b</w:t>
      </w:r>
      <w:r w:rsidR="008B0B04" w:rsidRPr="008B0B04">
        <w:rPr>
          <w:rFonts w:ascii="Arial" w:eastAsia="Times New Roman" w:hAnsi="Arial" w:cs="Arial"/>
          <w:sz w:val="26"/>
          <w:szCs w:val="26"/>
          <w:lang w:bidi="ne-NP"/>
        </w:rPr>
        <w:t>e declared explicitly.</w:t>
      </w:r>
    </w:p>
    <w:p w:rsidR="008B0B04" w:rsidRPr="008B0B04" w:rsidRDefault="0076524E" w:rsidP="008B0B04">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Sy</w:t>
      </w:r>
      <w:r w:rsidR="008B0B04" w:rsidRPr="008B0B04">
        <w:rPr>
          <w:rFonts w:ascii="Arial" w:eastAsia="Times New Roman" w:hAnsi="Arial" w:cs="Arial"/>
          <w:b/>
          <w:bCs/>
          <w:sz w:val="26"/>
          <w:szCs w:val="26"/>
          <w:lang w:bidi="ne-NP"/>
        </w:rPr>
        <w:t>ntax DIM [Variable name] AS TYPE</w:t>
      </w:r>
    </w:p>
    <w:p w:rsidR="008B0B04" w:rsidRPr="008B0B04" w:rsidRDefault="0076524E"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T</w:t>
      </w:r>
      <w:r w:rsidR="008B0B04" w:rsidRPr="008B0B04">
        <w:rPr>
          <w:rFonts w:ascii="Arial" w:eastAsia="Times New Roman" w:hAnsi="Arial" w:cs="Arial"/>
          <w:sz w:val="26"/>
          <w:szCs w:val="26"/>
          <w:lang w:bidi="ne-NP"/>
        </w:rPr>
        <w:t>he type can be STRING, INTEGER, LONG, SINGLE, DOUBLE</w:t>
      </w:r>
    </w:p>
    <w:p w:rsidR="008B0B04" w:rsidRPr="008B0B04" w:rsidRDefault="0076524E" w:rsidP="008B0B04">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 xml:space="preserve">For </w:t>
      </w:r>
      <w:r w:rsidR="008B0B04" w:rsidRPr="008B0B04">
        <w:rPr>
          <w:rFonts w:ascii="Arial" w:eastAsia="Times New Roman" w:hAnsi="Arial" w:cs="Arial"/>
          <w:b/>
          <w:bCs/>
          <w:sz w:val="26"/>
          <w:szCs w:val="26"/>
          <w:lang w:bidi="ne-NP"/>
        </w:rPr>
        <w:t>example</w:t>
      </w:r>
      <w:r>
        <w:rPr>
          <w:rFonts w:ascii="Arial" w:eastAsia="Times New Roman" w:hAnsi="Arial" w:cs="Arial"/>
          <w:b/>
          <w:bCs/>
          <w:sz w:val="26"/>
          <w:szCs w:val="26"/>
          <w:lang w:bidi="ne-NP"/>
        </w:rPr>
        <w:t>:</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 xml:space="preserve">' </w:t>
      </w:r>
      <w:r w:rsidR="00F27D31">
        <w:rPr>
          <w:rFonts w:ascii="Arial" w:eastAsia="Times New Roman" w:hAnsi="Arial" w:cs="Arial"/>
          <w:sz w:val="26"/>
          <w:szCs w:val="26"/>
          <w:lang w:bidi="ne-NP"/>
        </w:rPr>
        <w:t>D</w:t>
      </w:r>
      <w:r w:rsidRPr="008B0B04">
        <w:rPr>
          <w:rFonts w:ascii="Arial" w:eastAsia="Times New Roman" w:hAnsi="Arial" w:cs="Arial"/>
          <w:sz w:val="26"/>
          <w:szCs w:val="26"/>
          <w:lang w:bidi="ne-NP"/>
        </w:rPr>
        <w:t>IM N AS INTEGER</w:t>
      </w:r>
      <w:r w:rsidR="00F27D31">
        <w:rPr>
          <w:rFonts w:ascii="Arial" w:eastAsia="Times New Roman" w:hAnsi="Arial" w:cs="Arial"/>
          <w:sz w:val="26"/>
          <w:szCs w:val="26"/>
          <w:lang w:bidi="ne-NP"/>
        </w:rPr>
        <w:t xml:space="preserve"> ’</w:t>
      </w:r>
      <w:r w:rsidRPr="008B0B04">
        <w:rPr>
          <w:rFonts w:ascii="Arial" w:eastAsia="Times New Roman" w:hAnsi="Arial" w:cs="Arial"/>
          <w:sz w:val="26"/>
          <w:szCs w:val="26"/>
          <w:lang w:bidi="ne-NP"/>
        </w:rPr>
        <w:t xml:space="preserve"> N has been declared as an integer variable</w:t>
      </w:r>
    </w:p>
    <w:p w:rsidR="008B0B04" w:rsidRPr="008B0B04" w:rsidRDefault="00F27D31"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DIM name AS STRING *1</w:t>
      </w:r>
      <w:r w:rsidR="008B0B04" w:rsidRPr="008B0B04">
        <w:rPr>
          <w:rFonts w:ascii="Arial" w:eastAsia="Times New Roman" w:hAnsi="Arial" w:cs="Arial"/>
          <w:sz w:val="26"/>
          <w:szCs w:val="26"/>
          <w:lang w:bidi="ne-NP"/>
        </w:rPr>
        <w:t>5 'variable name has been declared as a string variable which</w:t>
      </w:r>
    </w:p>
    <w:p w:rsidR="008B0B04" w:rsidRPr="008B0B04" w:rsidRDefault="00F27D31"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ca</w:t>
      </w:r>
      <w:r w:rsidR="008B0B04" w:rsidRPr="008B0B04">
        <w:rPr>
          <w:rFonts w:ascii="Arial" w:eastAsia="Times New Roman" w:hAnsi="Arial" w:cs="Arial"/>
          <w:sz w:val="26"/>
          <w:szCs w:val="26"/>
          <w:lang w:bidi="ne-NP"/>
        </w:rPr>
        <w:t>n store 15 characters.</w:t>
      </w:r>
    </w:p>
    <w:p w:rsidR="008B0B04" w:rsidRPr="008B0B04" w:rsidRDefault="00F27D31"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O</w:t>
      </w:r>
      <w:r w:rsidR="008B0B04" w:rsidRPr="008B0B04">
        <w:rPr>
          <w:rFonts w:ascii="Arial" w:eastAsia="Times New Roman" w:hAnsi="Arial" w:cs="Arial"/>
          <w:sz w:val="26"/>
          <w:szCs w:val="26"/>
          <w:lang w:bidi="ne-NP"/>
        </w:rPr>
        <w:t>PERATOR, OPERANDS AND EXPRESSIONS</w:t>
      </w:r>
    </w:p>
    <w:p w:rsidR="008B0B04" w:rsidRPr="008B0B04" w:rsidRDefault="00F27D31" w:rsidP="002235B3">
      <w:pPr>
        <w:pStyle w:val="Heading2"/>
        <w:rPr>
          <w:rFonts w:ascii="Times New Roman" w:eastAsia="Times New Roman" w:hAnsi="Times New Roman" w:cs="Mangal"/>
          <w:color w:val="auto"/>
          <w:lang w:bidi="ne-NP"/>
        </w:rPr>
      </w:pPr>
      <w:r>
        <w:rPr>
          <w:rFonts w:eastAsia="Times New Roman"/>
          <w:lang w:bidi="ne-NP"/>
        </w:rPr>
        <w:t>Ope</w:t>
      </w:r>
      <w:r w:rsidR="008B0B04" w:rsidRPr="008B0B04">
        <w:rPr>
          <w:rFonts w:eastAsia="Times New Roman"/>
          <w:lang w:bidi="ne-NP"/>
        </w:rPr>
        <w:t>rator</w:t>
      </w:r>
    </w:p>
    <w:p w:rsidR="008B0B04" w:rsidRPr="008B0B04" w:rsidRDefault="00F27D31"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Op</w:t>
      </w:r>
      <w:r w:rsidR="008B0B04" w:rsidRPr="008B0B04">
        <w:rPr>
          <w:rFonts w:ascii="Arial" w:eastAsia="Times New Roman" w:hAnsi="Arial" w:cs="Arial"/>
          <w:sz w:val="26"/>
          <w:szCs w:val="26"/>
          <w:lang w:bidi="ne-NP"/>
        </w:rPr>
        <w:t>erators are symbols or sign used to p</w:t>
      </w:r>
      <w:r w:rsidR="00803674">
        <w:rPr>
          <w:rFonts w:ascii="Arial" w:eastAsia="Times New Roman" w:hAnsi="Arial" w:cs="Arial"/>
          <w:sz w:val="26"/>
          <w:szCs w:val="26"/>
          <w:lang w:bidi="ne-NP"/>
        </w:rPr>
        <w:t>erform different operations b</w:t>
      </w:r>
      <w:r w:rsidR="008B0B04" w:rsidRPr="008B0B04">
        <w:rPr>
          <w:rFonts w:ascii="Arial" w:eastAsia="Times New Roman" w:hAnsi="Arial" w:cs="Arial"/>
          <w:sz w:val="26"/>
          <w:szCs w:val="26"/>
          <w:lang w:bidi="ne-NP"/>
        </w:rPr>
        <w:t xml:space="preserve">etween two or more operands and give result. There are four types of </w:t>
      </w:r>
      <w:r w:rsidR="00803674">
        <w:rPr>
          <w:rFonts w:ascii="Arial" w:eastAsia="Times New Roman" w:hAnsi="Arial" w:cs="Arial"/>
          <w:sz w:val="26"/>
          <w:szCs w:val="26"/>
          <w:lang w:bidi="ne-NP"/>
        </w:rPr>
        <w:t>op</w:t>
      </w:r>
      <w:r w:rsidR="008B0B04" w:rsidRPr="008B0B04">
        <w:rPr>
          <w:rFonts w:ascii="Arial" w:eastAsia="Times New Roman" w:hAnsi="Arial" w:cs="Arial"/>
          <w:sz w:val="26"/>
          <w:szCs w:val="26"/>
          <w:lang w:bidi="ne-NP"/>
        </w:rPr>
        <w:t>erators.</w:t>
      </w:r>
    </w:p>
    <w:p w:rsidR="008B0B04" w:rsidRPr="00803674" w:rsidRDefault="008B0B04" w:rsidP="001E5CA1">
      <w:pPr>
        <w:pStyle w:val="ListParagraph"/>
        <w:widowControl/>
        <w:numPr>
          <w:ilvl w:val="0"/>
          <w:numId w:val="118"/>
        </w:numPr>
        <w:rPr>
          <w:rFonts w:ascii="Times New Roman" w:eastAsia="Times New Roman" w:hAnsi="Times New Roman" w:cs="Mangal"/>
          <w:color w:val="auto"/>
          <w:sz w:val="26"/>
          <w:szCs w:val="26"/>
          <w:lang w:bidi="ne-NP"/>
        </w:rPr>
      </w:pPr>
      <w:r w:rsidRPr="00803674">
        <w:rPr>
          <w:rFonts w:ascii="Arial" w:eastAsia="Times New Roman" w:hAnsi="Arial" w:cs="Arial"/>
          <w:sz w:val="26"/>
          <w:szCs w:val="26"/>
          <w:lang w:bidi="ne-NP"/>
        </w:rPr>
        <w:t>Arithmetical operator</w:t>
      </w: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03674" w:rsidRDefault="008B0B04" w:rsidP="001E5CA1">
      <w:pPr>
        <w:pStyle w:val="ListParagraph"/>
        <w:widowControl/>
        <w:numPr>
          <w:ilvl w:val="0"/>
          <w:numId w:val="118"/>
        </w:numPr>
        <w:rPr>
          <w:rFonts w:ascii="Arial" w:eastAsia="Times New Roman" w:hAnsi="Arial" w:cs="Arial"/>
          <w:sz w:val="26"/>
          <w:szCs w:val="26"/>
          <w:lang w:bidi="ne-NP"/>
        </w:rPr>
      </w:pPr>
      <w:r w:rsidRPr="00803674">
        <w:rPr>
          <w:rFonts w:ascii="Arial" w:eastAsia="Times New Roman" w:hAnsi="Arial" w:cs="Arial"/>
          <w:sz w:val="26"/>
          <w:szCs w:val="26"/>
          <w:lang w:bidi="ne-NP"/>
        </w:rPr>
        <w:lastRenderedPageBreak/>
        <w:t>Relational operator</w:t>
      </w:r>
    </w:p>
    <w:p w:rsidR="008B0B04" w:rsidRPr="008B0B04" w:rsidRDefault="008B0B04" w:rsidP="001E5CA1">
      <w:pPr>
        <w:widowControl/>
        <w:numPr>
          <w:ilvl w:val="0"/>
          <w:numId w:val="118"/>
        </w:numPr>
        <w:rPr>
          <w:rFonts w:ascii="Arial" w:eastAsia="Times New Roman" w:hAnsi="Arial" w:cs="Arial"/>
          <w:sz w:val="26"/>
          <w:szCs w:val="26"/>
          <w:lang w:bidi="ne-NP"/>
        </w:rPr>
      </w:pPr>
      <w:r w:rsidRPr="008B0B04">
        <w:rPr>
          <w:rFonts w:ascii="Arial" w:eastAsia="Times New Roman" w:hAnsi="Arial" w:cs="Arial"/>
          <w:sz w:val="26"/>
          <w:szCs w:val="26"/>
          <w:lang w:bidi="ne-NP"/>
        </w:rPr>
        <w:t>Logical operator</w:t>
      </w:r>
    </w:p>
    <w:p w:rsidR="008B0B04" w:rsidRPr="008B0B04" w:rsidRDefault="008B0B04" w:rsidP="001E5CA1">
      <w:pPr>
        <w:widowControl/>
        <w:numPr>
          <w:ilvl w:val="0"/>
          <w:numId w:val="118"/>
        </w:numPr>
        <w:rPr>
          <w:rFonts w:ascii="Arial" w:eastAsia="Times New Roman" w:hAnsi="Arial" w:cs="Arial"/>
          <w:sz w:val="26"/>
          <w:szCs w:val="26"/>
          <w:lang w:bidi="ne-NP"/>
        </w:rPr>
      </w:pPr>
      <w:r w:rsidRPr="008B0B04">
        <w:rPr>
          <w:rFonts w:ascii="Arial" w:eastAsia="Times New Roman" w:hAnsi="Arial" w:cs="Arial"/>
          <w:sz w:val="26"/>
          <w:szCs w:val="26"/>
          <w:lang w:bidi="ne-NP"/>
        </w:rPr>
        <w:t>String operator</w:t>
      </w:r>
    </w:p>
    <w:p w:rsidR="008B0B04" w:rsidRPr="008B0B04" w:rsidRDefault="008B0B04" w:rsidP="002235B3">
      <w:pPr>
        <w:pStyle w:val="Heading3"/>
        <w:rPr>
          <w:rFonts w:ascii="Times New Roman" w:eastAsia="Times New Roman" w:hAnsi="Times New Roman" w:cs="Mangal"/>
          <w:color w:val="auto"/>
          <w:lang w:bidi="ne-NP"/>
        </w:rPr>
      </w:pPr>
      <w:r w:rsidRPr="008B0B04">
        <w:rPr>
          <w:rFonts w:eastAsia="Times New Roman"/>
          <w:lang w:bidi="ne-NP"/>
        </w:rPr>
        <w:t>1. Arithmetical operators.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These operators are used to perform arithmetic calculations. Arithmeti</w:t>
      </w:r>
      <w:r w:rsidR="00803674">
        <w:rPr>
          <w:rFonts w:ascii="Arial" w:eastAsia="Times New Roman" w:hAnsi="Arial" w:cs="Arial"/>
          <w:sz w:val="26"/>
          <w:szCs w:val="26"/>
          <w:lang w:bidi="ne-NP"/>
        </w:rPr>
        <w:t>c</w:t>
      </w:r>
      <w:r w:rsidRPr="008B0B04">
        <w:rPr>
          <w:rFonts w:ascii="Arial" w:eastAsia="Times New Roman" w:hAnsi="Arial" w:cs="Arial"/>
          <w:sz w:val="26"/>
          <w:szCs w:val="26"/>
          <w:lang w:bidi="ne-NP"/>
        </w:rPr>
        <w:t xml:space="preserve"> operators are given below: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0"/>
        <w:gridCol w:w="4166"/>
        <w:gridCol w:w="1253"/>
        <w:gridCol w:w="1238"/>
      </w:tblGrid>
      <w:tr w:rsidR="008B0B04" w:rsidRPr="008B0B04" w:rsidTr="00803674">
        <w:trPr>
          <w:trHeight w:val="389"/>
        </w:trPr>
        <w:tc>
          <w:tcPr>
            <w:tcW w:w="1550"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Symbols</w:t>
            </w:r>
          </w:p>
        </w:tc>
        <w:tc>
          <w:tcPr>
            <w:tcW w:w="4166"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Meaning</w:t>
            </w:r>
          </w:p>
        </w:tc>
        <w:tc>
          <w:tcPr>
            <w:tcW w:w="1253"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Example</w:t>
            </w:r>
          </w:p>
        </w:tc>
        <w:tc>
          <w:tcPr>
            <w:tcW w:w="1238"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Output</w:t>
            </w:r>
          </w:p>
        </w:tc>
      </w:tr>
      <w:tr w:rsidR="008B0B04" w:rsidRPr="008B0B04" w:rsidTr="00803674">
        <w:trPr>
          <w:trHeight w:val="370"/>
        </w:trPr>
        <w:tc>
          <w:tcPr>
            <w:tcW w:w="1550"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w:t>
            </w:r>
          </w:p>
        </w:tc>
        <w:tc>
          <w:tcPr>
            <w:tcW w:w="4166"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Addition</w:t>
            </w:r>
          </w:p>
        </w:tc>
        <w:tc>
          <w:tcPr>
            <w:tcW w:w="1253"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9+6</w:t>
            </w:r>
          </w:p>
        </w:tc>
        <w:tc>
          <w:tcPr>
            <w:tcW w:w="1238"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15</w:t>
            </w:r>
          </w:p>
        </w:tc>
      </w:tr>
      <w:tr w:rsidR="008B0B04" w:rsidRPr="008B0B04" w:rsidTr="00803674">
        <w:trPr>
          <w:trHeight w:val="379"/>
        </w:trPr>
        <w:tc>
          <w:tcPr>
            <w:tcW w:w="1550"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w:t>
            </w:r>
          </w:p>
        </w:tc>
        <w:tc>
          <w:tcPr>
            <w:tcW w:w="4166"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Subtraction</w:t>
            </w:r>
          </w:p>
        </w:tc>
        <w:tc>
          <w:tcPr>
            <w:tcW w:w="1253"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20-6</w:t>
            </w:r>
          </w:p>
        </w:tc>
        <w:tc>
          <w:tcPr>
            <w:tcW w:w="1238"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14</w:t>
            </w:r>
          </w:p>
        </w:tc>
      </w:tr>
      <w:tr w:rsidR="008B0B04" w:rsidRPr="008B0B04" w:rsidTr="00803674">
        <w:trPr>
          <w:trHeight w:val="365"/>
        </w:trPr>
        <w:tc>
          <w:tcPr>
            <w:tcW w:w="1550" w:type="dxa"/>
            <w:shd w:val="clear" w:color="auto" w:fill="FFFFFF"/>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w:t>
            </w:r>
          </w:p>
        </w:tc>
        <w:tc>
          <w:tcPr>
            <w:tcW w:w="4166"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Multiplication</w:t>
            </w:r>
          </w:p>
        </w:tc>
        <w:tc>
          <w:tcPr>
            <w:tcW w:w="1253"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5*5</w:t>
            </w:r>
          </w:p>
        </w:tc>
        <w:tc>
          <w:tcPr>
            <w:tcW w:w="1238"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25</w:t>
            </w:r>
          </w:p>
        </w:tc>
      </w:tr>
      <w:tr w:rsidR="008B0B04" w:rsidRPr="008B0B04" w:rsidTr="00803674">
        <w:trPr>
          <w:trHeight w:val="370"/>
        </w:trPr>
        <w:tc>
          <w:tcPr>
            <w:tcW w:w="1550"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w:t>
            </w:r>
          </w:p>
        </w:tc>
        <w:tc>
          <w:tcPr>
            <w:tcW w:w="4166"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Division</w:t>
            </w:r>
          </w:p>
        </w:tc>
        <w:tc>
          <w:tcPr>
            <w:tcW w:w="1253"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45/9</w:t>
            </w:r>
          </w:p>
        </w:tc>
        <w:tc>
          <w:tcPr>
            <w:tcW w:w="1238"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5</w:t>
            </w:r>
          </w:p>
        </w:tc>
      </w:tr>
      <w:tr w:rsidR="008B0B04" w:rsidRPr="008B0B04" w:rsidTr="00803674">
        <w:trPr>
          <w:trHeight w:val="379"/>
        </w:trPr>
        <w:tc>
          <w:tcPr>
            <w:tcW w:w="1550"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14"/>
                <w:szCs w:val="14"/>
                <w:lang w:bidi="ne-NP"/>
              </w:rPr>
            </w:pPr>
            <w:r w:rsidRPr="008B0B04">
              <w:rPr>
                <w:rFonts w:ascii="Arial" w:eastAsia="Times New Roman" w:hAnsi="Arial" w:cs="Arial"/>
                <w:b/>
                <w:bCs/>
                <w:sz w:val="14"/>
                <w:szCs w:val="14"/>
                <w:lang w:bidi="ne-NP"/>
              </w:rPr>
              <w:t>A</w:t>
            </w:r>
          </w:p>
        </w:tc>
        <w:tc>
          <w:tcPr>
            <w:tcW w:w="4166"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Exponential</w:t>
            </w:r>
          </w:p>
        </w:tc>
        <w:tc>
          <w:tcPr>
            <w:tcW w:w="1253"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03674">
              <w:rPr>
                <w:rFonts w:ascii="Arial" w:eastAsia="Times New Roman" w:hAnsi="Arial" w:cs="Arial"/>
                <w:sz w:val="26"/>
                <w:szCs w:val="26"/>
                <w:lang w:bidi="ne-NP"/>
              </w:rPr>
              <w:t>3</w:t>
            </w:r>
            <w:r w:rsidR="00803674">
              <w:rPr>
                <w:rFonts w:ascii="Arial" w:eastAsia="Times New Roman" w:hAnsi="Arial" w:cs="Arial"/>
                <w:sz w:val="26"/>
                <w:szCs w:val="26"/>
                <w:lang w:bidi="ne-NP"/>
              </w:rPr>
              <w:t>^</w:t>
            </w:r>
            <w:r w:rsidRPr="00803674">
              <w:rPr>
                <w:rFonts w:ascii="Arial" w:eastAsia="Times New Roman" w:hAnsi="Arial" w:cs="Arial"/>
                <w:sz w:val="26"/>
                <w:szCs w:val="26"/>
                <w:lang w:bidi="ne-NP"/>
              </w:rPr>
              <w:t>3</w:t>
            </w:r>
          </w:p>
        </w:tc>
        <w:tc>
          <w:tcPr>
            <w:tcW w:w="1238"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27</w:t>
            </w:r>
          </w:p>
        </w:tc>
      </w:tr>
      <w:tr w:rsidR="008B0B04" w:rsidRPr="008B0B04" w:rsidTr="00803674">
        <w:trPr>
          <w:trHeight w:val="389"/>
        </w:trPr>
        <w:tc>
          <w:tcPr>
            <w:tcW w:w="1550"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MOD</w:t>
            </w:r>
          </w:p>
        </w:tc>
        <w:tc>
          <w:tcPr>
            <w:tcW w:w="4166"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Modulus division (gives remainder)</w:t>
            </w:r>
          </w:p>
        </w:tc>
        <w:tc>
          <w:tcPr>
            <w:tcW w:w="1253"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9 MOD 4</w:t>
            </w:r>
          </w:p>
        </w:tc>
        <w:tc>
          <w:tcPr>
            <w:tcW w:w="1238"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1</w:t>
            </w:r>
          </w:p>
        </w:tc>
      </w:tr>
    </w:tbl>
    <w:p w:rsidR="008B0B04" w:rsidRPr="008B0B04" w:rsidRDefault="008B0B04" w:rsidP="002235B3">
      <w:pPr>
        <w:pStyle w:val="Heading3"/>
        <w:rPr>
          <w:rFonts w:ascii="Times New Roman" w:eastAsia="Times New Roman" w:hAnsi="Times New Roman" w:cs="Mangal"/>
          <w:color w:val="auto"/>
          <w:lang w:bidi="ne-NP"/>
        </w:rPr>
      </w:pPr>
      <w:r w:rsidRPr="008B0B04">
        <w:rPr>
          <w:rFonts w:eastAsia="Times New Roman"/>
          <w:lang w:bidi="ne-NP"/>
        </w:rPr>
        <w:t>2. Relational operators.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Relational operators are used to compare two data values. Relational operators are given below:</w:t>
      </w:r>
    </w:p>
    <w:tbl>
      <w:tblPr>
        <w:tblW w:w="0" w:type="auto"/>
        <w:tblInd w:w="-5" w:type="dxa"/>
        <w:tblLayout w:type="fixed"/>
        <w:tblCellMar>
          <w:left w:w="0" w:type="dxa"/>
          <w:right w:w="0" w:type="dxa"/>
        </w:tblCellMar>
        <w:tblLook w:val="0000" w:firstRow="0" w:lastRow="0" w:firstColumn="0" w:lastColumn="0" w:noHBand="0" w:noVBand="0"/>
      </w:tblPr>
      <w:tblGrid>
        <w:gridCol w:w="1920"/>
        <w:gridCol w:w="3120"/>
        <w:gridCol w:w="3125"/>
      </w:tblGrid>
      <w:tr w:rsidR="008B0B04" w:rsidRPr="008B0B04">
        <w:trPr>
          <w:trHeight w:val="389"/>
        </w:trPr>
        <w:tc>
          <w:tcPr>
            <w:tcW w:w="19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Symbols</w:t>
            </w:r>
          </w:p>
        </w:tc>
        <w:tc>
          <w:tcPr>
            <w:tcW w:w="31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Meaning</w:t>
            </w:r>
          </w:p>
        </w:tc>
        <w:tc>
          <w:tcPr>
            <w:tcW w:w="3125"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Example</w:t>
            </w:r>
          </w:p>
        </w:tc>
      </w:tr>
      <w:tr w:rsidR="008B0B04" w:rsidRPr="008B0B04">
        <w:trPr>
          <w:trHeight w:val="374"/>
        </w:trPr>
        <w:tc>
          <w:tcPr>
            <w:tcW w:w="19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w:t>
            </w:r>
          </w:p>
        </w:tc>
        <w:tc>
          <w:tcPr>
            <w:tcW w:w="31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Equal to</w:t>
            </w:r>
          </w:p>
        </w:tc>
        <w:tc>
          <w:tcPr>
            <w:tcW w:w="3125" w:type="dxa"/>
            <w:tcBorders>
              <w:top w:val="single" w:sz="4" w:space="0" w:color="auto"/>
              <w:left w:val="single" w:sz="4" w:space="0" w:color="auto"/>
              <w:bottom w:val="nil"/>
              <w:right w:val="single" w:sz="4" w:space="0" w:color="auto"/>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5=5</w:t>
            </w:r>
          </w:p>
        </w:tc>
      </w:tr>
      <w:tr w:rsidR="008B0B04" w:rsidRPr="008B0B04">
        <w:trPr>
          <w:trHeight w:val="370"/>
        </w:trPr>
        <w:tc>
          <w:tcPr>
            <w:tcW w:w="19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&gt;</w:t>
            </w:r>
          </w:p>
        </w:tc>
        <w:tc>
          <w:tcPr>
            <w:tcW w:w="31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Greater than</w:t>
            </w:r>
          </w:p>
        </w:tc>
        <w:tc>
          <w:tcPr>
            <w:tcW w:w="3125" w:type="dxa"/>
            <w:tcBorders>
              <w:top w:val="single" w:sz="4" w:space="0" w:color="auto"/>
              <w:left w:val="single" w:sz="4" w:space="0" w:color="auto"/>
              <w:bottom w:val="nil"/>
              <w:right w:val="single" w:sz="4" w:space="0" w:color="auto"/>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6&gt;4</w:t>
            </w:r>
          </w:p>
        </w:tc>
      </w:tr>
      <w:tr w:rsidR="008B0B04" w:rsidRPr="008B0B04">
        <w:trPr>
          <w:trHeight w:val="370"/>
        </w:trPr>
        <w:tc>
          <w:tcPr>
            <w:tcW w:w="19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&lt;</w:t>
            </w:r>
          </w:p>
        </w:tc>
        <w:tc>
          <w:tcPr>
            <w:tcW w:w="31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Less than</w:t>
            </w:r>
          </w:p>
        </w:tc>
        <w:tc>
          <w:tcPr>
            <w:tcW w:w="3125" w:type="dxa"/>
            <w:tcBorders>
              <w:top w:val="single" w:sz="4" w:space="0" w:color="auto"/>
              <w:left w:val="single" w:sz="4" w:space="0" w:color="auto"/>
              <w:bottom w:val="nil"/>
              <w:right w:val="single" w:sz="4" w:space="0" w:color="auto"/>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10&lt;6</w:t>
            </w:r>
          </w:p>
        </w:tc>
      </w:tr>
      <w:tr w:rsidR="008B0B04" w:rsidRPr="008B0B04">
        <w:trPr>
          <w:trHeight w:val="374"/>
        </w:trPr>
        <w:tc>
          <w:tcPr>
            <w:tcW w:w="19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&gt;=</w:t>
            </w:r>
          </w:p>
        </w:tc>
        <w:tc>
          <w:tcPr>
            <w:tcW w:w="31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Greater than or equal to</w:t>
            </w:r>
          </w:p>
        </w:tc>
        <w:tc>
          <w:tcPr>
            <w:tcW w:w="3125" w:type="dxa"/>
            <w:tcBorders>
              <w:top w:val="single" w:sz="4" w:space="0" w:color="auto"/>
              <w:left w:val="single" w:sz="4" w:space="0" w:color="auto"/>
              <w:bottom w:val="nil"/>
              <w:right w:val="single" w:sz="4" w:space="0" w:color="auto"/>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7&gt;=5</w:t>
            </w:r>
          </w:p>
        </w:tc>
      </w:tr>
      <w:tr w:rsidR="008B0B04" w:rsidRPr="008B0B04">
        <w:trPr>
          <w:trHeight w:val="370"/>
        </w:trPr>
        <w:tc>
          <w:tcPr>
            <w:tcW w:w="19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&lt;=</w:t>
            </w:r>
          </w:p>
        </w:tc>
        <w:tc>
          <w:tcPr>
            <w:tcW w:w="312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Less than or equal to</w:t>
            </w:r>
          </w:p>
        </w:tc>
        <w:tc>
          <w:tcPr>
            <w:tcW w:w="3125" w:type="dxa"/>
            <w:tcBorders>
              <w:top w:val="single" w:sz="4" w:space="0" w:color="auto"/>
              <w:left w:val="single" w:sz="4" w:space="0" w:color="auto"/>
              <w:bottom w:val="nil"/>
              <w:right w:val="single" w:sz="4" w:space="0" w:color="auto"/>
            </w:tcBorders>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6&lt;=6</w:t>
            </w:r>
          </w:p>
        </w:tc>
      </w:tr>
      <w:tr w:rsidR="008B0B04" w:rsidRPr="008B0B04">
        <w:trPr>
          <w:trHeight w:val="394"/>
        </w:trPr>
        <w:tc>
          <w:tcPr>
            <w:tcW w:w="1920" w:type="dxa"/>
            <w:tcBorders>
              <w:top w:val="single" w:sz="4" w:space="0" w:color="auto"/>
              <w:left w:val="single" w:sz="4" w:space="0" w:color="auto"/>
              <w:bottom w:val="single" w:sz="4" w:space="0" w:color="auto"/>
              <w:right w:val="nil"/>
            </w:tcBorders>
            <w:shd w:val="clear" w:color="auto" w:fill="FFFFFF"/>
            <w:vAlign w:val="center"/>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&lt;&gt;</w:t>
            </w:r>
          </w:p>
        </w:tc>
        <w:tc>
          <w:tcPr>
            <w:tcW w:w="3120" w:type="dxa"/>
            <w:tcBorders>
              <w:top w:val="single" w:sz="4" w:space="0" w:color="auto"/>
              <w:left w:val="single" w:sz="4" w:space="0" w:color="auto"/>
              <w:bottom w:val="single" w:sz="4" w:space="0" w:color="auto"/>
              <w:right w:val="nil"/>
            </w:tcBorders>
            <w:shd w:val="clear" w:color="auto" w:fill="FFFFFF"/>
            <w:vAlign w:val="center"/>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Not equal to</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center"/>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7&lt;&gt;9</w:t>
            </w:r>
          </w:p>
        </w:tc>
      </w:tr>
    </w:tbl>
    <w:p w:rsidR="008B0B04" w:rsidRPr="008B0B04" w:rsidRDefault="008B0B04" w:rsidP="002235B3">
      <w:pPr>
        <w:pStyle w:val="Heading3"/>
        <w:rPr>
          <w:rFonts w:ascii="Times New Roman" w:eastAsia="Times New Roman" w:hAnsi="Times New Roman" w:cs="Mangal"/>
          <w:color w:val="auto"/>
          <w:lang w:bidi="ne-NP"/>
        </w:rPr>
      </w:pPr>
      <w:r w:rsidRPr="008B0B04">
        <w:rPr>
          <w:rFonts w:eastAsia="Times New Roman"/>
          <w:lang w:bidi="ne-NP"/>
        </w:rPr>
        <w:t>3. Logical Operators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Logical operators are used to comb</w:t>
      </w:r>
      <w:r w:rsidR="00803674">
        <w:rPr>
          <w:rFonts w:ascii="Arial" w:eastAsia="Times New Roman" w:hAnsi="Arial" w:cs="Arial"/>
          <w:sz w:val="26"/>
          <w:szCs w:val="26"/>
          <w:lang w:bidi="ne-NP"/>
        </w:rPr>
        <w:t xml:space="preserve">ine two or more expressions containing </w:t>
      </w:r>
    </w:p>
    <w:p w:rsidR="008B0B04" w:rsidRPr="008B0B04" w:rsidRDefault="008B0B04" w:rsidP="008B0B04">
      <w:pPr>
        <w:widowControl/>
        <w:rPr>
          <w:rFonts w:ascii="Times New Roman" w:eastAsia="Times New Roman" w:hAnsi="Times New Roman" w:cs="Mangal"/>
          <w:color w:val="auto"/>
          <w:lang w:bidi="ne-NP"/>
        </w:rPr>
      </w:pP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lastRenderedPageBreak/>
        <w:t>relational operators. Logical operators are given below:</w:t>
      </w:r>
    </w:p>
    <w:p w:rsidR="008B0B04" w:rsidRPr="008B0B04" w:rsidRDefault="008B0B04" w:rsidP="008B0B04">
      <w:pPr>
        <w:widowControl/>
        <w:numPr>
          <w:ilvl w:val="0"/>
          <w:numId w:val="1"/>
        </w:numPr>
        <w:rPr>
          <w:rFonts w:ascii="Arial" w:eastAsia="Times New Roman" w:hAnsi="Arial" w:cs="Arial"/>
          <w:sz w:val="26"/>
          <w:szCs w:val="26"/>
          <w:lang w:bidi="ne-NP"/>
        </w:rPr>
      </w:pPr>
      <w:r w:rsidRPr="008B0B04">
        <w:rPr>
          <w:rFonts w:ascii="Arial" w:eastAsia="Times New Roman" w:hAnsi="Arial" w:cs="Arial"/>
          <w:sz w:val="26"/>
          <w:szCs w:val="26"/>
          <w:lang w:bidi="ne-NP"/>
        </w:rPr>
        <w:t>AND operator.</w:t>
      </w:r>
    </w:p>
    <w:p w:rsidR="008B0B04" w:rsidRPr="008B0B04" w:rsidRDefault="008B0B04" w:rsidP="008B0B04">
      <w:pPr>
        <w:widowControl/>
        <w:numPr>
          <w:ilvl w:val="0"/>
          <w:numId w:val="1"/>
        </w:numPr>
        <w:rPr>
          <w:rFonts w:ascii="Arial" w:eastAsia="Times New Roman" w:hAnsi="Arial" w:cs="Arial"/>
          <w:sz w:val="26"/>
          <w:szCs w:val="26"/>
          <w:lang w:bidi="ne-NP"/>
        </w:rPr>
      </w:pPr>
      <w:r w:rsidRPr="008B0B04">
        <w:rPr>
          <w:rFonts w:ascii="Arial" w:eastAsia="Times New Roman" w:hAnsi="Arial" w:cs="Arial"/>
          <w:sz w:val="26"/>
          <w:szCs w:val="26"/>
          <w:lang w:bidi="ne-NP"/>
        </w:rPr>
        <w:t>OR operator.</w:t>
      </w:r>
    </w:p>
    <w:p w:rsidR="008B0B04" w:rsidRPr="008B0B04" w:rsidRDefault="008B0B04" w:rsidP="008B0B04">
      <w:pPr>
        <w:widowControl/>
        <w:numPr>
          <w:ilvl w:val="0"/>
          <w:numId w:val="1"/>
        </w:numPr>
        <w:rPr>
          <w:rFonts w:ascii="Arial" w:eastAsia="Times New Roman" w:hAnsi="Arial" w:cs="Arial"/>
          <w:sz w:val="26"/>
          <w:szCs w:val="26"/>
          <w:lang w:bidi="ne-NP"/>
        </w:rPr>
      </w:pPr>
      <w:r w:rsidRPr="008B0B04">
        <w:rPr>
          <w:rFonts w:ascii="Arial" w:eastAsia="Times New Roman" w:hAnsi="Arial" w:cs="Arial"/>
          <w:sz w:val="26"/>
          <w:szCs w:val="26"/>
          <w:lang w:bidi="ne-NP"/>
        </w:rPr>
        <w:t>NOT operator.</w:t>
      </w:r>
    </w:p>
    <w:p w:rsidR="008B0B04" w:rsidRPr="008B0B04" w:rsidRDefault="008B0B04" w:rsidP="008B0B04">
      <w:pPr>
        <w:widowControl/>
        <w:rPr>
          <w:rFonts w:ascii="Times New Roman" w:eastAsia="Times New Roman" w:hAnsi="Times New Roman" w:cs="Mangal"/>
          <w:color w:val="auto"/>
          <w:sz w:val="26"/>
          <w:szCs w:val="26"/>
          <w:lang w:bidi="ne-NP"/>
        </w:rPr>
      </w:pPr>
      <w:r w:rsidRPr="002235B3">
        <w:rPr>
          <w:rStyle w:val="Heading4Char"/>
        </w:rPr>
        <w:t>a) AND operator :</w:t>
      </w:r>
      <w:r w:rsidRPr="008B0B04">
        <w:rPr>
          <w:rFonts w:ascii="Arial" w:eastAsia="Times New Roman" w:hAnsi="Arial" w:cs="Arial"/>
          <w:sz w:val="26"/>
          <w:szCs w:val="26"/>
          <w:lang w:bidi="ne-NP"/>
        </w:rPr>
        <w:t>AND operator gives true result when all the given conditions are true. The truth table for AND operator is given below:</w:t>
      </w:r>
    </w:p>
    <w:tbl>
      <w:tblPr>
        <w:tblW w:w="0" w:type="auto"/>
        <w:tblInd w:w="-5" w:type="dxa"/>
        <w:tblLayout w:type="fixed"/>
        <w:tblCellMar>
          <w:left w:w="0" w:type="dxa"/>
          <w:right w:w="0" w:type="dxa"/>
        </w:tblCellMar>
        <w:tblLook w:val="0000" w:firstRow="0" w:lastRow="0" w:firstColumn="0" w:lastColumn="0" w:noHBand="0" w:noVBand="0"/>
      </w:tblPr>
      <w:tblGrid>
        <w:gridCol w:w="2664"/>
        <w:gridCol w:w="2962"/>
        <w:gridCol w:w="2674"/>
      </w:tblGrid>
      <w:tr w:rsidR="008B0B04" w:rsidRPr="008B0B04" w:rsidTr="00803674">
        <w:trPr>
          <w:trHeight w:val="466"/>
        </w:trPr>
        <w:tc>
          <w:tcPr>
            <w:tcW w:w="2664" w:type="dxa"/>
            <w:tcBorders>
              <w:top w:val="single" w:sz="4" w:space="0" w:color="auto"/>
              <w:left w:val="single" w:sz="4" w:space="0" w:color="auto"/>
              <w:bottom w:val="single" w:sz="4" w:space="0" w:color="auto"/>
              <w:right w:val="nil"/>
            </w:tcBorders>
            <w:shd w:val="clear" w:color="auto" w:fill="FFFFFF"/>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Condition 1</w:t>
            </w:r>
          </w:p>
        </w:tc>
        <w:tc>
          <w:tcPr>
            <w:tcW w:w="2962" w:type="dxa"/>
            <w:tcBorders>
              <w:top w:val="single" w:sz="4" w:space="0" w:color="auto"/>
              <w:left w:val="single" w:sz="4" w:space="0" w:color="auto"/>
              <w:bottom w:val="nil"/>
              <w:right w:val="nil"/>
            </w:tcBorders>
            <w:shd w:val="clear" w:color="auto" w:fill="FFFFFF"/>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Condition 2</w:t>
            </w:r>
          </w:p>
        </w:tc>
        <w:tc>
          <w:tcPr>
            <w:tcW w:w="2674" w:type="dxa"/>
            <w:tcBorders>
              <w:top w:val="single" w:sz="4" w:space="0" w:color="auto"/>
              <w:left w:val="single" w:sz="4" w:space="0" w:color="auto"/>
              <w:bottom w:val="nil"/>
              <w:right w:val="single" w:sz="4" w:space="0" w:color="auto"/>
            </w:tcBorders>
            <w:shd w:val="clear" w:color="auto" w:fill="FFFFFF"/>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Result</w:t>
            </w:r>
          </w:p>
        </w:tc>
      </w:tr>
      <w:tr w:rsidR="008B0B04" w:rsidRPr="008B0B04" w:rsidTr="00803674">
        <w:trPr>
          <w:trHeight w:val="446"/>
        </w:trPr>
        <w:tc>
          <w:tcPr>
            <w:tcW w:w="2664" w:type="dxa"/>
            <w:tcBorders>
              <w:top w:val="single" w:sz="4" w:space="0" w:color="auto"/>
              <w:left w:val="single" w:sz="4" w:space="0" w:color="auto"/>
              <w:bottom w:val="nil"/>
              <w:right w:val="nil"/>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c>
          <w:tcPr>
            <w:tcW w:w="2962" w:type="dxa"/>
            <w:tcBorders>
              <w:top w:val="single" w:sz="4" w:space="0" w:color="auto"/>
              <w:left w:val="single" w:sz="4" w:space="0" w:color="auto"/>
              <w:bottom w:val="nil"/>
              <w:right w:val="nil"/>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c>
          <w:tcPr>
            <w:tcW w:w="2674" w:type="dxa"/>
            <w:tcBorders>
              <w:top w:val="single" w:sz="4" w:space="0" w:color="auto"/>
              <w:left w:val="single" w:sz="4" w:space="0" w:color="auto"/>
              <w:bottom w:val="nil"/>
              <w:right w:val="single" w:sz="4" w:space="0" w:color="auto"/>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r>
      <w:tr w:rsidR="008B0B04" w:rsidRPr="008B0B04">
        <w:trPr>
          <w:trHeight w:val="446"/>
        </w:trPr>
        <w:tc>
          <w:tcPr>
            <w:tcW w:w="2664" w:type="dxa"/>
            <w:tcBorders>
              <w:top w:val="single" w:sz="4" w:space="0" w:color="auto"/>
              <w:left w:val="single" w:sz="4" w:space="0" w:color="auto"/>
              <w:bottom w:val="nil"/>
              <w:right w:val="nil"/>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c>
          <w:tcPr>
            <w:tcW w:w="2962" w:type="dxa"/>
            <w:tcBorders>
              <w:top w:val="single" w:sz="4" w:space="0" w:color="auto"/>
              <w:left w:val="single" w:sz="4" w:space="0" w:color="auto"/>
              <w:bottom w:val="nil"/>
              <w:right w:val="nil"/>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c>
          <w:tcPr>
            <w:tcW w:w="2674" w:type="dxa"/>
            <w:tcBorders>
              <w:top w:val="single" w:sz="4" w:space="0" w:color="auto"/>
              <w:left w:val="single" w:sz="4" w:space="0" w:color="auto"/>
              <w:bottom w:val="nil"/>
              <w:right w:val="single" w:sz="4" w:space="0" w:color="auto"/>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r>
      <w:tr w:rsidR="008B0B04" w:rsidRPr="008B0B04">
        <w:trPr>
          <w:trHeight w:val="446"/>
        </w:trPr>
        <w:tc>
          <w:tcPr>
            <w:tcW w:w="2664" w:type="dxa"/>
            <w:tcBorders>
              <w:top w:val="single" w:sz="4" w:space="0" w:color="auto"/>
              <w:left w:val="single" w:sz="4" w:space="0" w:color="auto"/>
              <w:bottom w:val="nil"/>
              <w:right w:val="nil"/>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c>
          <w:tcPr>
            <w:tcW w:w="2962" w:type="dxa"/>
            <w:tcBorders>
              <w:top w:val="single" w:sz="4" w:space="0" w:color="auto"/>
              <w:left w:val="single" w:sz="4" w:space="0" w:color="auto"/>
              <w:bottom w:val="nil"/>
              <w:right w:val="nil"/>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c>
          <w:tcPr>
            <w:tcW w:w="2674" w:type="dxa"/>
            <w:tcBorders>
              <w:top w:val="single" w:sz="4" w:space="0" w:color="auto"/>
              <w:left w:val="single" w:sz="4" w:space="0" w:color="auto"/>
              <w:bottom w:val="nil"/>
              <w:right w:val="single" w:sz="4" w:space="0" w:color="auto"/>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r>
      <w:tr w:rsidR="008B0B04" w:rsidRPr="008B0B04">
        <w:trPr>
          <w:trHeight w:val="466"/>
        </w:trPr>
        <w:tc>
          <w:tcPr>
            <w:tcW w:w="2664" w:type="dxa"/>
            <w:tcBorders>
              <w:top w:val="single" w:sz="4" w:space="0" w:color="auto"/>
              <w:left w:val="nil"/>
              <w:bottom w:val="single" w:sz="4" w:space="0" w:color="auto"/>
              <w:right w:val="nil"/>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c>
          <w:tcPr>
            <w:tcW w:w="2962" w:type="dxa"/>
            <w:tcBorders>
              <w:top w:val="single" w:sz="4" w:space="0" w:color="auto"/>
              <w:left w:val="single" w:sz="4" w:space="0" w:color="auto"/>
              <w:bottom w:val="single" w:sz="4" w:space="0" w:color="auto"/>
              <w:right w:val="nil"/>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c>
          <w:tcPr>
            <w:tcW w:w="2674" w:type="dxa"/>
            <w:tcBorders>
              <w:top w:val="single" w:sz="4" w:space="0" w:color="auto"/>
              <w:left w:val="single" w:sz="4" w:space="0" w:color="auto"/>
              <w:bottom w:val="single" w:sz="4" w:space="0" w:color="auto"/>
              <w:right w:val="single" w:sz="4" w:space="0" w:color="auto"/>
            </w:tcBorders>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r>
    </w:tbl>
    <w:p w:rsidR="008B0B04" w:rsidRPr="008B0B04" w:rsidRDefault="008B0B04" w:rsidP="008B0B04">
      <w:pPr>
        <w:widowControl/>
        <w:rPr>
          <w:rFonts w:ascii="Times New Roman" w:eastAsia="Times New Roman" w:hAnsi="Times New Roman" w:cs="Mangal"/>
          <w:color w:val="auto"/>
          <w:sz w:val="26"/>
          <w:szCs w:val="26"/>
          <w:lang w:bidi="ne-NP"/>
        </w:rPr>
      </w:pPr>
      <w:r w:rsidRPr="002235B3">
        <w:rPr>
          <w:rStyle w:val="Heading4Char"/>
        </w:rPr>
        <w:t xml:space="preserve">b) OR operator </w:t>
      </w:r>
      <w:r w:rsidR="00803674" w:rsidRPr="002235B3">
        <w:rPr>
          <w:rStyle w:val="Heading4Char"/>
        </w:rPr>
        <w:t>:</w:t>
      </w:r>
      <w:r w:rsidR="00803674">
        <w:rPr>
          <w:rFonts w:ascii="Arial" w:eastAsia="Times New Roman" w:hAnsi="Arial" w:cs="Arial"/>
          <w:sz w:val="26"/>
          <w:szCs w:val="26"/>
          <w:lang w:bidi="ne-NP"/>
        </w:rPr>
        <w:t>O</w:t>
      </w:r>
      <w:r w:rsidRPr="008B0B04">
        <w:rPr>
          <w:rFonts w:ascii="Arial" w:eastAsia="Times New Roman" w:hAnsi="Arial" w:cs="Arial"/>
          <w:sz w:val="26"/>
          <w:szCs w:val="26"/>
          <w:lang w:bidi="ne-NP"/>
        </w:rPr>
        <w:t>R operator will gives true result even if any one of the given conditions is true. The truth table for OR operator is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50"/>
        <w:gridCol w:w="2962"/>
        <w:gridCol w:w="2357"/>
      </w:tblGrid>
      <w:tr w:rsidR="008B0B04" w:rsidRPr="008B0B04" w:rsidTr="00803674">
        <w:trPr>
          <w:trHeight w:val="427"/>
        </w:trPr>
        <w:tc>
          <w:tcPr>
            <w:tcW w:w="2750"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Condition 1</w:t>
            </w:r>
          </w:p>
        </w:tc>
        <w:tc>
          <w:tcPr>
            <w:tcW w:w="2962"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Condition 2</w:t>
            </w:r>
          </w:p>
        </w:tc>
        <w:tc>
          <w:tcPr>
            <w:tcW w:w="2357" w:type="dxa"/>
            <w:shd w:val="clear" w:color="auto" w:fill="FFFFFF"/>
            <w:vAlign w:val="bottom"/>
          </w:tcPr>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Result</w:t>
            </w:r>
          </w:p>
        </w:tc>
      </w:tr>
      <w:tr w:rsidR="008B0B04" w:rsidRPr="008B0B04" w:rsidTr="00803674">
        <w:trPr>
          <w:trHeight w:val="418"/>
        </w:trPr>
        <w:tc>
          <w:tcPr>
            <w:tcW w:w="2750"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c>
          <w:tcPr>
            <w:tcW w:w="2962"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c>
          <w:tcPr>
            <w:tcW w:w="2357"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r>
      <w:tr w:rsidR="008B0B04" w:rsidRPr="008B0B04" w:rsidTr="00803674">
        <w:trPr>
          <w:trHeight w:val="408"/>
        </w:trPr>
        <w:tc>
          <w:tcPr>
            <w:tcW w:w="2750"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c>
          <w:tcPr>
            <w:tcW w:w="2962"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c>
          <w:tcPr>
            <w:tcW w:w="2357"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r>
      <w:tr w:rsidR="008B0B04" w:rsidRPr="008B0B04" w:rsidTr="00803674">
        <w:trPr>
          <w:trHeight w:val="413"/>
        </w:trPr>
        <w:tc>
          <w:tcPr>
            <w:tcW w:w="2750"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c>
          <w:tcPr>
            <w:tcW w:w="2962"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c>
          <w:tcPr>
            <w:tcW w:w="2357"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T</w:t>
            </w:r>
          </w:p>
        </w:tc>
      </w:tr>
      <w:tr w:rsidR="008B0B04" w:rsidRPr="008B0B04" w:rsidTr="00803674">
        <w:trPr>
          <w:trHeight w:val="432"/>
        </w:trPr>
        <w:tc>
          <w:tcPr>
            <w:tcW w:w="2750"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c>
          <w:tcPr>
            <w:tcW w:w="2962"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c>
          <w:tcPr>
            <w:tcW w:w="2357" w:type="dxa"/>
            <w:shd w:val="clear" w:color="auto" w:fill="FFFFFF"/>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F</w:t>
            </w:r>
          </w:p>
        </w:tc>
      </w:tr>
    </w:tbl>
    <w:p w:rsidR="00803674" w:rsidRDefault="00803674" w:rsidP="008B0B04">
      <w:pPr>
        <w:widowControl/>
        <w:rPr>
          <w:rFonts w:ascii="Arial" w:eastAsia="Times New Roman" w:hAnsi="Arial" w:cs="Arial"/>
          <w:b/>
          <w:bCs/>
          <w:sz w:val="26"/>
          <w:szCs w:val="26"/>
          <w:lang w:bidi="ne-NP"/>
        </w:rPr>
      </w:pPr>
    </w:p>
    <w:p w:rsidR="008B0B04" w:rsidRPr="008B0B04" w:rsidRDefault="00803674" w:rsidP="008B0B04">
      <w:pPr>
        <w:widowControl/>
        <w:rPr>
          <w:rFonts w:ascii="Times New Roman" w:eastAsia="Times New Roman" w:hAnsi="Times New Roman" w:cs="Mangal"/>
          <w:color w:val="auto"/>
          <w:sz w:val="26"/>
          <w:szCs w:val="26"/>
          <w:lang w:bidi="ne-NP"/>
        </w:rPr>
      </w:pPr>
      <w:r w:rsidRPr="002235B3">
        <w:rPr>
          <w:rStyle w:val="Heading4Char"/>
        </w:rPr>
        <w:t>c</w:t>
      </w:r>
      <w:r w:rsidR="008B0B04" w:rsidRPr="002235B3">
        <w:rPr>
          <w:rStyle w:val="Heading4Char"/>
        </w:rPr>
        <w:t>) NOT operator:</w:t>
      </w:r>
      <w:r w:rsidR="008B0B04" w:rsidRPr="008B0B04">
        <w:rPr>
          <w:rFonts w:ascii="Arial" w:eastAsia="Times New Roman" w:hAnsi="Arial" w:cs="Arial"/>
          <w:sz w:val="26"/>
          <w:szCs w:val="26"/>
          <w:lang w:bidi="ne-NP"/>
        </w:rPr>
        <w:t xml:space="preserve"> NOT operator gives the reverse result of the given con</w:t>
      </w:r>
      <w:r w:rsidR="008B0B04" w:rsidRPr="008B0B04">
        <w:rPr>
          <w:rFonts w:ascii="Arial" w:eastAsia="Times New Roman" w:hAnsi="Arial" w:cs="Arial"/>
          <w:sz w:val="26"/>
          <w:szCs w:val="26"/>
          <w:lang w:bidi="ne-NP"/>
        </w:rPr>
        <w:softHyphen/>
        <w:t>dition. The truth table for NOT operator is given below:</w:t>
      </w:r>
    </w:p>
    <w:tbl>
      <w:tblPr>
        <w:tblStyle w:val="TableGrid"/>
        <w:tblW w:w="0" w:type="auto"/>
        <w:tblLook w:val="04A0" w:firstRow="1" w:lastRow="0" w:firstColumn="1" w:lastColumn="0" w:noHBand="0" w:noVBand="1"/>
      </w:tblPr>
      <w:tblGrid>
        <w:gridCol w:w="3873"/>
        <w:gridCol w:w="3873"/>
      </w:tblGrid>
      <w:tr w:rsidR="00803674" w:rsidRPr="00803674" w:rsidTr="00803674">
        <w:tc>
          <w:tcPr>
            <w:tcW w:w="3873" w:type="dxa"/>
          </w:tcPr>
          <w:p w:rsidR="00803674" w:rsidRPr="00803674" w:rsidRDefault="00803674" w:rsidP="00FF7490">
            <w:pPr>
              <w:widowControl/>
              <w:rPr>
                <w:rFonts w:ascii="Times New Roman" w:eastAsia="Times New Roman" w:hAnsi="Times New Roman" w:cs="Mangal"/>
                <w:color w:val="auto"/>
                <w:sz w:val="26"/>
                <w:szCs w:val="26"/>
                <w:lang w:bidi="ne-NP"/>
              </w:rPr>
            </w:pPr>
            <w:r w:rsidRPr="00803674">
              <w:rPr>
                <w:rFonts w:ascii="Arial" w:eastAsia="Times New Roman" w:hAnsi="Arial" w:cs="Arial"/>
                <w:b/>
                <w:bCs/>
                <w:sz w:val="26"/>
                <w:szCs w:val="26"/>
                <w:lang w:bidi="ne-NP"/>
              </w:rPr>
              <w:t>Condition</w:t>
            </w:r>
          </w:p>
        </w:tc>
        <w:tc>
          <w:tcPr>
            <w:tcW w:w="3873" w:type="dxa"/>
          </w:tcPr>
          <w:p w:rsidR="00803674" w:rsidRPr="00803674" w:rsidRDefault="00803674" w:rsidP="00FF7490">
            <w:pPr>
              <w:widowControl/>
              <w:rPr>
                <w:rFonts w:ascii="Arial" w:eastAsia="Times New Roman" w:hAnsi="Arial" w:cs="Arial"/>
                <w:b/>
                <w:bCs/>
                <w:sz w:val="26"/>
                <w:szCs w:val="26"/>
                <w:lang w:bidi="ne-NP"/>
              </w:rPr>
            </w:pPr>
            <w:r w:rsidRPr="00803674">
              <w:rPr>
                <w:rFonts w:ascii="Arial" w:eastAsia="Times New Roman" w:hAnsi="Arial" w:cs="Arial"/>
                <w:b/>
                <w:bCs/>
                <w:sz w:val="26"/>
                <w:szCs w:val="26"/>
                <w:lang w:bidi="ne-NP"/>
              </w:rPr>
              <w:t>Result</w:t>
            </w:r>
          </w:p>
        </w:tc>
      </w:tr>
      <w:tr w:rsidR="00803674" w:rsidRPr="00803674" w:rsidTr="00803674">
        <w:tc>
          <w:tcPr>
            <w:tcW w:w="3873" w:type="dxa"/>
          </w:tcPr>
          <w:p w:rsidR="00803674" w:rsidRPr="00803674" w:rsidRDefault="00803674" w:rsidP="00FF7490">
            <w:pPr>
              <w:widowControl/>
              <w:rPr>
                <w:rFonts w:ascii="Arial" w:eastAsia="Times New Roman" w:hAnsi="Arial" w:cs="Arial"/>
                <w:sz w:val="26"/>
                <w:szCs w:val="26"/>
                <w:lang w:bidi="ne-NP"/>
              </w:rPr>
            </w:pPr>
            <w:r w:rsidRPr="00803674">
              <w:rPr>
                <w:rFonts w:ascii="Arial" w:eastAsia="Times New Roman" w:hAnsi="Arial" w:cs="Arial"/>
                <w:sz w:val="26"/>
                <w:szCs w:val="26"/>
                <w:lang w:bidi="ne-NP"/>
              </w:rPr>
              <w:t>T</w:t>
            </w:r>
          </w:p>
        </w:tc>
        <w:tc>
          <w:tcPr>
            <w:tcW w:w="3873" w:type="dxa"/>
          </w:tcPr>
          <w:p w:rsidR="00803674" w:rsidRPr="00803674" w:rsidRDefault="00803674" w:rsidP="00FF7490">
            <w:pPr>
              <w:widowControl/>
              <w:rPr>
                <w:rFonts w:ascii="Arial" w:eastAsia="Times New Roman" w:hAnsi="Arial" w:cs="Arial"/>
                <w:sz w:val="26"/>
                <w:szCs w:val="26"/>
                <w:lang w:bidi="ne-NP"/>
              </w:rPr>
            </w:pPr>
            <w:r w:rsidRPr="00803674">
              <w:rPr>
                <w:rFonts w:ascii="Arial" w:eastAsia="Times New Roman" w:hAnsi="Arial" w:cs="Arial"/>
                <w:sz w:val="26"/>
                <w:szCs w:val="26"/>
                <w:lang w:bidi="ne-NP"/>
              </w:rPr>
              <w:t>F</w:t>
            </w:r>
          </w:p>
        </w:tc>
      </w:tr>
      <w:tr w:rsidR="00803674" w:rsidRPr="00803674" w:rsidTr="00803674">
        <w:tc>
          <w:tcPr>
            <w:tcW w:w="3873" w:type="dxa"/>
          </w:tcPr>
          <w:p w:rsidR="00803674" w:rsidRPr="00803674" w:rsidRDefault="00803674" w:rsidP="00FF7490">
            <w:pPr>
              <w:widowControl/>
              <w:rPr>
                <w:rFonts w:ascii="Arial" w:eastAsia="Times New Roman" w:hAnsi="Arial" w:cs="Arial"/>
                <w:sz w:val="26"/>
                <w:szCs w:val="26"/>
                <w:lang w:bidi="ne-NP"/>
              </w:rPr>
            </w:pPr>
            <w:r w:rsidRPr="00803674">
              <w:rPr>
                <w:rFonts w:ascii="Arial" w:eastAsia="Times New Roman" w:hAnsi="Arial" w:cs="Arial"/>
                <w:sz w:val="26"/>
                <w:szCs w:val="26"/>
                <w:lang w:bidi="ne-NP"/>
              </w:rPr>
              <w:t>F</w:t>
            </w:r>
          </w:p>
        </w:tc>
        <w:tc>
          <w:tcPr>
            <w:tcW w:w="3873" w:type="dxa"/>
          </w:tcPr>
          <w:p w:rsidR="00803674" w:rsidRPr="00803674" w:rsidRDefault="00803674" w:rsidP="00FF7490">
            <w:pPr>
              <w:widowControl/>
              <w:rPr>
                <w:rFonts w:ascii="Times New Roman" w:eastAsia="Times New Roman" w:hAnsi="Times New Roman" w:cs="Mangal"/>
                <w:color w:val="auto"/>
                <w:sz w:val="26"/>
                <w:szCs w:val="26"/>
                <w:lang w:bidi="ne-NP"/>
              </w:rPr>
            </w:pPr>
            <w:r w:rsidRPr="00803674">
              <w:rPr>
                <w:rFonts w:ascii="Arial" w:eastAsia="Times New Roman" w:hAnsi="Arial" w:cs="Arial"/>
                <w:sz w:val="26"/>
                <w:szCs w:val="26"/>
                <w:lang w:bidi="ne-NP"/>
              </w:rPr>
              <w:t>T</w:t>
            </w:r>
          </w:p>
        </w:tc>
      </w:tr>
    </w:tbl>
    <w:p w:rsidR="008B0B04" w:rsidRPr="008B0B04" w:rsidRDefault="008B0B04" w:rsidP="008B0B04">
      <w:pPr>
        <w:widowControl/>
        <w:rPr>
          <w:rFonts w:ascii="Times New Roman" w:eastAsia="Times New Roman" w:hAnsi="Times New Roman" w:cs="Mangal"/>
          <w:color w:val="auto"/>
          <w:lang w:bidi="ne-NP"/>
        </w:rPr>
      </w:pP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B0B04" w:rsidRDefault="008B0B04" w:rsidP="002235B3">
      <w:pPr>
        <w:pStyle w:val="Heading4"/>
        <w:rPr>
          <w:rFonts w:ascii="Times New Roman" w:eastAsia="Times New Roman" w:hAnsi="Times New Roman" w:cs="Mangal"/>
          <w:color w:val="auto"/>
          <w:lang w:bidi="ne-NP"/>
        </w:rPr>
      </w:pPr>
      <w:r w:rsidRPr="008B0B04">
        <w:rPr>
          <w:rFonts w:eastAsia="Times New Roman"/>
          <w:lang w:bidi="ne-NP"/>
        </w:rPr>
        <w:lastRenderedPageBreak/>
        <w:t>d) String Operator</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An operator which is used to join or concatenate two or more string is called a string operator. In QBASIC "+" operator is used to concatenate strings.</w:t>
      </w:r>
    </w:p>
    <w:tbl>
      <w:tblPr>
        <w:tblW w:w="0" w:type="auto"/>
        <w:tblInd w:w="-5" w:type="dxa"/>
        <w:tblLayout w:type="fixed"/>
        <w:tblCellMar>
          <w:left w:w="0" w:type="dxa"/>
          <w:right w:w="0" w:type="dxa"/>
        </w:tblCellMar>
        <w:tblLook w:val="0000" w:firstRow="0" w:lastRow="0" w:firstColumn="0" w:lastColumn="0" w:noHBand="0" w:noVBand="0"/>
      </w:tblPr>
      <w:tblGrid>
        <w:gridCol w:w="1925"/>
        <w:gridCol w:w="1814"/>
        <w:gridCol w:w="2890"/>
        <w:gridCol w:w="1642"/>
      </w:tblGrid>
      <w:tr w:rsidR="008B0B04" w:rsidRPr="008B0B04">
        <w:trPr>
          <w:trHeight w:val="389"/>
        </w:trPr>
        <w:tc>
          <w:tcPr>
            <w:tcW w:w="1925"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Operator</w:t>
            </w:r>
          </w:p>
        </w:tc>
        <w:tc>
          <w:tcPr>
            <w:tcW w:w="1814"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Meaning</w:t>
            </w:r>
          </w:p>
        </w:tc>
        <w:tc>
          <w:tcPr>
            <w:tcW w:w="2890" w:type="dxa"/>
            <w:tcBorders>
              <w:top w:val="single" w:sz="4" w:space="0" w:color="auto"/>
              <w:left w:val="single" w:sz="4" w:space="0" w:color="auto"/>
              <w:bottom w:val="nil"/>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Example</w:t>
            </w:r>
          </w:p>
        </w:tc>
        <w:tc>
          <w:tcPr>
            <w:tcW w:w="1642" w:type="dxa"/>
            <w:tcBorders>
              <w:top w:val="single" w:sz="4" w:space="0" w:color="auto"/>
              <w:left w:val="single" w:sz="4" w:space="0" w:color="auto"/>
              <w:bottom w:val="nil"/>
              <w:right w:val="single" w:sz="4" w:space="0" w:color="auto"/>
            </w:tcBorders>
            <w:shd w:val="clear" w:color="auto" w:fill="FFFFFF"/>
            <w:vAlign w:val="bottom"/>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Result</w:t>
            </w:r>
          </w:p>
        </w:tc>
      </w:tr>
      <w:tr w:rsidR="008B0B04" w:rsidRPr="008B0B04">
        <w:trPr>
          <w:trHeight w:val="398"/>
        </w:trPr>
        <w:tc>
          <w:tcPr>
            <w:tcW w:w="1925" w:type="dxa"/>
            <w:tcBorders>
              <w:top w:val="single" w:sz="4" w:space="0" w:color="auto"/>
              <w:left w:val="single" w:sz="4" w:space="0" w:color="auto"/>
              <w:bottom w:val="single" w:sz="4" w:space="0" w:color="auto"/>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w:t>
            </w:r>
          </w:p>
        </w:tc>
        <w:tc>
          <w:tcPr>
            <w:tcW w:w="1814" w:type="dxa"/>
            <w:tcBorders>
              <w:top w:val="single" w:sz="4" w:space="0" w:color="auto"/>
              <w:left w:val="single" w:sz="4" w:space="0" w:color="auto"/>
              <w:bottom w:val="single" w:sz="4" w:space="0" w:color="auto"/>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Concatenate</w:t>
            </w:r>
          </w:p>
        </w:tc>
        <w:tc>
          <w:tcPr>
            <w:tcW w:w="2890" w:type="dxa"/>
            <w:tcBorders>
              <w:top w:val="single" w:sz="4" w:space="0" w:color="auto"/>
              <w:left w:val="single" w:sz="4" w:space="0" w:color="auto"/>
              <w:bottom w:val="single" w:sz="4" w:space="0" w:color="auto"/>
              <w:right w:val="nil"/>
            </w:tcBorders>
            <w:shd w:val="clear" w:color="auto" w:fill="FFFFFF"/>
            <w:vAlign w:val="bottom"/>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PRINT "POK" + "HARA"</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tcPr>
          <w:p w:rsidR="008B0B04" w:rsidRPr="008B0B04" w:rsidRDefault="008B0B04" w:rsidP="008B0B04">
            <w:pPr>
              <w:widowControl/>
              <w:rPr>
                <w:rFonts w:ascii="Times New Roman" w:eastAsia="Times New Roman" w:hAnsi="Times New Roman" w:cs="Mangal"/>
                <w:color w:val="auto"/>
                <w:lang w:bidi="ne-NP"/>
              </w:rPr>
            </w:pPr>
            <w:r w:rsidRPr="008B0B04">
              <w:rPr>
                <w:rFonts w:ascii="Arial" w:eastAsia="Times New Roman" w:hAnsi="Arial" w:cs="Arial"/>
                <w:lang w:bidi="ne-NP"/>
              </w:rPr>
              <w:t>POKHARA</w:t>
            </w:r>
          </w:p>
        </w:tc>
      </w:tr>
    </w:tbl>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Operator and their precedence</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When we use more than one operators in an expression the order of precedence to evaluate the operations is called hierarchy of operation. When the operators are having the same p</w:t>
      </w:r>
      <w:r w:rsidR="00803674">
        <w:rPr>
          <w:rFonts w:ascii="Arial" w:eastAsia="Times New Roman" w:hAnsi="Arial" w:cs="Arial"/>
          <w:sz w:val="26"/>
          <w:szCs w:val="26"/>
          <w:lang w:bidi="ne-NP"/>
        </w:rPr>
        <w:t>riority, they are evaluated from</w:t>
      </w:r>
      <w:r w:rsidRPr="008B0B04">
        <w:rPr>
          <w:rFonts w:ascii="Arial" w:eastAsia="Times New Roman" w:hAnsi="Arial" w:cs="Arial"/>
          <w:sz w:val="26"/>
          <w:szCs w:val="26"/>
          <w:lang w:bidi="ne-NP"/>
        </w:rPr>
        <w:t xml:space="preserve"> left to right in the order they appear in the expression. The order following by QBASIC while evaluating an expression is given below:</w:t>
      </w:r>
    </w:p>
    <w:p w:rsidR="003D5F86" w:rsidRDefault="003D5F86" w:rsidP="003D5F86">
      <w:pPr>
        <w:widowControl/>
        <w:rPr>
          <w:rFonts w:ascii="Arial" w:eastAsia="Times New Roman" w:hAnsi="Arial" w:cs="Arial"/>
          <w:b/>
          <w:bCs/>
          <w:sz w:val="26"/>
          <w:szCs w:val="26"/>
          <w:lang w:bidi="ne-NP"/>
        </w:rPr>
      </w:pPr>
      <w:r>
        <w:rPr>
          <w:rFonts w:ascii="Arial" w:eastAsia="Times New Roman" w:hAnsi="Arial" w:cs="Arial"/>
          <w:b/>
          <w:bCs/>
          <w:sz w:val="26"/>
          <w:szCs w:val="26"/>
          <w:lang w:bidi="ne-NP"/>
        </w:rPr>
        <w:t>1.</w:t>
      </w:r>
      <w:r w:rsidR="003B0B8D">
        <w:rPr>
          <w:rFonts w:ascii="Arial" w:eastAsia="Times New Roman" w:hAnsi="Arial" w:cs="Arial"/>
          <w:b/>
          <w:bCs/>
          <w:sz w:val="26"/>
          <w:szCs w:val="26"/>
          <w:lang w:bidi="ne-NP"/>
        </w:rPr>
        <w:t xml:space="preserve"> </w:t>
      </w:r>
      <w:r w:rsidR="008B0B04" w:rsidRPr="008B0B04">
        <w:rPr>
          <w:rFonts w:ascii="Arial" w:eastAsia="Times New Roman" w:hAnsi="Arial" w:cs="Arial"/>
          <w:b/>
          <w:bCs/>
          <w:sz w:val="26"/>
          <w:szCs w:val="26"/>
          <w:lang w:bidi="ne-NP"/>
        </w:rPr>
        <w:t>Arithmetic operation.</w:t>
      </w:r>
    </w:p>
    <w:p w:rsidR="003D5F86" w:rsidRDefault="003D5F86" w:rsidP="001E5CA1">
      <w:pPr>
        <w:widowControl/>
        <w:numPr>
          <w:ilvl w:val="0"/>
          <w:numId w:val="119"/>
        </w:numPr>
        <w:rPr>
          <w:rFonts w:ascii="Arial" w:eastAsia="Times New Roman" w:hAnsi="Arial" w:cs="Arial"/>
          <w:sz w:val="26"/>
          <w:szCs w:val="26"/>
          <w:lang w:bidi="ne-NP"/>
        </w:rPr>
      </w:pPr>
      <w:r w:rsidRPr="003D5F86">
        <w:rPr>
          <w:rFonts w:ascii="Arial" w:eastAsia="Times New Roman" w:hAnsi="Arial" w:cs="Arial"/>
          <w:sz w:val="26"/>
          <w:szCs w:val="26"/>
          <w:lang w:bidi="ne-NP"/>
        </w:rPr>
        <w:t>Exponentiation</w:t>
      </w:r>
    </w:p>
    <w:p w:rsidR="008B0B04" w:rsidRPr="008B0B04" w:rsidRDefault="008B0B04" w:rsidP="001E5CA1">
      <w:pPr>
        <w:widowControl/>
        <w:numPr>
          <w:ilvl w:val="0"/>
          <w:numId w:val="119"/>
        </w:numPr>
        <w:rPr>
          <w:rFonts w:ascii="Arial" w:eastAsia="Times New Roman" w:hAnsi="Arial" w:cs="Arial"/>
          <w:sz w:val="26"/>
          <w:szCs w:val="26"/>
          <w:lang w:bidi="ne-NP"/>
        </w:rPr>
      </w:pPr>
      <w:r w:rsidRPr="008B0B04">
        <w:rPr>
          <w:rFonts w:ascii="Arial" w:eastAsia="Times New Roman" w:hAnsi="Arial" w:cs="Arial"/>
          <w:sz w:val="26"/>
          <w:szCs w:val="26"/>
          <w:lang w:bidi="ne-NP"/>
        </w:rPr>
        <w:t>Multiplication and division.</w:t>
      </w:r>
    </w:p>
    <w:p w:rsidR="008B0B04" w:rsidRPr="008B0B04" w:rsidRDefault="008B0B04" w:rsidP="001E5CA1">
      <w:pPr>
        <w:widowControl/>
        <w:numPr>
          <w:ilvl w:val="0"/>
          <w:numId w:val="119"/>
        </w:numPr>
        <w:rPr>
          <w:rFonts w:ascii="Arial" w:eastAsia="Times New Roman" w:hAnsi="Arial" w:cs="Arial"/>
          <w:sz w:val="26"/>
          <w:szCs w:val="26"/>
          <w:lang w:bidi="ne-NP"/>
        </w:rPr>
      </w:pPr>
      <w:r w:rsidRPr="008B0B04">
        <w:rPr>
          <w:rFonts w:ascii="Arial" w:eastAsia="Times New Roman" w:hAnsi="Arial" w:cs="Arial"/>
          <w:sz w:val="26"/>
          <w:szCs w:val="26"/>
          <w:lang w:bidi="ne-NP"/>
        </w:rPr>
        <w:t>Integer division</w:t>
      </w:r>
    </w:p>
    <w:p w:rsidR="008B0B04" w:rsidRPr="008B0B04" w:rsidRDefault="008B0B04" w:rsidP="001E5CA1">
      <w:pPr>
        <w:widowControl/>
        <w:numPr>
          <w:ilvl w:val="0"/>
          <w:numId w:val="119"/>
        </w:numPr>
        <w:rPr>
          <w:rFonts w:ascii="Arial" w:eastAsia="Times New Roman" w:hAnsi="Arial" w:cs="Arial"/>
          <w:sz w:val="26"/>
          <w:szCs w:val="26"/>
          <w:lang w:bidi="ne-NP"/>
        </w:rPr>
      </w:pPr>
      <w:r w:rsidRPr="008B0B04">
        <w:rPr>
          <w:rFonts w:ascii="Arial" w:eastAsia="Times New Roman" w:hAnsi="Arial" w:cs="Arial"/>
          <w:sz w:val="26"/>
          <w:szCs w:val="26"/>
          <w:lang w:bidi="ne-NP"/>
        </w:rPr>
        <w:t>Modulo arithmetic.</w:t>
      </w:r>
    </w:p>
    <w:p w:rsidR="008B0B04" w:rsidRPr="008B0B04" w:rsidRDefault="008B0B04" w:rsidP="001E5CA1">
      <w:pPr>
        <w:widowControl/>
        <w:numPr>
          <w:ilvl w:val="0"/>
          <w:numId w:val="119"/>
        </w:numPr>
        <w:rPr>
          <w:rFonts w:ascii="Arial" w:eastAsia="Times New Roman" w:hAnsi="Arial" w:cs="Arial"/>
          <w:sz w:val="26"/>
          <w:szCs w:val="26"/>
          <w:lang w:bidi="ne-NP"/>
        </w:rPr>
      </w:pPr>
      <w:r w:rsidRPr="008B0B04">
        <w:rPr>
          <w:rFonts w:ascii="Arial" w:eastAsia="Times New Roman" w:hAnsi="Arial" w:cs="Arial"/>
          <w:sz w:val="26"/>
          <w:szCs w:val="26"/>
          <w:lang w:bidi="ne-NP"/>
        </w:rPr>
        <w:t>Addition and subtraction.</w:t>
      </w:r>
    </w:p>
    <w:p w:rsidR="008B0B04" w:rsidRPr="003D5F86" w:rsidRDefault="003D5F86" w:rsidP="003D5F86">
      <w:pPr>
        <w:widowControl/>
        <w:rPr>
          <w:rFonts w:ascii="Arial" w:eastAsia="Times New Roman" w:hAnsi="Arial" w:cs="Arial"/>
          <w:b/>
          <w:bCs/>
          <w:sz w:val="26"/>
          <w:szCs w:val="26"/>
          <w:lang w:bidi="ne-NP"/>
        </w:rPr>
      </w:pPr>
      <w:r>
        <w:rPr>
          <w:rFonts w:ascii="Arial" w:eastAsia="Times New Roman" w:hAnsi="Arial" w:cs="Arial"/>
          <w:b/>
          <w:bCs/>
          <w:sz w:val="26"/>
          <w:szCs w:val="26"/>
          <w:lang w:bidi="ne-NP"/>
        </w:rPr>
        <w:t>2.</w:t>
      </w:r>
      <w:r w:rsidR="003B0B8D">
        <w:rPr>
          <w:rFonts w:ascii="Arial" w:eastAsia="Times New Roman" w:hAnsi="Arial" w:cs="Arial"/>
          <w:b/>
          <w:bCs/>
          <w:sz w:val="26"/>
          <w:szCs w:val="26"/>
          <w:lang w:bidi="ne-NP"/>
        </w:rPr>
        <w:t xml:space="preserve"> </w:t>
      </w:r>
      <w:r w:rsidR="008B0B04" w:rsidRPr="003D5F86">
        <w:rPr>
          <w:rFonts w:ascii="Arial" w:eastAsia="Times New Roman" w:hAnsi="Arial" w:cs="Arial"/>
          <w:b/>
          <w:bCs/>
          <w:sz w:val="26"/>
          <w:szCs w:val="26"/>
          <w:lang w:bidi="ne-NP"/>
        </w:rPr>
        <w:t>Relational operations</w:t>
      </w:r>
    </w:p>
    <w:p w:rsidR="008B0B04" w:rsidRPr="003D5F86" w:rsidRDefault="008B0B04" w:rsidP="001E5CA1">
      <w:pPr>
        <w:pStyle w:val="ListParagraph"/>
        <w:widowControl/>
        <w:numPr>
          <w:ilvl w:val="0"/>
          <w:numId w:val="120"/>
        </w:numPr>
        <w:rPr>
          <w:rFonts w:ascii="Arial" w:eastAsia="Times New Roman" w:hAnsi="Arial" w:cs="Arial"/>
          <w:sz w:val="26"/>
          <w:szCs w:val="26"/>
          <w:lang w:bidi="ne-NP"/>
        </w:rPr>
      </w:pPr>
      <w:r w:rsidRPr="003D5F86">
        <w:rPr>
          <w:rFonts w:ascii="Arial" w:eastAsia="Times New Roman" w:hAnsi="Arial" w:cs="Arial"/>
          <w:sz w:val="26"/>
          <w:szCs w:val="26"/>
          <w:lang w:bidi="ne-NP"/>
        </w:rPr>
        <w:t>=</w:t>
      </w:r>
    </w:p>
    <w:p w:rsidR="008B0B04" w:rsidRPr="003D5F86" w:rsidRDefault="008B0B04" w:rsidP="001E5CA1">
      <w:pPr>
        <w:pStyle w:val="ListParagraph"/>
        <w:widowControl/>
        <w:numPr>
          <w:ilvl w:val="0"/>
          <w:numId w:val="120"/>
        </w:numPr>
        <w:rPr>
          <w:rFonts w:ascii="Arial" w:eastAsia="Times New Roman" w:hAnsi="Arial" w:cs="Arial"/>
          <w:sz w:val="26"/>
          <w:szCs w:val="26"/>
          <w:lang w:bidi="ne-NP"/>
        </w:rPr>
      </w:pPr>
      <w:r w:rsidRPr="003D5F86">
        <w:rPr>
          <w:rFonts w:ascii="Arial" w:eastAsia="Times New Roman" w:hAnsi="Arial" w:cs="Arial"/>
          <w:sz w:val="26"/>
          <w:szCs w:val="26"/>
          <w:lang w:bidi="ne-NP"/>
        </w:rPr>
        <w:t>&gt;</w:t>
      </w:r>
    </w:p>
    <w:p w:rsidR="008B0B04" w:rsidRPr="003D5F86" w:rsidRDefault="008B0B04" w:rsidP="001E5CA1">
      <w:pPr>
        <w:pStyle w:val="ListParagraph"/>
        <w:widowControl/>
        <w:numPr>
          <w:ilvl w:val="0"/>
          <w:numId w:val="120"/>
        </w:numPr>
        <w:rPr>
          <w:rFonts w:ascii="Arial" w:eastAsia="Times New Roman" w:hAnsi="Arial" w:cs="Arial"/>
          <w:sz w:val="26"/>
          <w:szCs w:val="26"/>
          <w:lang w:bidi="ne-NP"/>
        </w:rPr>
      </w:pPr>
      <w:r w:rsidRPr="003D5F86">
        <w:rPr>
          <w:rFonts w:ascii="Arial" w:eastAsia="Times New Roman" w:hAnsi="Arial" w:cs="Arial"/>
          <w:sz w:val="26"/>
          <w:szCs w:val="26"/>
          <w:lang w:bidi="ne-NP"/>
        </w:rPr>
        <w:t>&lt;</w:t>
      </w:r>
    </w:p>
    <w:p w:rsidR="008B0B04" w:rsidRPr="003D5F86" w:rsidRDefault="008B0B04" w:rsidP="001E5CA1">
      <w:pPr>
        <w:pStyle w:val="ListParagraph"/>
        <w:widowControl/>
        <w:numPr>
          <w:ilvl w:val="0"/>
          <w:numId w:val="120"/>
        </w:numPr>
        <w:rPr>
          <w:rFonts w:ascii="Arial" w:eastAsia="Times New Roman" w:hAnsi="Arial" w:cs="Arial"/>
          <w:sz w:val="26"/>
          <w:szCs w:val="26"/>
          <w:lang w:bidi="ne-NP"/>
        </w:rPr>
      </w:pPr>
      <w:r w:rsidRPr="003D5F86">
        <w:rPr>
          <w:rFonts w:ascii="Arial" w:eastAsia="Times New Roman" w:hAnsi="Arial" w:cs="Arial"/>
          <w:sz w:val="26"/>
          <w:szCs w:val="26"/>
          <w:lang w:bidi="ne-NP"/>
        </w:rPr>
        <w:t>&lt;&gt;</w:t>
      </w:r>
    </w:p>
    <w:p w:rsidR="008B0B04" w:rsidRPr="003D5F86" w:rsidRDefault="008B0B04" w:rsidP="001E5CA1">
      <w:pPr>
        <w:pStyle w:val="ListParagraph"/>
        <w:widowControl/>
        <w:numPr>
          <w:ilvl w:val="0"/>
          <w:numId w:val="120"/>
        </w:numPr>
        <w:rPr>
          <w:rFonts w:ascii="Arial" w:eastAsia="Times New Roman" w:hAnsi="Arial" w:cs="Arial"/>
          <w:sz w:val="26"/>
          <w:szCs w:val="26"/>
          <w:lang w:bidi="ne-NP"/>
        </w:rPr>
      </w:pPr>
      <w:r w:rsidRPr="003D5F86">
        <w:rPr>
          <w:rFonts w:ascii="Arial" w:eastAsia="Times New Roman" w:hAnsi="Arial" w:cs="Arial"/>
          <w:sz w:val="26"/>
          <w:szCs w:val="26"/>
          <w:lang w:bidi="ne-NP"/>
        </w:rPr>
        <w:t>&lt;=</w:t>
      </w:r>
    </w:p>
    <w:p w:rsidR="008B0B04" w:rsidRDefault="008B0B04" w:rsidP="001E5CA1">
      <w:pPr>
        <w:pStyle w:val="ListParagraph"/>
        <w:widowControl/>
        <w:numPr>
          <w:ilvl w:val="0"/>
          <w:numId w:val="120"/>
        </w:numPr>
        <w:rPr>
          <w:rFonts w:ascii="Arial" w:eastAsia="Times New Roman" w:hAnsi="Arial" w:cs="Arial"/>
          <w:sz w:val="26"/>
          <w:szCs w:val="26"/>
          <w:lang w:bidi="ne-NP"/>
        </w:rPr>
      </w:pPr>
      <w:r w:rsidRPr="003D5F86">
        <w:rPr>
          <w:rFonts w:ascii="Arial" w:eastAsia="Times New Roman" w:hAnsi="Arial" w:cs="Arial"/>
          <w:sz w:val="26"/>
          <w:szCs w:val="26"/>
          <w:lang w:bidi="ne-NP"/>
        </w:rPr>
        <w:t>&gt;=</w:t>
      </w:r>
    </w:p>
    <w:p w:rsidR="003D5F86" w:rsidRPr="003D5F86" w:rsidRDefault="003D5F86" w:rsidP="003D5F86">
      <w:pPr>
        <w:widowControl/>
        <w:ind w:left="360"/>
        <w:rPr>
          <w:rFonts w:ascii="Arial" w:eastAsia="Times New Roman" w:hAnsi="Arial" w:cs="Arial"/>
          <w:sz w:val="26"/>
          <w:szCs w:val="26"/>
          <w:lang w:bidi="ne-NP"/>
        </w:rPr>
      </w:pPr>
    </w:p>
    <w:p w:rsidR="008B0B04" w:rsidRDefault="008B0B04">
      <w:pPr>
        <w:rPr>
          <w:rFonts w:ascii="Arial" w:eastAsia="Times New Roman" w:hAnsi="Arial" w:cs="Arial"/>
          <w:lang w:bidi="ne-NP"/>
        </w:rPr>
      </w:pPr>
      <w:r>
        <w:rPr>
          <w:rFonts w:ascii="Arial" w:eastAsia="Times New Roman" w:hAnsi="Arial" w:cs="Arial"/>
          <w:lang w:bidi="ne-NP"/>
        </w:rPr>
        <w:br w:type="page"/>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lastRenderedPageBreak/>
        <w:t>3. Logical operation</w:t>
      </w:r>
    </w:p>
    <w:p w:rsidR="008B0B04" w:rsidRPr="003D5F86" w:rsidRDefault="008B0B04" w:rsidP="001E5CA1">
      <w:pPr>
        <w:pStyle w:val="ListParagraph"/>
        <w:widowControl/>
        <w:numPr>
          <w:ilvl w:val="0"/>
          <w:numId w:val="121"/>
        </w:numPr>
        <w:rPr>
          <w:rFonts w:ascii="Arial" w:eastAsia="Times New Roman" w:hAnsi="Arial" w:cs="Arial"/>
          <w:sz w:val="26"/>
          <w:szCs w:val="26"/>
          <w:lang w:bidi="ne-NP"/>
        </w:rPr>
      </w:pPr>
      <w:r w:rsidRPr="003D5F86">
        <w:rPr>
          <w:rFonts w:ascii="Arial" w:eastAsia="Times New Roman" w:hAnsi="Arial" w:cs="Arial"/>
          <w:sz w:val="26"/>
          <w:szCs w:val="26"/>
          <w:lang w:bidi="ne-NP"/>
        </w:rPr>
        <w:t>AND</w:t>
      </w:r>
    </w:p>
    <w:p w:rsidR="008B0B04" w:rsidRPr="003D5F86" w:rsidRDefault="008B0B04" w:rsidP="001E5CA1">
      <w:pPr>
        <w:pStyle w:val="ListParagraph"/>
        <w:widowControl/>
        <w:numPr>
          <w:ilvl w:val="0"/>
          <w:numId w:val="121"/>
        </w:numPr>
        <w:rPr>
          <w:rFonts w:ascii="Arial" w:eastAsia="Times New Roman" w:hAnsi="Arial" w:cs="Arial"/>
          <w:sz w:val="26"/>
          <w:szCs w:val="26"/>
          <w:lang w:bidi="ne-NP"/>
        </w:rPr>
      </w:pPr>
      <w:r w:rsidRPr="003D5F86">
        <w:rPr>
          <w:rFonts w:ascii="Arial" w:eastAsia="Times New Roman" w:hAnsi="Arial" w:cs="Arial"/>
          <w:sz w:val="26"/>
          <w:szCs w:val="26"/>
          <w:lang w:bidi="ne-NP"/>
        </w:rPr>
        <w:t>OR</w:t>
      </w:r>
    </w:p>
    <w:p w:rsidR="008B0B04" w:rsidRPr="003D5F86" w:rsidRDefault="008B0B04" w:rsidP="001E5CA1">
      <w:pPr>
        <w:pStyle w:val="ListParagraph"/>
        <w:widowControl/>
        <w:numPr>
          <w:ilvl w:val="0"/>
          <w:numId w:val="121"/>
        </w:numPr>
        <w:rPr>
          <w:rFonts w:ascii="Times New Roman" w:eastAsia="Times New Roman" w:hAnsi="Times New Roman" w:cs="Mangal"/>
          <w:color w:val="auto"/>
          <w:sz w:val="26"/>
          <w:szCs w:val="26"/>
          <w:lang w:bidi="ne-NP"/>
        </w:rPr>
      </w:pPr>
      <w:r w:rsidRPr="003D5F86">
        <w:rPr>
          <w:rFonts w:ascii="Arial" w:eastAsia="Times New Roman" w:hAnsi="Arial" w:cs="Arial"/>
          <w:sz w:val="26"/>
          <w:szCs w:val="26"/>
          <w:lang w:bidi="ne-NP"/>
        </w:rPr>
        <w:t>NOT</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Operand</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Variables and constants that are used to perform different types of cal</w:t>
      </w:r>
      <w:r w:rsidRPr="008B0B04">
        <w:rPr>
          <w:rFonts w:ascii="Arial" w:eastAsia="Times New Roman" w:hAnsi="Arial" w:cs="Arial"/>
          <w:sz w:val="26"/>
          <w:szCs w:val="26"/>
          <w:lang w:bidi="ne-NP"/>
        </w:rPr>
        <w:softHyphen/>
        <w:t>culations are operands. For example 4+5-3, (x*y)/z, here 4,</w:t>
      </w:r>
      <w:r w:rsidR="003B0B8D">
        <w:rPr>
          <w:rFonts w:ascii="Arial" w:eastAsia="Times New Roman" w:hAnsi="Arial" w:cs="Arial"/>
          <w:sz w:val="26"/>
          <w:szCs w:val="26"/>
          <w:lang w:bidi="ne-NP"/>
        </w:rPr>
        <w:t xml:space="preserve"> </w:t>
      </w:r>
      <w:r w:rsidRPr="008B0B04">
        <w:rPr>
          <w:rFonts w:ascii="Arial" w:eastAsia="Times New Roman" w:hAnsi="Arial" w:cs="Arial"/>
          <w:sz w:val="26"/>
          <w:szCs w:val="26"/>
          <w:lang w:bidi="ne-NP"/>
        </w:rPr>
        <w:t>5,</w:t>
      </w:r>
      <w:r w:rsidR="003B0B8D">
        <w:rPr>
          <w:rFonts w:ascii="Arial" w:eastAsia="Times New Roman" w:hAnsi="Arial" w:cs="Arial"/>
          <w:sz w:val="26"/>
          <w:szCs w:val="26"/>
          <w:lang w:bidi="ne-NP"/>
        </w:rPr>
        <w:t xml:space="preserve"> </w:t>
      </w:r>
      <w:r w:rsidRPr="008B0B04">
        <w:rPr>
          <w:rFonts w:ascii="Arial" w:eastAsia="Times New Roman" w:hAnsi="Arial" w:cs="Arial"/>
          <w:sz w:val="26"/>
          <w:szCs w:val="26"/>
          <w:lang w:bidi="ne-NP"/>
        </w:rPr>
        <w:t>3,</w:t>
      </w:r>
      <w:r w:rsidR="003B0B8D">
        <w:rPr>
          <w:rFonts w:ascii="Arial" w:eastAsia="Times New Roman" w:hAnsi="Arial" w:cs="Arial"/>
          <w:sz w:val="26"/>
          <w:szCs w:val="26"/>
          <w:lang w:bidi="ne-NP"/>
        </w:rPr>
        <w:t xml:space="preserve"> </w:t>
      </w:r>
      <w:r w:rsidRPr="008B0B04">
        <w:rPr>
          <w:rFonts w:ascii="Arial" w:eastAsia="Times New Roman" w:hAnsi="Arial" w:cs="Arial"/>
          <w:sz w:val="26"/>
          <w:szCs w:val="26"/>
          <w:lang w:bidi="ne-NP"/>
        </w:rPr>
        <w:t>x,</w:t>
      </w:r>
      <w:r w:rsidR="003B0B8D">
        <w:rPr>
          <w:rFonts w:ascii="Arial" w:eastAsia="Times New Roman" w:hAnsi="Arial" w:cs="Arial"/>
          <w:sz w:val="26"/>
          <w:szCs w:val="26"/>
          <w:lang w:bidi="ne-NP"/>
        </w:rPr>
        <w:t xml:space="preserve"> </w:t>
      </w:r>
      <w:r w:rsidRPr="008B0B04">
        <w:rPr>
          <w:rFonts w:ascii="Arial" w:eastAsia="Times New Roman" w:hAnsi="Arial" w:cs="Arial"/>
          <w:sz w:val="26"/>
          <w:szCs w:val="26"/>
          <w:lang w:bidi="ne-NP"/>
        </w:rPr>
        <w:t>y,</w:t>
      </w:r>
      <w:r w:rsidR="003B0B8D">
        <w:rPr>
          <w:rFonts w:ascii="Arial" w:eastAsia="Times New Roman" w:hAnsi="Arial" w:cs="Arial"/>
          <w:sz w:val="26"/>
          <w:szCs w:val="26"/>
          <w:lang w:bidi="ne-NP"/>
        </w:rPr>
        <w:t xml:space="preserve"> </w:t>
      </w:r>
      <w:r w:rsidRPr="008B0B04">
        <w:rPr>
          <w:rFonts w:ascii="Arial" w:eastAsia="Times New Roman" w:hAnsi="Arial" w:cs="Arial"/>
          <w:sz w:val="26"/>
          <w:szCs w:val="26"/>
          <w:lang w:bidi="ne-NP"/>
        </w:rPr>
        <w:t>z are the operands.</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b/>
          <w:bCs/>
          <w:sz w:val="26"/>
          <w:szCs w:val="26"/>
          <w:lang w:bidi="ne-NP"/>
        </w:rPr>
        <w:t>Expression:-</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An expression can be a variable or constant or combination of constants, variables with operators. On the basis of result returned by an expres</w:t>
      </w:r>
      <w:r w:rsidRPr="008B0B04">
        <w:rPr>
          <w:rFonts w:ascii="Arial" w:eastAsia="Times New Roman" w:hAnsi="Arial" w:cs="Arial"/>
          <w:sz w:val="26"/>
          <w:szCs w:val="26"/>
          <w:lang w:bidi="ne-NP"/>
        </w:rPr>
        <w:softHyphen/>
        <w:t>sion, there are three types of expressions. They are:</w:t>
      </w:r>
    </w:p>
    <w:p w:rsidR="008B0B04" w:rsidRPr="003D5F86" w:rsidRDefault="008B0B04" w:rsidP="001E5CA1">
      <w:pPr>
        <w:pStyle w:val="ListParagraph"/>
        <w:widowControl/>
        <w:numPr>
          <w:ilvl w:val="0"/>
          <w:numId w:val="122"/>
        </w:numPr>
        <w:rPr>
          <w:rFonts w:ascii="Arial" w:eastAsia="Times New Roman" w:hAnsi="Arial" w:cs="Arial"/>
          <w:sz w:val="26"/>
          <w:szCs w:val="26"/>
          <w:lang w:bidi="ne-NP"/>
        </w:rPr>
      </w:pPr>
      <w:r w:rsidRPr="003D5F86">
        <w:rPr>
          <w:rFonts w:ascii="Arial" w:eastAsia="Times New Roman" w:hAnsi="Arial" w:cs="Arial"/>
          <w:sz w:val="26"/>
          <w:szCs w:val="26"/>
          <w:lang w:bidi="ne-NP"/>
        </w:rPr>
        <w:t>Arithmetic or Numeric expression.</w:t>
      </w:r>
    </w:p>
    <w:p w:rsidR="008B0B04" w:rsidRPr="003D5F86" w:rsidRDefault="008B0B04" w:rsidP="001E5CA1">
      <w:pPr>
        <w:pStyle w:val="ListParagraph"/>
        <w:widowControl/>
        <w:numPr>
          <w:ilvl w:val="0"/>
          <w:numId w:val="122"/>
        </w:numPr>
        <w:rPr>
          <w:rFonts w:ascii="Arial" w:eastAsia="Times New Roman" w:hAnsi="Arial" w:cs="Arial"/>
          <w:sz w:val="26"/>
          <w:szCs w:val="26"/>
          <w:lang w:bidi="ne-NP"/>
        </w:rPr>
      </w:pPr>
      <w:r w:rsidRPr="003D5F86">
        <w:rPr>
          <w:rFonts w:ascii="Arial" w:eastAsia="Times New Roman" w:hAnsi="Arial" w:cs="Arial"/>
          <w:sz w:val="26"/>
          <w:szCs w:val="26"/>
          <w:lang w:bidi="ne-NP"/>
        </w:rPr>
        <w:t>Logical or Boolean expression.</w:t>
      </w:r>
    </w:p>
    <w:p w:rsidR="008B0B04" w:rsidRPr="003D5F86" w:rsidRDefault="008B0B04" w:rsidP="001E5CA1">
      <w:pPr>
        <w:pStyle w:val="ListParagraph"/>
        <w:widowControl/>
        <w:numPr>
          <w:ilvl w:val="0"/>
          <w:numId w:val="122"/>
        </w:numPr>
        <w:rPr>
          <w:rFonts w:ascii="Arial" w:eastAsia="Times New Roman" w:hAnsi="Arial" w:cs="Arial"/>
          <w:sz w:val="26"/>
          <w:szCs w:val="26"/>
          <w:lang w:bidi="ne-NP"/>
        </w:rPr>
      </w:pPr>
      <w:r w:rsidRPr="003D5F86">
        <w:rPr>
          <w:rFonts w:ascii="Arial" w:eastAsia="Times New Roman" w:hAnsi="Arial" w:cs="Arial"/>
          <w:sz w:val="26"/>
          <w:szCs w:val="26"/>
          <w:lang w:bidi="ne-NP"/>
        </w:rPr>
        <w:t>String expression.</w:t>
      </w:r>
    </w:p>
    <w:p w:rsidR="008B0B04" w:rsidRPr="008B0B04" w:rsidRDefault="003B0B8D" w:rsidP="008B0B04">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I</w:t>
      </w:r>
      <w:r w:rsidR="008B0B04" w:rsidRPr="008B0B04">
        <w:rPr>
          <w:rFonts w:ascii="Arial" w:eastAsia="Times New Roman" w:hAnsi="Arial" w:cs="Arial"/>
          <w:b/>
          <w:bCs/>
          <w:sz w:val="26"/>
          <w:szCs w:val="26"/>
          <w:lang w:bidi="ne-NP"/>
        </w:rPr>
        <w:t xml:space="preserve">) Arithmetic or Numeric expression: </w:t>
      </w:r>
      <w:r w:rsidR="003D5F86">
        <w:rPr>
          <w:rFonts w:ascii="Arial" w:eastAsia="Times New Roman" w:hAnsi="Arial" w:cs="Arial"/>
          <w:sz w:val="26"/>
          <w:szCs w:val="26"/>
          <w:lang w:bidi="ne-NP"/>
        </w:rPr>
        <w:t>The expression which returns a n</w:t>
      </w:r>
      <w:r w:rsidR="008B0B04" w:rsidRPr="008B0B04">
        <w:rPr>
          <w:rFonts w:ascii="Arial" w:eastAsia="Times New Roman" w:hAnsi="Arial" w:cs="Arial"/>
          <w:sz w:val="26"/>
          <w:szCs w:val="26"/>
          <w:lang w:bidi="ne-NP"/>
        </w:rPr>
        <w:t>umeric value as an output is called numeric or arithmetic expression. Arithmetic operators are symbols used in arithmetic expression. The ex</w:t>
      </w:r>
      <w:r w:rsidR="008B0B04" w:rsidRPr="008B0B04">
        <w:rPr>
          <w:rFonts w:ascii="Arial" w:eastAsia="Times New Roman" w:hAnsi="Arial" w:cs="Arial"/>
          <w:sz w:val="26"/>
          <w:szCs w:val="26"/>
          <w:lang w:bidi="ne-NP"/>
        </w:rPr>
        <w:softHyphen/>
        <w:t>ample of arithmetic expressions are given below:</w:t>
      </w:r>
    </w:p>
    <w:p w:rsidR="008B0B04" w:rsidRPr="008B0B04" w:rsidRDefault="008B0B04" w:rsidP="008B0B04">
      <w:pPr>
        <w:widowControl/>
        <w:rPr>
          <w:rFonts w:ascii="Times New Roman" w:eastAsia="Times New Roman" w:hAnsi="Times New Roman" w:cs="Mangal"/>
          <w:color w:val="auto"/>
          <w:sz w:val="26"/>
          <w:szCs w:val="26"/>
          <w:lang w:bidi="ne-NP"/>
        </w:rPr>
      </w:pPr>
      <w:r w:rsidRPr="008B0B04">
        <w:rPr>
          <w:rFonts w:ascii="Arial" w:eastAsia="Times New Roman" w:hAnsi="Arial" w:cs="Arial"/>
          <w:sz w:val="26"/>
          <w:szCs w:val="26"/>
          <w:lang w:bidi="ne-NP"/>
        </w:rPr>
        <w:t>SI = P*T*R/100</w:t>
      </w:r>
    </w:p>
    <w:p w:rsidR="008B0B04" w:rsidRPr="008B0B04" w:rsidRDefault="003D5F86" w:rsidP="008B0B04">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(I^</w:t>
      </w:r>
      <w:r w:rsidR="003B0B8D">
        <w:rPr>
          <w:rFonts w:ascii="Arial" w:eastAsia="Times New Roman" w:hAnsi="Arial" w:cs="Arial"/>
          <w:sz w:val="26"/>
          <w:szCs w:val="26"/>
          <w:lang w:bidi="ne-NP"/>
        </w:rPr>
        <w:t xml:space="preserve"> </w:t>
      </w:r>
      <w:r w:rsidR="008B0B04" w:rsidRPr="008B0B04">
        <w:rPr>
          <w:rFonts w:ascii="Arial" w:eastAsia="Times New Roman" w:hAnsi="Arial" w:cs="Arial"/>
          <w:sz w:val="26"/>
          <w:szCs w:val="26"/>
          <w:lang w:bidi="ne-NP"/>
        </w:rPr>
        <w:t>2) + Z</w:t>
      </w:r>
    </w:p>
    <w:p w:rsidR="008B0B04" w:rsidRPr="008B0B04" w:rsidRDefault="003D5F86" w:rsidP="008B0B04">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ii</w:t>
      </w:r>
      <w:r w:rsidR="008B0B04" w:rsidRPr="008B0B04">
        <w:rPr>
          <w:rFonts w:ascii="Arial" w:eastAsia="Times New Roman" w:hAnsi="Arial" w:cs="Arial"/>
          <w:b/>
          <w:bCs/>
          <w:sz w:val="26"/>
          <w:szCs w:val="26"/>
          <w:lang w:bidi="ne-NP"/>
        </w:rPr>
        <w:t xml:space="preserve">) Logical or Boolean expression: The </w:t>
      </w:r>
      <w:r w:rsidR="008B0B04" w:rsidRPr="008B0B04">
        <w:rPr>
          <w:rFonts w:ascii="Arial" w:eastAsia="Times New Roman" w:hAnsi="Arial" w:cs="Arial"/>
          <w:sz w:val="26"/>
          <w:szCs w:val="26"/>
          <w:lang w:bidi="ne-NP"/>
        </w:rPr>
        <w:t>ex</w:t>
      </w:r>
      <w:r>
        <w:rPr>
          <w:rFonts w:ascii="Arial" w:eastAsia="Times New Roman" w:hAnsi="Arial" w:cs="Arial"/>
          <w:sz w:val="26"/>
          <w:szCs w:val="26"/>
          <w:lang w:bidi="ne-NP"/>
        </w:rPr>
        <w:t>pression which returns one of two</w:t>
      </w:r>
      <w:r w:rsidR="008B0B04" w:rsidRPr="008B0B04">
        <w:rPr>
          <w:rFonts w:ascii="Arial" w:eastAsia="Times New Roman" w:hAnsi="Arial" w:cs="Arial"/>
          <w:sz w:val="26"/>
          <w:szCs w:val="26"/>
          <w:lang w:bidi="ne-NP"/>
        </w:rPr>
        <w:t xml:space="preserve"> logical values either true or false is called logical</w:t>
      </w:r>
      <w:r>
        <w:rPr>
          <w:rFonts w:ascii="Arial" w:eastAsia="Times New Roman" w:hAnsi="Arial" w:cs="Arial"/>
          <w:sz w:val="26"/>
          <w:szCs w:val="26"/>
          <w:lang w:bidi="ne-NP"/>
        </w:rPr>
        <w:t xml:space="preserve"> expression. This type</w:t>
      </w:r>
      <w:r w:rsidR="008B0B04" w:rsidRPr="008B0B04">
        <w:rPr>
          <w:rFonts w:ascii="Arial" w:eastAsia="Times New Roman" w:hAnsi="Arial" w:cs="Arial"/>
          <w:sz w:val="26"/>
          <w:szCs w:val="26"/>
          <w:lang w:bidi="ne-NP"/>
        </w:rPr>
        <w:t xml:space="preserve"> of expression also called Boolean expression. It gives -1 if the result true and 0 if the result is false. For example:</w:t>
      </w:r>
    </w:p>
    <w:p w:rsidR="00C91365" w:rsidRDefault="00C91365">
      <w:pPr>
        <w:rPr>
          <w:rFonts w:ascii="Arial" w:eastAsia="Times New Roman" w:hAnsi="Arial" w:cs="Arial"/>
          <w:lang w:bidi="ne-NP"/>
        </w:rPr>
      </w:pPr>
      <w:r>
        <w:rPr>
          <w:rFonts w:ascii="Arial" w:eastAsia="Times New Roman" w:hAnsi="Arial" w:cs="Arial"/>
          <w:lang w:bidi="ne-NP"/>
        </w:rPr>
        <w:br w:type="page"/>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lastRenderedPageBreak/>
        <w:t>PRINT 10&gt;5 returns-1.</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PRINT 5&lt;3 returns 0.</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b/>
          <w:bCs/>
          <w:sz w:val="26"/>
          <w:szCs w:val="26"/>
          <w:lang w:bidi="ne-NP"/>
        </w:rPr>
        <w:t xml:space="preserve">iii) String expression </w:t>
      </w:r>
      <w:r w:rsidRPr="00C91365">
        <w:rPr>
          <w:rFonts w:ascii="Arial" w:eastAsia="Times New Roman" w:hAnsi="Arial" w:cs="Arial"/>
          <w:sz w:val="26"/>
          <w:szCs w:val="26"/>
          <w:lang w:bidi="ne-NP"/>
        </w:rPr>
        <w:t>The expression which returns the string value after processing string with the help of string operators is called string expression.</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For example:</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CLS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A$= "Computer"</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B$= "Science"</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PRINT A$ + B$</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END</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Conversion of Algebraic expression into QBASIC expression.</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While using expression in QBASIC, we should use QBASIC expression in programming. The following table shows the conversion of Algebraic expression into QBASIC expressing.</w:t>
      </w:r>
    </w:p>
    <w:tbl>
      <w:tblPr>
        <w:tblW w:w="0" w:type="auto"/>
        <w:tblInd w:w="-5" w:type="dxa"/>
        <w:tblLayout w:type="fixed"/>
        <w:tblCellMar>
          <w:left w:w="0" w:type="dxa"/>
          <w:right w:w="0" w:type="dxa"/>
        </w:tblCellMar>
        <w:tblLook w:val="0000" w:firstRow="0" w:lastRow="0" w:firstColumn="0" w:lastColumn="0" w:noHBand="0" w:noVBand="0"/>
      </w:tblPr>
      <w:tblGrid>
        <w:gridCol w:w="3854"/>
        <w:gridCol w:w="4382"/>
      </w:tblGrid>
      <w:tr w:rsidR="00C91365" w:rsidRPr="00C91365">
        <w:trPr>
          <w:trHeight w:val="504"/>
        </w:trPr>
        <w:tc>
          <w:tcPr>
            <w:tcW w:w="3854" w:type="dxa"/>
            <w:tcBorders>
              <w:top w:val="single" w:sz="4" w:space="0" w:color="auto"/>
              <w:left w:val="single" w:sz="4" w:space="0" w:color="auto"/>
              <w:bottom w:val="nil"/>
              <w:right w:val="nil"/>
            </w:tcBorders>
            <w:shd w:val="clear" w:color="auto" w:fill="FFFFFF"/>
          </w:tcPr>
          <w:p w:rsidR="00C91365" w:rsidRPr="00C91365" w:rsidRDefault="00C91365" w:rsidP="00C91365">
            <w:pPr>
              <w:widowControl/>
              <w:rPr>
                <w:rFonts w:ascii="Times New Roman" w:eastAsia="Times New Roman" w:hAnsi="Times New Roman" w:cs="Mangal"/>
                <w:color w:val="auto"/>
                <w:sz w:val="28"/>
                <w:szCs w:val="28"/>
                <w:lang w:bidi="ne-NP"/>
              </w:rPr>
            </w:pPr>
            <w:r w:rsidRPr="00C91365">
              <w:rPr>
                <w:rFonts w:ascii="Calibri" w:eastAsia="Times New Roman" w:hAnsi="Calibri" w:cs="Calibri"/>
                <w:b/>
                <w:bCs/>
                <w:sz w:val="28"/>
                <w:szCs w:val="28"/>
                <w:lang w:bidi="ne-NP"/>
              </w:rPr>
              <w:t>Mathematical Expression</w:t>
            </w:r>
          </w:p>
        </w:tc>
        <w:tc>
          <w:tcPr>
            <w:tcW w:w="4382" w:type="dxa"/>
            <w:tcBorders>
              <w:top w:val="single" w:sz="4" w:space="0" w:color="auto"/>
              <w:left w:val="single" w:sz="4" w:space="0" w:color="auto"/>
              <w:bottom w:val="nil"/>
              <w:right w:val="single" w:sz="4" w:space="0" w:color="auto"/>
            </w:tcBorders>
            <w:shd w:val="clear" w:color="auto" w:fill="FFFFFF"/>
          </w:tcPr>
          <w:p w:rsidR="00C91365" w:rsidRPr="00C91365" w:rsidRDefault="00C91365" w:rsidP="00C91365">
            <w:pPr>
              <w:widowControl/>
              <w:rPr>
                <w:rFonts w:ascii="Times New Roman" w:eastAsia="Times New Roman" w:hAnsi="Times New Roman" w:cs="Mangal"/>
                <w:color w:val="auto"/>
                <w:sz w:val="28"/>
                <w:szCs w:val="28"/>
                <w:lang w:bidi="ne-NP"/>
              </w:rPr>
            </w:pPr>
            <w:r w:rsidRPr="00C91365">
              <w:rPr>
                <w:rFonts w:ascii="Calibri" w:eastAsia="Times New Roman" w:hAnsi="Calibri" w:cs="Calibri"/>
                <w:b/>
                <w:bCs/>
                <w:sz w:val="28"/>
                <w:szCs w:val="28"/>
                <w:lang w:bidi="ne-NP"/>
              </w:rPr>
              <w:t>QBASIC Expression</w:t>
            </w:r>
          </w:p>
        </w:tc>
      </w:tr>
      <w:tr w:rsidR="00C91365" w:rsidRPr="00C91365">
        <w:trPr>
          <w:trHeight w:val="370"/>
        </w:trPr>
        <w:tc>
          <w:tcPr>
            <w:tcW w:w="3854" w:type="dxa"/>
            <w:tcBorders>
              <w:top w:val="single" w:sz="4" w:space="0" w:color="auto"/>
              <w:left w:val="single" w:sz="4" w:space="0" w:color="auto"/>
              <w:bottom w:val="nil"/>
              <w:right w:val="nil"/>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AB + CD</w:t>
            </w:r>
          </w:p>
        </w:tc>
        <w:tc>
          <w:tcPr>
            <w:tcW w:w="4382" w:type="dxa"/>
            <w:tcBorders>
              <w:top w:val="single" w:sz="4" w:space="0" w:color="auto"/>
              <w:left w:val="single" w:sz="4" w:space="0" w:color="auto"/>
              <w:bottom w:val="nil"/>
              <w:right w:val="single" w:sz="4" w:space="0" w:color="auto"/>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A* B + C*D</w:t>
            </w:r>
          </w:p>
        </w:tc>
      </w:tr>
      <w:tr w:rsidR="00C91365" w:rsidRPr="00C91365">
        <w:trPr>
          <w:trHeight w:val="682"/>
        </w:trPr>
        <w:tc>
          <w:tcPr>
            <w:tcW w:w="3854" w:type="dxa"/>
            <w:tcBorders>
              <w:top w:val="single" w:sz="4" w:space="0" w:color="auto"/>
              <w:left w:val="single" w:sz="4" w:space="0" w:color="auto"/>
              <w:bottom w:val="nil"/>
              <w:right w:val="nil"/>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l= PxTxR</w:t>
            </w:r>
          </w:p>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100</w:t>
            </w:r>
          </w:p>
        </w:tc>
        <w:tc>
          <w:tcPr>
            <w:tcW w:w="4382" w:type="dxa"/>
            <w:tcBorders>
              <w:top w:val="single" w:sz="4" w:space="0" w:color="auto"/>
              <w:left w:val="single" w:sz="4" w:space="0" w:color="auto"/>
              <w:bottom w:val="nil"/>
              <w:right w:val="single" w:sz="4" w:space="0" w:color="auto"/>
            </w:tcBorders>
            <w:shd w:val="clear" w:color="auto" w:fill="FFFFFF"/>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l=(P*T* R)/100</w:t>
            </w:r>
          </w:p>
        </w:tc>
      </w:tr>
      <w:tr w:rsidR="00C91365" w:rsidRPr="00C91365">
        <w:trPr>
          <w:trHeight w:val="374"/>
        </w:trPr>
        <w:tc>
          <w:tcPr>
            <w:tcW w:w="3854" w:type="dxa"/>
            <w:tcBorders>
              <w:top w:val="single" w:sz="4" w:space="0" w:color="auto"/>
              <w:left w:val="single" w:sz="4" w:space="0" w:color="auto"/>
              <w:bottom w:val="nil"/>
              <w:right w:val="nil"/>
            </w:tcBorders>
            <w:shd w:val="clear" w:color="auto" w:fill="FFFFFF"/>
            <w:vAlign w:val="bottom"/>
          </w:tcPr>
          <w:p w:rsidR="00C91365" w:rsidRPr="00C91365" w:rsidRDefault="003D5F86" w:rsidP="00C91365">
            <w:pPr>
              <w:widowControl/>
              <w:rPr>
                <w:rFonts w:ascii="Times New Roman" w:eastAsia="Times New Roman" w:hAnsi="Times New Roman" w:cs="Mangal"/>
                <w:color w:val="auto"/>
                <w:lang w:bidi="ne-NP"/>
              </w:rPr>
            </w:pPr>
            <w:r>
              <w:rPr>
                <w:rFonts w:ascii="Arial" w:eastAsia="Times New Roman" w:hAnsi="Arial" w:cs="Arial"/>
                <w:lang w:bidi="ne-NP"/>
              </w:rPr>
              <w:t>A = l</w:t>
            </w:r>
            <w:r w:rsidR="00C91365" w:rsidRPr="00C91365">
              <w:rPr>
                <w:rFonts w:ascii="Arial" w:eastAsia="Times New Roman" w:hAnsi="Arial" w:cs="Arial"/>
                <w:lang w:bidi="ne-NP"/>
              </w:rPr>
              <w:t xml:space="preserve"> x b</w:t>
            </w:r>
          </w:p>
        </w:tc>
        <w:tc>
          <w:tcPr>
            <w:tcW w:w="4382" w:type="dxa"/>
            <w:tcBorders>
              <w:top w:val="single" w:sz="4" w:space="0" w:color="auto"/>
              <w:left w:val="single" w:sz="4" w:space="0" w:color="auto"/>
              <w:bottom w:val="nil"/>
              <w:right w:val="single" w:sz="4" w:space="0" w:color="auto"/>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A = l * b</w:t>
            </w:r>
          </w:p>
        </w:tc>
      </w:tr>
      <w:tr w:rsidR="00C91365" w:rsidRPr="00C91365">
        <w:trPr>
          <w:trHeight w:val="370"/>
        </w:trPr>
        <w:tc>
          <w:tcPr>
            <w:tcW w:w="3854" w:type="dxa"/>
            <w:tcBorders>
              <w:top w:val="single" w:sz="4" w:space="0" w:color="auto"/>
              <w:left w:val="single" w:sz="4" w:space="0" w:color="auto"/>
              <w:bottom w:val="nil"/>
              <w:right w:val="nil"/>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P = 2(l+ b)</w:t>
            </w:r>
          </w:p>
        </w:tc>
        <w:tc>
          <w:tcPr>
            <w:tcW w:w="4382" w:type="dxa"/>
            <w:tcBorders>
              <w:top w:val="single" w:sz="4" w:space="0" w:color="auto"/>
              <w:left w:val="single" w:sz="4" w:space="0" w:color="auto"/>
              <w:bottom w:val="nil"/>
              <w:right w:val="single" w:sz="4" w:space="0" w:color="auto"/>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P = 2 * (1 + b)</w:t>
            </w:r>
          </w:p>
        </w:tc>
      </w:tr>
      <w:tr w:rsidR="00C91365" w:rsidRPr="00C91365">
        <w:trPr>
          <w:trHeight w:val="370"/>
        </w:trPr>
        <w:tc>
          <w:tcPr>
            <w:tcW w:w="3854" w:type="dxa"/>
            <w:tcBorders>
              <w:top w:val="single" w:sz="4" w:space="0" w:color="auto"/>
              <w:left w:val="single" w:sz="4" w:space="0" w:color="auto"/>
              <w:bottom w:val="nil"/>
              <w:right w:val="nil"/>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3C</w:t>
            </w:r>
            <w:r w:rsidRPr="00C91365">
              <w:rPr>
                <w:rFonts w:ascii="Arial" w:eastAsia="Times New Roman" w:hAnsi="Arial" w:cs="Arial"/>
                <w:vertAlign w:val="superscript"/>
                <w:lang w:bidi="ne-NP"/>
              </w:rPr>
              <w:t>3</w:t>
            </w:r>
            <w:r w:rsidRPr="00C91365">
              <w:rPr>
                <w:rFonts w:ascii="Arial" w:eastAsia="Times New Roman" w:hAnsi="Arial" w:cs="Arial"/>
                <w:lang w:bidi="ne-NP"/>
              </w:rPr>
              <w:t xml:space="preserve"> + 2A</w:t>
            </w:r>
            <w:r w:rsidRPr="00C91365">
              <w:rPr>
                <w:rFonts w:ascii="Arial" w:eastAsia="Times New Roman" w:hAnsi="Arial" w:cs="Arial"/>
                <w:vertAlign w:val="superscript"/>
                <w:lang w:bidi="ne-NP"/>
              </w:rPr>
              <w:t>2</w:t>
            </w:r>
          </w:p>
        </w:tc>
        <w:tc>
          <w:tcPr>
            <w:tcW w:w="4382" w:type="dxa"/>
            <w:tcBorders>
              <w:top w:val="single" w:sz="4" w:space="0" w:color="auto"/>
              <w:left w:val="single" w:sz="4" w:space="0" w:color="auto"/>
              <w:bottom w:val="nil"/>
              <w:right w:val="single" w:sz="4" w:space="0" w:color="auto"/>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3*</w:t>
            </w:r>
            <w:r w:rsidRPr="003D5F86">
              <w:rPr>
                <w:rFonts w:ascii="Arial" w:eastAsia="Times New Roman" w:hAnsi="Arial" w:cs="Arial"/>
                <w:lang w:bidi="ne-NP"/>
              </w:rPr>
              <w:t>C</w:t>
            </w:r>
            <w:r w:rsidR="003D5F86">
              <w:rPr>
                <w:rFonts w:ascii="Arial" w:eastAsia="Times New Roman" w:hAnsi="Arial" w:cs="Arial"/>
                <w:lang w:bidi="ne-NP"/>
              </w:rPr>
              <w:t>^</w:t>
            </w:r>
            <w:r w:rsidR="003B0B8D">
              <w:rPr>
                <w:rFonts w:ascii="Arial" w:eastAsia="Times New Roman" w:hAnsi="Arial" w:cs="Arial"/>
                <w:lang w:bidi="ne-NP"/>
              </w:rPr>
              <w:t xml:space="preserve"> </w:t>
            </w:r>
            <w:r w:rsidRPr="003D5F86">
              <w:rPr>
                <w:rFonts w:ascii="Arial" w:eastAsia="Times New Roman" w:hAnsi="Arial" w:cs="Arial"/>
                <w:lang w:bidi="ne-NP"/>
              </w:rPr>
              <w:t>3</w:t>
            </w:r>
            <w:r w:rsidR="003D5F86">
              <w:rPr>
                <w:rFonts w:ascii="Arial" w:eastAsia="Times New Roman" w:hAnsi="Arial" w:cs="Arial"/>
                <w:lang w:bidi="ne-NP"/>
              </w:rPr>
              <w:t>+</w:t>
            </w:r>
            <w:r w:rsidR="003B0B8D">
              <w:rPr>
                <w:rFonts w:ascii="Arial" w:eastAsia="Times New Roman" w:hAnsi="Arial" w:cs="Arial"/>
                <w:lang w:bidi="ne-NP"/>
              </w:rPr>
              <w:t xml:space="preserve"> </w:t>
            </w:r>
            <w:r w:rsidR="003D5F86">
              <w:rPr>
                <w:rFonts w:ascii="Arial" w:eastAsia="Times New Roman" w:hAnsi="Arial" w:cs="Arial"/>
                <w:lang w:bidi="ne-NP"/>
              </w:rPr>
              <w:t>2*A^</w:t>
            </w:r>
            <w:r w:rsidR="003B0B8D">
              <w:rPr>
                <w:rFonts w:ascii="Arial" w:eastAsia="Times New Roman" w:hAnsi="Arial" w:cs="Arial"/>
                <w:lang w:bidi="ne-NP"/>
              </w:rPr>
              <w:t xml:space="preserve"> </w:t>
            </w:r>
            <w:r w:rsidRPr="003D5F86">
              <w:rPr>
                <w:rFonts w:ascii="Arial" w:eastAsia="Times New Roman" w:hAnsi="Arial" w:cs="Arial"/>
                <w:lang w:bidi="ne-NP"/>
              </w:rPr>
              <w:t>2</w:t>
            </w:r>
          </w:p>
        </w:tc>
      </w:tr>
      <w:tr w:rsidR="00C91365" w:rsidRPr="00C91365">
        <w:trPr>
          <w:trHeight w:val="370"/>
        </w:trPr>
        <w:tc>
          <w:tcPr>
            <w:tcW w:w="3854" w:type="dxa"/>
            <w:tcBorders>
              <w:top w:val="single" w:sz="4" w:space="0" w:color="auto"/>
              <w:left w:val="single" w:sz="4" w:space="0" w:color="auto"/>
              <w:bottom w:val="nil"/>
              <w:right w:val="nil"/>
            </w:tcBorders>
            <w:shd w:val="clear" w:color="auto" w:fill="FFFFFF"/>
          </w:tcPr>
          <w:p w:rsidR="00C91365" w:rsidRPr="00C91365" w:rsidRDefault="00C91365" w:rsidP="00C91365">
            <w:pPr>
              <w:widowControl/>
              <w:rPr>
                <w:rFonts w:ascii="Times New Roman" w:eastAsia="Times New Roman" w:hAnsi="Times New Roman" w:cs="Mangal"/>
                <w:color w:val="auto"/>
                <w:sz w:val="10"/>
                <w:szCs w:val="10"/>
                <w:lang w:bidi="ne-NP"/>
              </w:rPr>
            </w:pPr>
          </w:p>
        </w:tc>
        <w:tc>
          <w:tcPr>
            <w:tcW w:w="4382" w:type="dxa"/>
            <w:tcBorders>
              <w:top w:val="single" w:sz="4" w:space="0" w:color="auto"/>
              <w:left w:val="single" w:sz="4" w:space="0" w:color="auto"/>
              <w:bottom w:val="nil"/>
              <w:right w:val="single" w:sz="4" w:space="0" w:color="auto"/>
            </w:tcBorders>
            <w:shd w:val="clear" w:color="auto" w:fill="FFFFFF"/>
            <w:vAlign w:val="bottom"/>
          </w:tcPr>
          <w:p w:rsidR="00C91365" w:rsidRPr="00C91365" w:rsidRDefault="003D5F86" w:rsidP="00C91365">
            <w:pPr>
              <w:widowControl/>
              <w:rPr>
                <w:rFonts w:ascii="Times New Roman" w:eastAsia="Times New Roman" w:hAnsi="Times New Roman" w:cs="Mangal"/>
                <w:color w:val="auto"/>
                <w:lang w:bidi="ne-NP"/>
              </w:rPr>
            </w:pPr>
            <w:r>
              <w:rPr>
                <w:rFonts w:ascii="Arial" w:eastAsia="Times New Roman" w:hAnsi="Arial" w:cs="Arial"/>
                <w:lang w:bidi="ne-NP"/>
              </w:rPr>
              <w:t>(a + b)^</w:t>
            </w:r>
            <w:r w:rsidR="00C91365" w:rsidRPr="00C91365">
              <w:rPr>
                <w:rFonts w:ascii="Arial" w:eastAsia="Times New Roman" w:hAnsi="Arial" w:cs="Arial"/>
                <w:lang w:bidi="ne-NP"/>
              </w:rPr>
              <w:t xml:space="preserve"> (1/2)</w:t>
            </w:r>
          </w:p>
        </w:tc>
      </w:tr>
      <w:tr w:rsidR="00FF6C24" w:rsidRPr="00C91365">
        <w:trPr>
          <w:trHeight w:val="682"/>
        </w:trPr>
        <w:tc>
          <w:tcPr>
            <w:tcW w:w="3854" w:type="dxa"/>
            <w:tcBorders>
              <w:top w:val="single" w:sz="4" w:space="0" w:color="auto"/>
              <w:left w:val="single" w:sz="4" w:space="0" w:color="auto"/>
              <w:bottom w:val="nil"/>
              <w:right w:val="nil"/>
            </w:tcBorders>
            <w:shd w:val="clear" w:color="auto" w:fill="FFFFFF"/>
            <w:vAlign w:val="bottom"/>
          </w:tcPr>
          <w:p w:rsidR="00FF6C24" w:rsidRDefault="00FF6C24" w:rsidP="00C91365">
            <w:pPr>
              <w:widowControl/>
              <w:rPr>
                <w:rFonts w:ascii="Arial" w:eastAsia="Times New Roman" w:hAnsi="Arial" w:cs="Arial"/>
                <w:lang w:bidi="ne-NP"/>
              </w:rPr>
            </w:pPr>
            <w:r w:rsidRPr="00C91365">
              <w:rPr>
                <w:rFonts w:ascii="Arial" w:eastAsia="Times New Roman" w:hAnsi="Arial" w:cs="Arial"/>
                <w:lang w:bidi="ne-NP"/>
              </w:rPr>
              <w:t xml:space="preserve">AB </w:t>
            </w:r>
          </w:p>
          <w:p w:rsidR="00FF6C24" w:rsidRPr="00C91365" w:rsidRDefault="00FF6C24"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NM</w:t>
            </w:r>
          </w:p>
        </w:tc>
        <w:tc>
          <w:tcPr>
            <w:tcW w:w="4382" w:type="dxa"/>
            <w:tcBorders>
              <w:top w:val="single" w:sz="4" w:space="0" w:color="auto"/>
              <w:left w:val="single" w:sz="4" w:space="0" w:color="auto"/>
              <w:bottom w:val="nil"/>
              <w:right w:val="single" w:sz="4" w:space="0" w:color="auto"/>
            </w:tcBorders>
            <w:shd w:val="clear" w:color="auto" w:fill="FFFFFF"/>
          </w:tcPr>
          <w:p w:rsidR="00FF6C24" w:rsidRPr="00C91365" w:rsidRDefault="00FF6C24"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(A* B)/(N * M)</w:t>
            </w:r>
          </w:p>
        </w:tc>
      </w:tr>
      <w:tr w:rsidR="00C91365" w:rsidRPr="00C91365">
        <w:trPr>
          <w:trHeight w:val="398"/>
        </w:trPr>
        <w:tc>
          <w:tcPr>
            <w:tcW w:w="3854" w:type="dxa"/>
            <w:tcBorders>
              <w:top w:val="single" w:sz="4" w:space="0" w:color="auto"/>
              <w:left w:val="single" w:sz="4" w:space="0" w:color="auto"/>
              <w:bottom w:val="single" w:sz="4" w:space="0" w:color="auto"/>
              <w:right w:val="nil"/>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A</w:t>
            </w:r>
            <w:r w:rsidRPr="00C91365">
              <w:rPr>
                <w:rFonts w:ascii="Arial" w:eastAsia="Times New Roman" w:hAnsi="Arial" w:cs="Arial"/>
                <w:vertAlign w:val="superscript"/>
                <w:lang w:bidi="ne-NP"/>
              </w:rPr>
              <w:t>2</w:t>
            </w:r>
            <w:r w:rsidRPr="00C91365">
              <w:rPr>
                <w:rFonts w:ascii="Arial" w:eastAsia="Times New Roman" w:hAnsi="Arial" w:cs="Arial"/>
                <w:lang w:bidi="ne-NP"/>
              </w:rPr>
              <w:t>+B</w:t>
            </w:r>
            <w:r w:rsidRPr="00C91365">
              <w:rPr>
                <w:rFonts w:ascii="Arial" w:eastAsia="Times New Roman" w:hAnsi="Arial" w:cs="Arial"/>
                <w:vertAlign w:val="superscript"/>
                <w:lang w:bidi="ne-NP"/>
              </w:rPr>
              <w:t>2</w:t>
            </w:r>
          </w:p>
        </w:tc>
        <w:tc>
          <w:tcPr>
            <w:tcW w:w="4382" w:type="dxa"/>
            <w:tcBorders>
              <w:top w:val="single" w:sz="4" w:space="0" w:color="auto"/>
              <w:left w:val="single" w:sz="4" w:space="0" w:color="auto"/>
              <w:bottom w:val="single" w:sz="4" w:space="0" w:color="auto"/>
              <w:right w:val="single" w:sz="4" w:space="0" w:color="auto"/>
            </w:tcBorders>
            <w:shd w:val="clear" w:color="auto" w:fill="FFFFFF"/>
            <w:vAlign w:val="bottom"/>
          </w:tcPr>
          <w:p w:rsidR="00C91365" w:rsidRPr="00C91365" w:rsidRDefault="00C91365" w:rsidP="00C91365">
            <w:pPr>
              <w:widowControl/>
              <w:rPr>
                <w:rFonts w:ascii="Times New Roman" w:eastAsia="Times New Roman" w:hAnsi="Times New Roman" w:cs="Mangal"/>
                <w:color w:val="auto"/>
                <w:lang w:bidi="ne-NP"/>
              </w:rPr>
            </w:pPr>
            <w:r w:rsidRPr="00C91365">
              <w:rPr>
                <w:rFonts w:ascii="Arial" w:eastAsia="Times New Roman" w:hAnsi="Arial" w:cs="Arial"/>
                <w:lang w:bidi="ne-NP"/>
              </w:rPr>
              <w:t xml:space="preserve">(A </w:t>
            </w:r>
            <w:r w:rsidR="003D5F86">
              <w:rPr>
                <w:rFonts w:ascii="Arial" w:eastAsia="Times New Roman" w:hAnsi="Arial" w:cs="Arial"/>
                <w:lang w:bidi="ne-NP"/>
              </w:rPr>
              <w:t>^ 2) + (B^</w:t>
            </w:r>
            <w:r w:rsidRPr="00C91365">
              <w:rPr>
                <w:rFonts w:ascii="Arial" w:eastAsia="Times New Roman" w:hAnsi="Arial" w:cs="Arial"/>
                <w:lang w:bidi="ne-NP"/>
              </w:rPr>
              <w:t>2)</w:t>
            </w:r>
          </w:p>
        </w:tc>
      </w:tr>
    </w:tbl>
    <w:p w:rsidR="00C91365" w:rsidRPr="00FF6C24" w:rsidRDefault="00C91365" w:rsidP="00FF6C24">
      <w:pPr>
        <w:rPr>
          <w:rFonts w:ascii="Arial" w:eastAsia="Times New Roman" w:hAnsi="Arial" w:cs="Arial"/>
          <w:lang w:bidi="ne-NP"/>
        </w:rPr>
      </w:pPr>
      <w:r>
        <w:rPr>
          <w:rFonts w:ascii="Arial" w:eastAsia="Times New Roman" w:hAnsi="Arial" w:cs="Arial"/>
          <w:lang w:bidi="ne-NP"/>
        </w:rPr>
        <w:br w:type="page"/>
      </w:r>
    </w:p>
    <w:p w:rsidR="00C91365" w:rsidRPr="00C91365" w:rsidRDefault="00C91365" w:rsidP="002235B3">
      <w:pPr>
        <w:pStyle w:val="Heading2"/>
        <w:rPr>
          <w:rFonts w:ascii="Times New Roman" w:eastAsia="Times New Roman" w:hAnsi="Times New Roman" w:cs="Mangal"/>
          <w:color w:val="auto"/>
          <w:lang w:bidi="ne-NP"/>
        </w:rPr>
      </w:pPr>
      <w:r w:rsidRPr="00C91365">
        <w:rPr>
          <w:rFonts w:eastAsia="Times New Roman"/>
          <w:lang w:bidi="ne-NP"/>
        </w:rPr>
        <w:lastRenderedPageBreak/>
        <w:t>Word Meaning</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b/>
          <w:bCs/>
          <w:sz w:val="26"/>
          <w:szCs w:val="26"/>
          <w:lang w:bidi="ne-NP"/>
        </w:rPr>
        <w:t>precedence :</w:t>
      </w:r>
      <w:r w:rsidRPr="00C91365">
        <w:rPr>
          <w:rFonts w:ascii="Arial" w:eastAsia="Times New Roman" w:hAnsi="Arial" w:cs="Arial"/>
          <w:sz w:val="26"/>
          <w:szCs w:val="26"/>
          <w:lang w:bidi="ne-NP"/>
        </w:rPr>
        <w:t>the right of going before in order of importance.</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b/>
          <w:bCs/>
          <w:sz w:val="26"/>
          <w:szCs w:val="26"/>
          <w:lang w:bidi="ne-NP"/>
        </w:rPr>
        <w:t>hierarchy</w:t>
      </w:r>
      <w:r w:rsidR="00FF6C24" w:rsidRPr="00C91365">
        <w:rPr>
          <w:rFonts w:ascii="Arial" w:eastAsia="Times New Roman" w:hAnsi="Arial" w:cs="Arial"/>
          <w:sz w:val="26"/>
          <w:szCs w:val="26"/>
          <w:lang w:bidi="ne-NP"/>
        </w:rPr>
        <w:t>: an arrangement in order of rank, importance.</w:t>
      </w:r>
    </w:p>
    <w:p w:rsidR="00FF6C24" w:rsidRPr="00C91365" w:rsidRDefault="00C91365" w:rsidP="00FF6C24">
      <w:pPr>
        <w:widowControl/>
        <w:rPr>
          <w:rFonts w:ascii="Times New Roman" w:eastAsia="Times New Roman" w:hAnsi="Times New Roman" w:cs="Mangal"/>
          <w:color w:val="auto"/>
          <w:sz w:val="26"/>
          <w:szCs w:val="26"/>
          <w:lang w:bidi="ne-NP"/>
        </w:rPr>
      </w:pPr>
      <w:r w:rsidRPr="00C91365">
        <w:rPr>
          <w:rFonts w:ascii="Arial" w:eastAsia="Times New Roman" w:hAnsi="Arial" w:cs="Arial"/>
          <w:b/>
          <w:bCs/>
          <w:sz w:val="26"/>
          <w:szCs w:val="26"/>
          <w:lang w:bidi="ne-NP"/>
        </w:rPr>
        <w:t>compiler</w:t>
      </w:r>
      <w:r w:rsidR="00FF6C24" w:rsidRPr="00C91365">
        <w:rPr>
          <w:rFonts w:ascii="Arial" w:eastAsia="Times New Roman" w:hAnsi="Arial" w:cs="Arial"/>
          <w:sz w:val="26"/>
          <w:szCs w:val="26"/>
          <w:lang w:bidi="ne-NP"/>
        </w:rPr>
        <w:t>: a program to translate language to machine code.</w:t>
      </w:r>
    </w:p>
    <w:p w:rsidR="00C91365" w:rsidRPr="00C91365" w:rsidRDefault="00C91365" w:rsidP="00C91365">
      <w:pPr>
        <w:widowControl/>
        <w:rPr>
          <w:rFonts w:ascii="Times New Roman" w:eastAsia="Times New Roman" w:hAnsi="Times New Roman" w:cs="Mangal"/>
          <w:color w:val="auto"/>
          <w:sz w:val="26"/>
          <w:szCs w:val="26"/>
          <w:lang w:bidi="ne-NP"/>
        </w:rPr>
      </w:pPr>
    </w:p>
    <w:p w:rsidR="00C91365" w:rsidRPr="00C91365" w:rsidRDefault="00FF6C24" w:rsidP="002235B3">
      <w:pPr>
        <w:pStyle w:val="Heading2"/>
        <w:rPr>
          <w:rFonts w:ascii="Times New Roman" w:eastAsia="Times New Roman" w:hAnsi="Times New Roman" w:cs="Mangal"/>
          <w:color w:val="auto"/>
          <w:lang w:bidi="ne-NP"/>
        </w:rPr>
      </w:pPr>
      <w:r>
        <w:rPr>
          <w:rFonts w:eastAsia="Times New Roman"/>
          <w:lang w:bidi="ne-NP"/>
        </w:rPr>
        <w:t>S</w:t>
      </w:r>
      <w:r w:rsidR="00C91365" w:rsidRPr="00C91365">
        <w:rPr>
          <w:rFonts w:eastAsia="Times New Roman"/>
          <w:lang w:bidi="ne-NP"/>
        </w:rPr>
        <w:t>ummary</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BASIC is one of the most popular programming languages.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QBASIC is a high level programming language development by Micro</w:t>
      </w:r>
      <w:r w:rsidRPr="00C91365">
        <w:rPr>
          <w:rFonts w:ascii="Arial" w:eastAsia="Times New Roman" w:hAnsi="Arial" w:cs="Arial"/>
          <w:sz w:val="26"/>
          <w:szCs w:val="26"/>
          <w:lang w:bidi="ne-NP"/>
        </w:rPr>
        <w:softHyphen/>
        <w:t>soft Corporation, USA.</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The largest portion of the QBASIC editor screen is called view window or program window.</w:t>
      </w:r>
    </w:p>
    <w:p w:rsidR="00FF6C24" w:rsidRDefault="00C91365" w:rsidP="00C91365">
      <w:pPr>
        <w:widowControl/>
        <w:rPr>
          <w:rFonts w:ascii="Arial" w:eastAsia="Times New Roman" w:hAnsi="Arial" w:cs="Arial"/>
          <w:sz w:val="26"/>
          <w:szCs w:val="26"/>
          <w:lang w:bidi="ne-NP"/>
        </w:rPr>
      </w:pPr>
      <w:r w:rsidRPr="00C91365">
        <w:rPr>
          <w:rFonts w:ascii="Arial" w:eastAsia="Times New Roman" w:hAnsi="Arial" w:cs="Arial"/>
          <w:sz w:val="26"/>
          <w:szCs w:val="26"/>
          <w:lang w:bidi="ne-NP"/>
        </w:rPr>
        <w:t xml:space="preserve">The wide rectangular of the reference barn is called immediate window. </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Numeric data consists all numeric values (0 to 9) that can be used for mathematical calculations.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String data consists of all the alphanumeric values.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A variable is a name or reference for any value. There are two types of variables used in QBASIC. They are: Numeric variable and string variable.</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The data item whose value remains the same or unchanged during the execution of program is called constant. There are two types of constants used in QBASIC. They are: Numeric constant and string constant.</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Keywords are those words which have special meanings in QBASIC. They are the commands that instruct the computer to carry out an action.</w:t>
      </w:r>
    </w:p>
    <w:p w:rsidR="00C91365" w:rsidRDefault="00C91365">
      <w:pPr>
        <w:rPr>
          <w:rFonts w:ascii="Arial" w:eastAsia="Times New Roman" w:hAnsi="Arial" w:cs="Arial"/>
          <w:lang w:bidi="ne-NP"/>
        </w:rPr>
      </w:pPr>
      <w:r>
        <w:rPr>
          <w:rFonts w:ascii="Arial" w:eastAsia="Times New Roman" w:hAnsi="Arial" w:cs="Arial"/>
          <w:lang w:bidi="ne-NP"/>
        </w:rPr>
        <w:br w:type="page"/>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lastRenderedPageBreak/>
        <w:t>Operations are symbols or sings used to perform different operationsbetween operands and give result.</w:t>
      </w:r>
      <w:r w:rsidR="00FF6C24">
        <w:rPr>
          <w:rFonts w:ascii="Arial" w:eastAsia="Times New Roman" w:hAnsi="Arial" w:cs="Arial"/>
          <w:sz w:val="26"/>
          <w:szCs w:val="26"/>
          <w:lang w:bidi="ne-NP"/>
        </w:rPr>
        <w:t xml:space="preserve"> Relations operators are used to</w:t>
      </w:r>
      <w:r w:rsidRPr="00C91365">
        <w:rPr>
          <w:rFonts w:ascii="Arial" w:eastAsia="Times New Roman" w:hAnsi="Arial" w:cs="Arial"/>
          <w:sz w:val="26"/>
          <w:szCs w:val="26"/>
          <w:lang w:bidi="ne-NP"/>
        </w:rPr>
        <w:t>compare two values.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Logical operators are used to combine two or more expressions con</w:t>
      </w:r>
      <w:r w:rsidRPr="00C91365">
        <w:rPr>
          <w:rFonts w:ascii="Arial" w:eastAsia="Times New Roman" w:hAnsi="Arial" w:cs="Arial"/>
          <w:sz w:val="26"/>
          <w:szCs w:val="26"/>
          <w:lang w:bidi="ne-NP"/>
        </w:rPr>
        <w:softHyphen/>
        <w:t>taining relational operators.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An expression can be a variable or</w:t>
      </w:r>
      <w:r w:rsidR="00FF6C24">
        <w:rPr>
          <w:rFonts w:ascii="Arial" w:eastAsia="Times New Roman" w:hAnsi="Arial" w:cs="Arial"/>
          <w:sz w:val="26"/>
          <w:szCs w:val="26"/>
          <w:lang w:bidi="ne-NP"/>
        </w:rPr>
        <w:t xml:space="preserve"> constant or combination of con</w:t>
      </w:r>
      <w:r w:rsidRPr="00C91365">
        <w:rPr>
          <w:rFonts w:ascii="Arial" w:eastAsia="Times New Roman" w:hAnsi="Arial" w:cs="Arial"/>
          <w:sz w:val="26"/>
          <w:szCs w:val="26"/>
          <w:lang w:bidi="ne-NP"/>
        </w:rPr>
        <w:t>stants, variable with operators.</w:t>
      </w:r>
    </w:p>
    <w:p w:rsidR="00C91365" w:rsidRPr="00C91365" w:rsidRDefault="00C91365" w:rsidP="002235B3">
      <w:pPr>
        <w:pStyle w:val="Heading2"/>
        <w:rPr>
          <w:rFonts w:ascii="Times New Roman" w:eastAsia="Times New Roman" w:hAnsi="Times New Roman" w:cs="Mangal"/>
          <w:color w:val="auto"/>
          <w:lang w:bidi="ne-NP"/>
        </w:rPr>
      </w:pPr>
      <w:r w:rsidRPr="00C91365">
        <w:rPr>
          <w:rFonts w:eastAsia="Times New Roman"/>
          <w:lang w:bidi="ne-NP"/>
        </w:rPr>
        <w:t>Full Forms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BASIC : Beginners All-purpose Symbolic Instruction Code.</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QBASIC : Quick Beginners All-purpose Symbolic Instruction Code.</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GWBASIC : Gee Whiz Beginners All-purpose Symbolic Instruction Code</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BASICA : Beginners All-purpose Symbolic Instruction Code Advance</w:t>
      </w:r>
    </w:p>
    <w:p w:rsidR="00C91365" w:rsidRDefault="00C91365">
      <w:pPr>
        <w:rPr>
          <w:rFonts w:ascii="Arial" w:eastAsia="Times New Roman" w:hAnsi="Arial" w:cs="Arial"/>
          <w:lang w:bidi="ne-NP"/>
        </w:rPr>
      </w:pPr>
      <w:r>
        <w:rPr>
          <w:rFonts w:ascii="Arial" w:eastAsia="Times New Roman" w:hAnsi="Arial" w:cs="Arial"/>
          <w:lang w:bidi="ne-NP"/>
        </w:rPr>
        <w:br w:type="page"/>
      </w:r>
    </w:p>
    <w:p w:rsidR="00C91365" w:rsidRPr="00C91365" w:rsidRDefault="00C91365" w:rsidP="002235B3">
      <w:pPr>
        <w:pStyle w:val="Heading2"/>
        <w:rPr>
          <w:rFonts w:ascii="Times New Roman" w:eastAsia="Times New Roman" w:hAnsi="Times New Roman" w:cs="Mangal"/>
          <w:color w:val="auto"/>
          <w:lang w:bidi="ne-NP"/>
        </w:rPr>
      </w:pPr>
      <w:r w:rsidRPr="00C91365">
        <w:rPr>
          <w:rFonts w:eastAsia="Times New Roman"/>
          <w:lang w:bidi="ne-NP"/>
        </w:rPr>
        <w:lastRenderedPageBreak/>
        <w:t>Exercises</w:t>
      </w:r>
    </w:p>
    <w:p w:rsidR="00C91365" w:rsidRPr="002235B3" w:rsidRDefault="00C91365" w:rsidP="001E5CA1">
      <w:pPr>
        <w:pStyle w:val="ListParagraph"/>
        <w:widowControl/>
        <w:numPr>
          <w:ilvl w:val="0"/>
          <w:numId w:val="114"/>
        </w:numPr>
        <w:rPr>
          <w:rFonts w:ascii="Arial" w:eastAsia="Times New Roman" w:hAnsi="Arial" w:cs="Arial"/>
          <w:b/>
          <w:bCs/>
          <w:sz w:val="26"/>
          <w:szCs w:val="26"/>
          <w:lang w:bidi="ne-NP"/>
        </w:rPr>
      </w:pPr>
      <w:r w:rsidRPr="002235B3">
        <w:rPr>
          <w:rFonts w:ascii="Arial" w:eastAsia="Times New Roman" w:hAnsi="Arial" w:cs="Arial"/>
          <w:b/>
          <w:bCs/>
          <w:sz w:val="26"/>
          <w:szCs w:val="26"/>
          <w:lang w:bidi="ne-NP"/>
        </w:rPr>
        <w:t>Fill in the blanks.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a</w:t>
      </w:r>
      <w:r w:rsidRPr="00C91365">
        <w:rPr>
          <w:rFonts w:ascii="Arial" w:eastAsia="Times New Roman" w:hAnsi="Arial" w:cs="Arial"/>
          <w:sz w:val="26"/>
          <w:szCs w:val="26"/>
          <w:lang w:bidi="ne-NP"/>
        </w:rPr>
        <w:tab/>
      </w:r>
      <w:r w:rsidR="008715EA">
        <w:rPr>
          <w:rFonts w:ascii="Arial" w:eastAsia="Times New Roman" w:hAnsi="Arial" w:cs="Arial"/>
          <w:sz w:val="26"/>
          <w:szCs w:val="26"/>
          <w:lang w:bidi="ne-NP"/>
        </w:rPr>
        <w:t>………..</w:t>
      </w:r>
      <w:r w:rsidRPr="00C91365">
        <w:rPr>
          <w:rFonts w:ascii="Arial" w:eastAsia="Times New Roman" w:hAnsi="Arial" w:cs="Arial"/>
          <w:sz w:val="26"/>
          <w:szCs w:val="26"/>
          <w:lang w:bidi="ne-NP"/>
        </w:rPr>
        <w:t>is the high level programming language.</w:t>
      </w:r>
    </w:p>
    <w:p w:rsidR="00C91365" w:rsidRPr="00C91365" w:rsidRDefault="00C91365" w:rsidP="00C91365">
      <w:pPr>
        <w:widowControl/>
        <w:numPr>
          <w:ilvl w:val="0"/>
          <w:numId w:val="2"/>
        </w:numPr>
        <w:rPr>
          <w:rFonts w:ascii="Arial" w:eastAsia="Times New Roman" w:hAnsi="Arial" w:cs="Arial"/>
          <w:sz w:val="26"/>
          <w:szCs w:val="26"/>
          <w:lang w:bidi="ne-NP"/>
        </w:rPr>
      </w:pPr>
      <w:r w:rsidRPr="00C91365">
        <w:rPr>
          <w:rFonts w:ascii="Arial" w:eastAsia="Times New Roman" w:hAnsi="Arial" w:cs="Arial"/>
          <w:sz w:val="26"/>
          <w:szCs w:val="26"/>
          <w:lang w:bidi="ne-NP"/>
        </w:rPr>
        <w:t>The two of QBASIC screen is called</w:t>
      </w:r>
      <w:r w:rsidR="008715EA">
        <w:rPr>
          <w:rFonts w:ascii="Arial" w:eastAsia="Times New Roman" w:hAnsi="Arial" w:cs="Arial"/>
          <w:sz w:val="26"/>
          <w:szCs w:val="26"/>
          <w:lang w:bidi="ne-NP"/>
        </w:rPr>
        <w:t>………..</w:t>
      </w:r>
      <w:r w:rsidRPr="00C91365">
        <w:rPr>
          <w:rFonts w:ascii="Arial" w:eastAsia="Times New Roman" w:hAnsi="Arial" w:cs="Arial"/>
          <w:sz w:val="26"/>
          <w:szCs w:val="26"/>
          <w:lang w:bidi="ne-NP"/>
        </w:rPr>
        <w:t>and</w:t>
      </w:r>
      <w:r w:rsidR="008715EA">
        <w:rPr>
          <w:rFonts w:ascii="Arial" w:eastAsia="Times New Roman" w:hAnsi="Arial" w:cs="Arial"/>
          <w:sz w:val="26"/>
          <w:szCs w:val="26"/>
          <w:lang w:bidi="ne-NP"/>
        </w:rPr>
        <w:t>………..</w:t>
      </w:r>
      <w:r w:rsidRPr="00C91365">
        <w:rPr>
          <w:rFonts w:ascii="Arial" w:eastAsia="Times New Roman" w:hAnsi="Arial" w:cs="Arial"/>
          <w:sz w:val="26"/>
          <w:szCs w:val="26"/>
          <w:lang w:bidi="ne-NP"/>
        </w:rPr>
        <w:tab/>
      </w:r>
    </w:p>
    <w:p w:rsidR="00C91365" w:rsidRPr="00C91365" w:rsidRDefault="00C91365" w:rsidP="00C91365">
      <w:pPr>
        <w:widowControl/>
        <w:numPr>
          <w:ilvl w:val="0"/>
          <w:numId w:val="2"/>
        </w:numPr>
        <w:rPr>
          <w:rFonts w:ascii="Arial" w:eastAsia="Times New Roman" w:hAnsi="Arial" w:cs="Arial"/>
          <w:sz w:val="26"/>
          <w:szCs w:val="26"/>
          <w:lang w:bidi="ne-NP"/>
        </w:rPr>
      </w:pPr>
      <w:r w:rsidRPr="00C91365">
        <w:rPr>
          <w:rFonts w:ascii="Arial" w:eastAsia="Times New Roman" w:hAnsi="Arial" w:cs="Arial"/>
          <w:sz w:val="26"/>
          <w:szCs w:val="26"/>
          <w:lang w:bidi="ne-NP"/>
        </w:rPr>
        <w:t>The original version of QBASIC is</w:t>
      </w:r>
      <w:r w:rsidR="008715EA">
        <w:rPr>
          <w:rFonts w:ascii="Arial" w:eastAsia="Times New Roman" w:hAnsi="Arial" w:cs="Arial"/>
          <w:sz w:val="26"/>
          <w:szCs w:val="26"/>
          <w:lang w:bidi="ne-NP"/>
        </w:rPr>
        <w:t>………..</w:t>
      </w:r>
      <w:r w:rsidRPr="00C91365">
        <w:rPr>
          <w:rFonts w:ascii="Arial" w:eastAsia="Times New Roman" w:hAnsi="Arial" w:cs="Arial"/>
          <w:sz w:val="26"/>
          <w:szCs w:val="26"/>
          <w:lang w:bidi="ne-NP"/>
        </w:rPr>
        <w:tab/>
      </w:r>
    </w:p>
    <w:p w:rsidR="00C91365" w:rsidRPr="00C91365" w:rsidRDefault="00C91365" w:rsidP="00C91365">
      <w:pPr>
        <w:widowControl/>
        <w:numPr>
          <w:ilvl w:val="0"/>
          <w:numId w:val="2"/>
        </w:numPr>
        <w:rPr>
          <w:rFonts w:ascii="Arial" w:eastAsia="Times New Roman" w:hAnsi="Arial" w:cs="Arial"/>
          <w:sz w:val="26"/>
          <w:szCs w:val="26"/>
          <w:lang w:bidi="ne-NP"/>
        </w:rPr>
      </w:pPr>
      <w:r w:rsidRPr="00C91365">
        <w:rPr>
          <w:rFonts w:ascii="Arial" w:eastAsia="Times New Roman" w:hAnsi="Arial" w:cs="Arial"/>
          <w:sz w:val="26"/>
          <w:szCs w:val="26"/>
          <w:lang w:bidi="ne-NP"/>
        </w:rPr>
        <w:t>In QBASIC, we can use mouse as well as</w:t>
      </w:r>
      <w:r w:rsidR="008715EA">
        <w:rPr>
          <w:rFonts w:ascii="Arial" w:eastAsia="Times New Roman" w:hAnsi="Arial" w:cs="Arial"/>
          <w:sz w:val="26"/>
          <w:szCs w:val="26"/>
          <w:lang w:bidi="ne-NP"/>
        </w:rPr>
        <w:t>………..</w:t>
      </w:r>
      <w:r w:rsidRPr="00C91365">
        <w:rPr>
          <w:rFonts w:ascii="Arial" w:eastAsia="Times New Roman" w:hAnsi="Arial" w:cs="Arial"/>
          <w:sz w:val="26"/>
          <w:szCs w:val="26"/>
          <w:lang w:bidi="ne-NP"/>
        </w:rPr>
        <w:tab/>
      </w:r>
    </w:p>
    <w:p w:rsidR="00C91365" w:rsidRPr="00C91365" w:rsidRDefault="00C91365" w:rsidP="00C91365">
      <w:pPr>
        <w:widowControl/>
        <w:numPr>
          <w:ilvl w:val="0"/>
          <w:numId w:val="2"/>
        </w:numPr>
        <w:rPr>
          <w:rFonts w:ascii="Arial" w:eastAsia="Times New Roman" w:hAnsi="Arial" w:cs="Arial"/>
          <w:sz w:val="26"/>
          <w:szCs w:val="26"/>
          <w:lang w:bidi="ne-NP"/>
        </w:rPr>
      </w:pPr>
      <w:r w:rsidRPr="00C91365">
        <w:rPr>
          <w:rFonts w:ascii="Arial" w:eastAsia="Times New Roman" w:hAnsi="Arial" w:cs="Arial"/>
          <w:sz w:val="26"/>
          <w:szCs w:val="26"/>
          <w:lang w:bidi="ne-NP"/>
        </w:rPr>
        <w:t>Two data types used in QBASIC are</w:t>
      </w:r>
      <w:r w:rsidR="008715EA">
        <w:rPr>
          <w:rFonts w:ascii="Arial" w:eastAsia="Times New Roman" w:hAnsi="Arial" w:cs="Arial"/>
          <w:sz w:val="26"/>
          <w:szCs w:val="26"/>
          <w:lang w:bidi="ne-NP"/>
        </w:rPr>
        <w:t>………..</w:t>
      </w:r>
      <w:r w:rsidRPr="00C91365">
        <w:rPr>
          <w:rFonts w:ascii="Arial" w:eastAsia="Times New Roman" w:hAnsi="Arial" w:cs="Arial"/>
          <w:sz w:val="26"/>
          <w:szCs w:val="26"/>
          <w:lang w:bidi="ne-NP"/>
        </w:rPr>
        <w:t>and</w:t>
      </w:r>
      <w:r w:rsidRPr="00C91365">
        <w:rPr>
          <w:rFonts w:ascii="Arial" w:eastAsia="Times New Roman" w:hAnsi="Arial" w:cs="Arial"/>
          <w:sz w:val="26"/>
          <w:szCs w:val="26"/>
          <w:lang w:bidi="ne-NP"/>
        </w:rPr>
        <w:tab/>
      </w:r>
      <w:r w:rsidR="008715EA">
        <w:rPr>
          <w:rFonts w:ascii="Arial" w:eastAsia="Times New Roman" w:hAnsi="Arial" w:cs="Arial"/>
          <w:sz w:val="26"/>
          <w:szCs w:val="26"/>
          <w:lang w:bidi="ne-NP"/>
        </w:rPr>
        <w:t>………..</w:t>
      </w:r>
    </w:p>
    <w:p w:rsidR="00C91365" w:rsidRPr="00C91365" w:rsidRDefault="00C91365" w:rsidP="00C91365">
      <w:pPr>
        <w:widowControl/>
        <w:numPr>
          <w:ilvl w:val="0"/>
          <w:numId w:val="2"/>
        </w:numPr>
        <w:rPr>
          <w:rFonts w:ascii="Arial" w:eastAsia="Times New Roman" w:hAnsi="Arial" w:cs="Arial"/>
          <w:sz w:val="26"/>
          <w:szCs w:val="26"/>
          <w:lang w:bidi="ne-NP"/>
        </w:rPr>
      </w:pPr>
      <w:r w:rsidRPr="00C91365">
        <w:rPr>
          <w:rFonts w:ascii="Arial" w:eastAsia="Times New Roman" w:hAnsi="Arial" w:cs="Arial"/>
          <w:sz w:val="26"/>
          <w:szCs w:val="26"/>
          <w:lang w:bidi="ne-NP"/>
        </w:rPr>
        <w:t>Numeric variables can store only</w:t>
      </w:r>
      <w:r w:rsidR="008715EA">
        <w:rPr>
          <w:rFonts w:ascii="Arial" w:eastAsia="Times New Roman" w:hAnsi="Arial" w:cs="Arial"/>
          <w:sz w:val="26"/>
          <w:szCs w:val="26"/>
          <w:lang w:bidi="ne-NP"/>
        </w:rPr>
        <w:t>………..</w:t>
      </w:r>
      <w:r w:rsidRPr="00C91365">
        <w:rPr>
          <w:rFonts w:ascii="Arial" w:eastAsia="Times New Roman" w:hAnsi="Arial" w:cs="Arial"/>
          <w:sz w:val="26"/>
          <w:szCs w:val="26"/>
          <w:lang w:bidi="ne-NP"/>
        </w:rPr>
        <w:tab/>
      </w:r>
    </w:p>
    <w:p w:rsidR="00C91365" w:rsidRPr="00C91365" w:rsidRDefault="00C91365" w:rsidP="00C91365">
      <w:pPr>
        <w:widowControl/>
        <w:numPr>
          <w:ilvl w:val="0"/>
          <w:numId w:val="2"/>
        </w:numPr>
        <w:rPr>
          <w:rFonts w:ascii="Arial" w:eastAsia="Times New Roman" w:hAnsi="Arial" w:cs="Arial"/>
          <w:sz w:val="26"/>
          <w:szCs w:val="26"/>
          <w:lang w:bidi="ne-NP"/>
        </w:rPr>
      </w:pPr>
      <w:r w:rsidRPr="00C91365">
        <w:rPr>
          <w:rFonts w:ascii="Arial" w:eastAsia="Times New Roman" w:hAnsi="Arial" w:cs="Arial"/>
          <w:sz w:val="26"/>
          <w:szCs w:val="26"/>
          <w:lang w:bidi="ne-NP"/>
        </w:rPr>
        <w:t>Variables having (%) sing at the end are</w:t>
      </w:r>
      <w:r w:rsidR="008715EA">
        <w:rPr>
          <w:rFonts w:ascii="Arial" w:eastAsia="Times New Roman" w:hAnsi="Arial" w:cs="Arial"/>
          <w:sz w:val="26"/>
          <w:szCs w:val="26"/>
          <w:lang w:bidi="ne-NP"/>
        </w:rPr>
        <w:t>………..</w:t>
      </w:r>
      <w:r w:rsidRPr="00C91365">
        <w:rPr>
          <w:rFonts w:ascii="Arial" w:eastAsia="Times New Roman" w:hAnsi="Arial" w:cs="Arial"/>
          <w:sz w:val="26"/>
          <w:szCs w:val="26"/>
          <w:lang w:bidi="ne-NP"/>
        </w:rPr>
        <w:t>variables.</w:t>
      </w:r>
    </w:p>
    <w:p w:rsidR="00C91365" w:rsidRPr="00C91365" w:rsidRDefault="00C91365" w:rsidP="00C91365">
      <w:pPr>
        <w:widowControl/>
        <w:numPr>
          <w:ilvl w:val="0"/>
          <w:numId w:val="2"/>
        </w:numPr>
        <w:rPr>
          <w:rFonts w:ascii="Arial" w:eastAsia="Times New Roman" w:hAnsi="Arial" w:cs="Arial"/>
          <w:sz w:val="26"/>
          <w:szCs w:val="26"/>
          <w:lang w:bidi="ne-NP"/>
        </w:rPr>
      </w:pPr>
      <w:r w:rsidRPr="00C91365">
        <w:rPr>
          <w:rFonts w:ascii="Arial" w:eastAsia="Times New Roman" w:hAnsi="Arial" w:cs="Arial"/>
          <w:sz w:val="26"/>
          <w:szCs w:val="26"/>
          <w:lang w:bidi="ne-NP"/>
        </w:rPr>
        <w:t>Memory consumption of double precision variable is</w:t>
      </w:r>
      <w:r w:rsidRPr="00C91365">
        <w:rPr>
          <w:rFonts w:ascii="Arial" w:eastAsia="Times New Roman" w:hAnsi="Arial" w:cs="Arial"/>
          <w:sz w:val="26"/>
          <w:szCs w:val="26"/>
          <w:lang w:bidi="ne-NP"/>
        </w:rPr>
        <w:tab/>
        <w:t>bytes.</w:t>
      </w:r>
    </w:p>
    <w:p w:rsidR="00C91365" w:rsidRPr="00C91365" w:rsidRDefault="00C91365" w:rsidP="00C91365">
      <w:pPr>
        <w:widowControl/>
        <w:numPr>
          <w:ilvl w:val="0"/>
          <w:numId w:val="2"/>
        </w:numPr>
        <w:rPr>
          <w:rFonts w:ascii="Arial" w:eastAsia="Times New Roman" w:hAnsi="Arial" w:cs="Arial"/>
          <w:sz w:val="26"/>
          <w:szCs w:val="26"/>
          <w:lang w:bidi="ne-NP"/>
        </w:rPr>
      </w:pPr>
      <w:r w:rsidRPr="00C91365">
        <w:rPr>
          <w:rFonts w:ascii="Arial" w:eastAsia="Times New Roman" w:hAnsi="Arial" w:cs="Arial"/>
          <w:sz w:val="26"/>
          <w:szCs w:val="26"/>
          <w:lang w:bidi="ne-NP"/>
        </w:rPr>
        <w:t>The length of variable na</w:t>
      </w:r>
      <w:r w:rsidR="008715EA">
        <w:rPr>
          <w:rFonts w:ascii="Arial" w:eastAsia="Times New Roman" w:hAnsi="Arial" w:cs="Arial"/>
          <w:sz w:val="26"/>
          <w:szCs w:val="26"/>
          <w:lang w:bidi="ne-NP"/>
        </w:rPr>
        <w:t>me can be from………..</w:t>
      </w:r>
      <w:r w:rsidRPr="00C91365">
        <w:rPr>
          <w:rFonts w:ascii="Arial" w:eastAsia="Times New Roman" w:hAnsi="Arial" w:cs="Arial"/>
          <w:sz w:val="26"/>
          <w:szCs w:val="26"/>
          <w:lang w:bidi="ne-NP"/>
        </w:rPr>
        <w:t>to</w:t>
      </w:r>
      <w:r w:rsidRPr="00C91365">
        <w:rPr>
          <w:rFonts w:ascii="Arial" w:eastAsia="Times New Roman" w:hAnsi="Arial" w:cs="Arial"/>
          <w:sz w:val="26"/>
          <w:szCs w:val="26"/>
          <w:lang w:bidi="ne-NP"/>
        </w:rPr>
        <w:tab/>
        <w:t>characters.</w:t>
      </w:r>
    </w:p>
    <w:p w:rsidR="00C91365" w:rsidRPr="00C91365" w:rsidRDefault="00C91365" w:rsidP="00C91365">
      <w:pPr>
        <w:widowControl/>
        <w:numPr>
          <w:ilvl w:val="0"/>
          <w:numId w:val="2"/>
        </w:numPr>
        <w:rPr>
          <w:rFonts w:ascii="Arial" w:eastAsia="Times New Roman" w:hAnsi="Arial" w:cs="Arial"/>
          <w:sz w:val="26"/>
          <w:szCs w:val="26"/>
          <w:lang w:bidi="ne-NP"/>
        </w:rPr>
      </w:pPr>
      <w:r w:rsidRPr="00C91365">
        <w:rPr>
          <w:rFonts w:ascii="Arial" w:eastAsia="Times New Roman" w:hAnsi="Arial" w:cs="Arial"/>
          <w:sz w:val="26"/>
          <w:szCs w:val="26"/>
          <w:lang w:bidi="ne-NP"/>
        </w:rPr>
        <w:t>String constant may be numbers, alphabets or group of</w:t>
      </w:r>
      <w:r w:rsidR="008715EA">
        <w:rPr>
          <w:rFonts w:ascii="Arial" w:eastAsia="Times New Roman" w:hAnsi="Arial" w:cs="Arial"/>
          <w:sz w:val="26"/>
          <w:szCs w:val="26"/>
          <w:lang w:bidi="ne-NP"/>
        </w:rPr>
        <w:t>….</w:t>
      </w:r>
      <w:r w:rsidRPr="00C91365">
        <w:rPr>
          <w:rFonts w:ascii="Arial" w:eastAsia="Times New Roman" w:hAnsi="Arial" w:cs="Arial"/>
          <w:sz w:val="26"/>
          <w:szCs w:val="26"/>
          <w:lang w:bidi="ne-NP"/>
        </w:rPr>
        <w:tab/>
        <w:t>and...</w:t>
      </w:r>
      <w:r w:rsidR="008715EA">
        <w:rPr>
          <w:rFonts w:ascii="Arial" w:eastAsia="Times New Roman" w:hAnsi="Arial" w:cs="Arial"/>
          <w:sz w:val="26"/>
          <w:szCs w:val="26"/>
          <w:lang w:bidi="ne-NP"/>
        </w:rPr>
        <w:t>...</w:t>
      </w:r>
    </w:p>
    <w:p w:rsidR="00C91365" w:rsidRPr="00C91365" w:rsidRDefault="008715EA" w:rsidP="008715EA">
      <w:pPr>
        <w:widowControl/>
        <w:rPr>
          <w:rFonts w:ascii="Arial" w:eastAsia="Times New Roman" w:hAnsi="Arial" w:cs="Arial"/>
          <w:b/>
          <w:bCs/>
          <w:sz w:val="26"/>
          <w:szCs w:val="26"/>
          <w:lang w:bidi="ne-NP"/>
        </w:rPr>
      </w:pPr>
      <w:r>
        <w:rPr>
          <w:rFonts w:ascii="Arial" w:eastAsia="Times New Roman" w:hAnsi="Arial" w:cs="Arial"/>
          <w:b/>
          <w:bCs/>
          <w:sz w:val="26"/>
          <w:szCs w:val="26"/>
          <w:lang w:bidi="ne-NP"/>
        </w:rPr>
        <w:t>2.</w:t>
      </w:r>
      <w:r w:rsidR="00C91365" w:rsidRPr="00C91365">
        <w:rPr>
          <w:rFonts w:ascii="Arial" w:eastAsia="Times New Roman" w:hAnsi="Arial" w:cs="Arial"/>
          <w:b/>
          <w:bCs/>
          <w:sz w:val="26"/>
          <w:szCs w:val="26"/>
          <w:lang w:bidi="ne-NP"/>
        </w:rPr>
        <w:t>Write whether the following statements are True or False.</w:t>
      </w:r>
    </w:p>
    <w:p w:rsidR="00C91365" w:rsidRPr="008715EA" w:rsidRDefault="00C91365" w:rsidP="001E5CA1">
      <w:pPr>
        <w:pStyle w:val="ListParagraph"/>
        <w:widowControl/>
        <w:numPr>
          <w:ilvl w:val="0"/>
          <w:numId w:val="123"/>
        </w:numPr>
        <w:rPr>
          <w:rFonts w:ascii="Arial" w:eastAsia="Times New Roman" w:hAnsi="Arial" w:cs="Arial"/>
          <w:sz w:val="26"/>
          <w:szCs w:val="26"/>
          <w:lang w:bidi="ne-NP"/>
        </w:rPr>
      </w:pPr>
      <w:r w:rsidRPr="008715EA">
        <w:rPr>
          <w:rFonts w:ascii="Arial" w:eastAsia="Times New Roman" w:hAnsi="Arial" w:cs="Arial"/>
          <w:sz w:val="26"/>
          <w:szCs w:val="26"/>
          <w:lang w:bidi="ne-NP"/>
        </w:rPr>
        <w:t>QBASIC was developed by Microsoft Corporation.</w:t>
      </w:r>
    </w:p>
    <w:p w:rsidR="00C91365" w:rsidRPr="008715EA" w:rsidRDefault="00C91365" w:rsidP="001E5CA1">
      <w:pPr>
        <w:pStyle w:val="ListParagraph"/>
        <w:widowControl/>
        <w:numPr>
          <w:ilvl w:val="0"/>
          <w:numId w:val="123"/>
        </w:numPr>
        <w:rPr>
          <w:rFonts w:ascii="Arial" w:eastAsia="Times New Roman" w:hAnsi="Arial" w:cs="Arial"/>
          <w:sz w:val="26"/>
          <w:szCs w:val="26"/>
          <w:lang w:bidi="ne-NP"/>
        </w:rPr>
      </w:pPr>
      <w:r w:rsidRPr="008715EA">
        <w:rPr>
          <w:rFonts w:ascii="Arial" w:eastAsia="Times New Roman" w:hAnsi="Arial" w:cs="Arial"/>
          <w:sz w:val="26"/>
          <w:szCs w:val="26"/>
          <w:lang w:bidi="ne-NP"/>
        </w:rPr>
        <w:t>The order of precedence to evaluate the operation is called hierarchy.</w:t>
      </w:r>
    </w:p>
    <w:p w:rsidR="00C91365" w:rsidRPr="008715EA" w:rsidRDefault="00C91365" w:rsidP="001E5CA1">
      <w:pPr>
        <w:pStyle w:val="ListParagraph"/>
        <w:widowControl/>
        <w:numPr>
          <w:ilvl w:val="0"/>
          <w:numId w:val="123"/>
        </w:numPr>
        <w:rPr>
          <w:rFonts w:ascii="Arial" w:eastAsia="Times New Roman" w:hAnsi="Arial" w:cs="Arial"/>
          <w:sz w:val="26"/>
          <w:szCs w:val="26"/>
          <w:lang w:bidi="ne-NP"/>
        </w:rPr>
      </w:pPr>
      <w:r w:rsidRPr="008715EA">
        <w:rPr>
          <w:rFonts w:ascii="Arial" w:eastAsia="Times New Roman" w:hAnsi="Arial" w:cs="Arial"/>
          <w:sz w:val="26"/>
          <w:szCs w:val="26"/>
          <w:lang w:bidi="ne-NP"/>
        </w:rPr>
        <w:t>Logical expression returns three logical values.</w:t>
      </w:r>
    </w:p>
    <w:p w:rsidR="00C91365" w:rsidRPr="008715EA" w:rsidRDefault="00C91365" w:rsidP="001E5CA1">
      <w:pPr>
        <w:pStyle w:val="ListParagraph"/>
        <w:widowControl/>
        <w:numPr>
          <w:ilvl w:val="0"/>
          <w:numId w:val="123"/>
        </w:numPr>
        <w:rPr>
          <w:rFonts w:ascii="Arial" w:eastAsia="Times New Roman" w:hAnsi="Arial" w:cs="Arial"/>
          <w:sz w:val="26"/>
          <w:szCs w:val="26"/>
          <w:lang w:bidi="ne-NP"/>
        </w:rPr>
      </w:pPr>
      <w:r w:rsidRPr="008715EA">
        <w:rPr>
          <w:rFonts w:ascii="Arial" w:eastAsia="Times New Roman" w:hAnsi="Arial" w:cs="Arial"/>
          <w:sz w:val="26"/>
          <w:szCs w:val="26"/>
          <w:lang w:bidi="ne-NP"/>
        </w:rPr>
        <w:t>NOT operator gives the reverse result of the given conditions.</w:t>
      </w:r>
    </w:p>
    <w:p w:rsidR="00C91365" w:rsidRPr="008715EA" w:rsidRDefault="00C91365" w:rsidP="001E5CA1">
      <w:pPr>
        <w:pStyle w:val="ListParagraph"/>
        <w:widowControl/>
        <w:numPr>
          <w:ilvl w:val="0"/>
          <w:numId w:val="123"/>
        </w:numPr>
        <w:rPr>
          <w:rFonts w:ascii="Arial" w:eastAsia="Times New Roman" w:hAnsi="Arial" w:cs="Arial"/>
          <w:sz w:val="26"/>
          <w:szCs w:val="26"/>
          <w:lang w:bidi="ne-NP"/>
        </w:rPr>
      </w:pPr>
      <w:r w:rsidRPr="008715EA">
        <w:rPr>
          <w:rFonts w:ascii="Arial" w:eastAsia="Times New Roman" w:hAnsi="Arial" w:cs="Arial"/>
          <w:sz w:val="26"/>
          <w:szCs w:val="26"/>
          <w:lang w:bidi="ne-NP"/>
        </w:rPr>
        <w:t>Operators are symbols or sings that are used to perform differ</w:t>
      </w:r>
      <w:r w:rsidRPr="008715EA">
        <w:rPr>
          <w:rFonts w:ascii="Arial" w:eastAsia="Times New Roman" w:hAnsi="Arial" w:cs="Arial"/>
          <w:sz w:val="26"/>
          <w:szCs w:val="26"/>
          <w:lang w:bidi="ne-NP"/>
        </w:rPr>
        <w:softHyphen/>
        <w:t>ent operations.</w:t>
      </w:r>
    </w:p>
    <w:p w:rsidR="00C91365" w:rsidRDefault="00C91365">
      <w:pPr>
        <w:rPr>
          <w:rFonts w:ascii="Arial" w:eastAsia="Times New Roman" w:hAnsi="Arial" w:cs="Arial"/>
          <w:lang w:bidi="ne-NP"/>
        </w:rPr>
      </w:pPr>
      <w:r>
        <w:rPr>
          <w:rFonts w:ascii="Arial" w:eastAsia="Times New Roman" w:hAnsi="Arial" w:cs="Arial"/>
          <w:lang w:bidi="ne-NP"/>
        </w:rPr>
        <w:br w:type="page"/>
      </w:r>
    </w:p>
    <w:p w:rsidR="00C91365" w:rsidRPr="008715EA" w:rsidRDefault="00C91365" w:rsidP="001E5CA1">
      <w:pPr>
        <w:pStyle w:val="ListParagraph"/>
        <w:widowControl/>
        <w:numPr>
          <w:ilvl w:val="0"/>
          <w:numId w:val="123"/>
        </w:numPr>
        <w:rPr>
          <w:rFonts w:ascii="Times New Roman" w:eastAsia="Times New Roman" w:hAnsi="Times New Roman" w:cs="Mangal"/>
          <w:color w:val="auto"/>
          <w:sz w:val="26"/>
          <w:szCs w:val="26"/>
          <w:lang w:bidi="ne-NP"/>
        </w:rPr>
      </w:pPr>
      <w:r w:rsidRPr="008715EA">
        <w:rPr>
          <w:rFonts w:ascii="Arial" w:eastAsia="Times New Roman" w:hAnsi="Arial" w:cs="Arial"/>
          <w:sz w:val="26"/>
          <w:szCs w:val="26"/>
          <w:lang w:bidi="ne-NP"/>
        </w:rPr>
        <w:lastRenderedPageBreak/>
        <w:t>Keywords are those words which have opposite meanings in QBAS</w:t>
      </w:r>
      <w:r w:rsidR="008715EA">
        <w:rPr>
          <w:rFonts w:ascii="Arial" w:eastAsia="Times New Roman" w:hAnsi="Arial" w:cs="Arial"/>
          <w:sz w:val="26"/>
          <w:szCs w:val="26"/>
          <w:lang w:bidi="ne-NP"/>
        </w:rPr>
        <w:t>IC</w:t>
      </w:r>
    </w:p>
    <w:p w:rsidR="00C91365" w:rsidRPr="008715EA" w:rsidRDefault="00C91365" w:rsidP="001E5CA1">
      <w:pPr>
        <w:pStyle w:val="ListParagraph"/>
        <w:widowControl/>
        <w:numPr>
          <w:ilvl w:val="0"/>
          <w:numId w:val="123"/>
        </w:numPr>
        <w:rPr>
          <w:rFonts w:ascii="Times New Roman" w:eastAsia="Times New Roman" w:hAnsi="Times New Roman" w:cs="Mangal"/>
          <w:color w:val="auto"/>
          <w:sz w:val="26"/>
          <w:szCs w:val="26"/>
          <w:lang w:bidi="ne-NP"/>
        </w:rPr>
      </w:pPr>
      <w:r w:rsidRPr="008715EA">
        <w:rPr>
          <w:rFonts w:ascii="Arial" w:eastAsia="Times New Roman" w:hAnsi="Arial" w:cs="Arial"/>
          <w:sz w:val="26"/>
          <w:szCs w:val="26"/>
          <w:lang w:bidi="ne-NP"/>
        </w:rPr>
        <w:t>The wide rectangular area just above the reference bar is called view window</w:t>
      </w:r>
    </w:p>
    <w:p w:rsidR="00C91365" w:rsidRPr="00C91365" w:rsidRDefault="008715EA" w:rsidP="00C9136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h. </w:t>
      </w:r>
      <w:r w:rsidR="00C91365" w:rsidRPr="00C91365">
        <w:rPr>
          <w:rFonts w:ascii="Arial" w:eastAsia="Times New Roman" w:hAnsi="Arial" w:cs="Arial"/>
          <w:sz w:val="26"/>
          <w:szCs w:val="26"/>
          <w:lang w:bidi="ne-NP"/>
        </w:rPr>
        <w:t>Comma is allowed in numeric constant.</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b/>
          <w:bCs/>
          <w:sz w:val="26"/>
          <w:szCs w:val="26"/>
          <w:lang w:bidi="ne-NP"/>
        </w:rPr>
        <w:t>3.</w:t>
      </w:r>
      <w:r w:rsidR="00C25A4C">
        <w:rPr>
          <w:rFonts w:ascii="Arial" w:eastAsia="Times New Roman" w:hAnsi="Arial" w:cs="Arial"/>
          <w:b/>
          <w:bCs/>
          <w:sz w:val="26"/>
          <w:szCs w:val="26"/>
          <w:lang w:bidi="ne-NP"/>
        </w:rPr>
        <w:t xml:space="preserve"> </w:t>
      </w:r>
      <w:r w:rsidRPr="00C91365">
        <w:rPr>
          <w:rFonts w:ascii="Arial" w:eastAsia="Times New Roman" w:hAnsi="Arial" w:cs="Arial"/>
          <w:b/>
          <w:bCs/>
          <w:sz w:val="26"/>
          <w:szCs w:val="26"/>
          <w:lang w:bidi="ne-NP"/>
        </w:rPr>
        <w:t>Find out valid or invalid variables and gives reason if in</w:t>
      </w:r>
      <w:r w:rsidR="00C25A4C">
        <w:rPr>
          <w:rFonts w:ascii="Arial" w:eastAsia="Times New Roman" w:hAnsi="Arial" w:cs="Arial"/>
          <w:b/>
          <w:bCs/>
          <w:sz w:val="26"/>
          <w:szCs w:val="26"/>
          <w:lang w:bidi="ne-NP"/>
        </w:rPr>
        <w:t xml:space="preserve"> </w:t>
      </w:r>
      <w:r w:rsidRPr="00C91365">
        <w:rPr>
          <w:rFonts w:ascii="Arial" w:eastAsia="Times New Roman" w:hAnsi="Arial" w:cs="Arial"/>
          <w:b/>
          <w:bCs/>
          <w:sz w:val="26"/>
          <w:szCs w:val="26"/>
          <w:lang w:bidi="ne-NP"/>
        </w:rPr>
        <w:t>vild.</w:t>
      </w:r>
    </w:p>
    <w:p w:rsidR="008715EA" w:rsidRDefault="00C91365" w:rsidP="00C91365">
      <w:pPr>
        <w:widowControl/>
        <w:rPr>
          <w:rFonts w:ascii="Arial" w:eastAsia="Times New Roman" w:hAnsi="Arial" w:cs="Arial"/>
          <w:sz w:val="26"/>
          <w:szCs w:val="26"/>
          <w:lang w:bidi="ne-NP"/>
        </w:rPr>
      </w:pPr>
      <w:r w:rsidRPr="00C91365">
        <w:rPr>
          <w:rFonts w:ascii="Arial" w:eastAsia="Times New Roman" w:hAnsi="Arial" w:cs="Arial"/>
          <w:sz w:val="26"/>
          <w:szCs w:val="26"/>
          <w:lang w:bidi="ne-NP"/>
        </w:rPr>
        <w:t>a. SMS$</w:t>
      </w:r>
      <w:r w:rsidR="008715EA">
        <w:rPr>
          <w:rFonts w:ascii="Times New Roman" w:eastAsia="Times New Roman" w:hAnsi="Times New Roman" w:cs="Mangal"/>
          <w:color w:val="auto"/>
          <w:sz w:val="26"/>
          <w:szCs w:val="26"/>
          <w:lang w:bidi="ne-NP"/>
        </w:rPr>
        <w:tab/>
      </w:r>
      <w:r w:rsidRPr="00C91365">
        <w:rPr>
          <w:rFonts w:ascii="Arial" w:eastAsia="Times New Roman" w:hAnsi="Arial" w:cs="Arial"/>
          <w:sz w:val="26"/>
          <w:szCs w:val="26"/>
          <w:lang w:bidi="ne-NP"/>
        </w:rPr>
        <w:t>b. B&amp;5</w:t>
      </w:r>
      <w:r w:rsidR="008715EA">
        <w:rPr>
          <w:rFonts w:ascii="Times New Roman" w:eastAsia="Times New Roman" w:hAnsi="Times New Roman" w:cs="Mangal"/>
          <w:color w:val="auto"/>
          <w:sz w:val="26"/>
          <w:szCs w:val="26"/>
          <w:lang w:bidi="ne-NP"/>
        </w:rPr>
        <w:tab/>
      </w:r>
      <w:r w:rsidRPr="00C91365">
        <w:rPr>
          <w:rFonts w:ascii="Arial" w:eastAsia="Times New Roman" w:hAnsi="Arial" w:cs="Arial"/>
          <w:sz w:val="26"/>
          <w:szCs w:val="26"/>
          <w:lang w:bidi="ne-NP"/>
        </w:rPr>
        <w:t>c. INPUT</w:t>
      </w:r>
      <w:r w:rsidR="008715EA">
        <w:rPr>
          <w:rFonts w:ascii="Times New Roman" w:eastAsia="Times New Roman" w:hAnsi="Times New Roman" w:cs="Mangal"/>
          <w:color w:val="auto"/>
          <w:sz w:val="26"/>
          <w:szCs w:val="26"/>
          <w:lang w:bidi="ne-NP"/>
        </w:rPr>
        <w:tab/>
      </w:r>
      <w:r w:rsidRPr="00C91365">
        <w:rPr>
          <w:rFonts w:ascii="Arial" w:eastAsia="Times New Roman" w:hAnsi="Arial" w:cs="Arial"/>
          <w:sz w:val="26"/>
          <w:szCs w:val="26"/>
          <w:lang w:bidi="ne-NP"/>
        </w:rPr>
        <w:t xml:space="preserve">d. Middle Name </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e. LNAME</w:t>
      </w:r>
      <w:r w:rsidR="008715EA">
        <w:rPr>
          <w:rFonts w:ascii="Times New Roman" w:eastAsia="Times New Roman" w:hAnsi="Times New Roman" w:cs="Mangal"/>
          <w:color w:val="auto"/>
          <w:sz w:val="26"/>
          <w:szCs w:val="26"/>
          <w:lang w:bidi="ne-NP"/>
        </w:rPr>
        <w:tab/>
      </w:r>
      <w:r w:rsidRPr="00C91365">
        <w:rPr>
          <w:rFonts w:ascii="Arial" w:eastAsia="Times New Roman" w:hAnsi="Arial" w:cs="Arial"/>
          <w:sz w:val="26"/>
          <w:szCs w:val="26"/>
          <w:lang w:bidi="ne-NP"/>
        </w:rPr>
        <w:t>f. 234MS</w:t>
      </w:r>
      <w:r w:rsidR="008715EA">
        <w:rPr>
          <w:rFonts w:ascii="Times New Roman" w:eastAsia="Times New Roman" w:hAnsi="Times New Roman" w:cs="Mangal"/>
          <w:color w:val="auto"/>
          <w:sz w:val="26"/>
          <w:szCs w:val="26"/>
          <w:lang w:bidi="ne-NP"/>
        </w:rPr>
        <w:tab/>
      </w:r>
      <w:r w:rsidRPr="00C91365">
        <w:rPr>
          <w:rFonts w:ascii="Arial" w:eastAsia="Times New Roman" w:hAnsi="Arial" w:cs="Arial"/>
          <w:sz w:val="26"/>
          <w:szCs w:val="26"/>
          <w:lang w:bidi="ne-NP"/>
        </w:rPr>
        <w:t>g. "Nepal"</w:t>
      </w:r>
      <w:r w:rsidR="008715EA">
        <w:rPr>
          <w:rFonts w:ascii="Times New Roman" w:eastAsia="Times New Roman" w:hAnsi="Times New Roman" w:cs="Mangal"/>
          <w:color w:val="auto"/>
          <w:sz w:val="26"/>
          <w:szCs w:val="26"/>
          <w:lang w:bidi="ne-NP"/>
        </w:rPr>
        <w:tab/>
      </w:r>
      <w:r w:rsidRPr="00C91365">
        <w:rPr>
          <w:rFonts w:ascii="Arial" w:eastAsia="Times New Roman" w:hAnsi="Arial" w:cs="Arial"/>
          <w:sz w:val="26"/>
          <w:szCs w:val="26"/>
          <w:lang w:bidi="ne-NP"/>
        </w:rPr>
        <w:t>h. PRINT</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i. KISHORE</w:t>
      </w:r>
    </w:p>
    <w:p w:rsidR="00C91365" w:rsidRPr="00C91365" w:rsidRDefault="008715EA" w:rsidP="00C91365">
      <w:pPr>
        <w:widowControl/>
        <w:rPr>
          <w:rFonts w:ascii="Times New Roman" w:eastAsia="Times New Roman" w:hAnsi="Times New Roman" w:cs="Mangal"/>
          <w:color w:val="auto"/>
          <w:sz w:val="26"/>
          <w:szCs w:val="26"/>
          <w:lang w:bidi="ne-NP"/>
        </w:rPr>
      </w:pPr>
      <w:r>
        <w:rPr>
          <w:rFonts w:ascii="Arial" w:eastAsia="Times New Roman" w:hAnsi="Arial" w:cs="Arial"/>
          <w:b/>
          <w:bCs/>
          <w:sz w:val="26"/>
          <w:szCs w:val="26"/>
          <w:lang w:bidi="ne-NP"/>
        </w:rPr>
        <w:t xml:space="preserve">4. </w:t>
      </w:r>
      <w:r w:rsidR="00C91365" w:rsidRPr="00C91365">
        <w:rPr>
          <w:rFonts w:ascii="Arial" w:eastAsia="Times New Roman" w:hAnsi="Arial" w:cs="Arial"/>
          <w:b/>
          <w:bCs/>
          <w:sz w:val="26"/>
          <w:szCs w:val="26"/>
          <w:lang w:bidi="ne-NP"/>
        </w:rPr>
        <w:t>Find out whether the following assignments are valid or invalid and give reason if invalid:</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a. C$= "DHARAN"</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b. R= 5%</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c. Sal= $5000</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d. N$= "NEPAL</w:t>
      </w:r>
      <w:r w:rsidRPr="00C91365">
        <w:rPr>
          <w:rFonts w:ascii="Arial" w:eastAsia="Times New Roman" w:hAnsi="Arial" w:cs="Arial"/>
          <w:sz w:val="26"/>
          <w:szCs w:val="26"/>
          <w:vertAlign w:val="superscript"/>
          <w:lang w:bidi="ne-NP"/>
        </w:rPr>
        <w:t>1</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e. Age= 15 years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f. Ram= 657</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g. 12CD=</w:t>
      </w:r>
      <w:r w:rsidR="00C25A4C">
        <w:rPr>
          <w:rFonts w:ascii="Arial" w:eastAsia="Times New Roman" w:hAnsi="Arial" w:cs="Arial"/>
          <w:sz w:val="26"/>
          <w:szCs w:val="26"/>
          <w:lang w:bidi="ne-NP"/>
        </w:rPr>
        <w:t xml:space="preserve"> </w:t>
      </w:r>
      <w:r w:rsidRPr="00C91365">
        <w:rPr>
          <w:rFonts w:ascii="Arial" w:eastAsia="Times New Roman" w:hAnsi="Arial" w:cs="Arial"/>
          <w:sz w:val="26"/>
          <w:szCs w:val="26"/>
          <w:lang w:bidi="ne-NP"/>
        </w:rPr>
        <w:t>450</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 xml:space="preserve">h. </w:t>
      </w:r>
      <w:r w:rsidR="00C25A4C">
        <w:rPr>
          <w:rFonts w:ascii="Arial" w:eastAsia="Times New Roman" w:hAnsi="Arial" w:cs="Arial"/>
          <w:sz w:val="26"/>
          <w:szCs w:val="26"/>
          <w:lang w:bidi="ne-NP"/>
        </w:rPr>
        <w:t xml:space="preserve"> </w:t>
      </w:r>
      <w:r w:rsidRPr="00C91365">
        <w:rPr>
          <w:rFonts w:ascii="Arial" w:eastAsia="Times New Roman" w:hAnsi="Arial" w:cs="Arial"/>
          <w:sz w:val="26"/>
          <w:szCs w:val="26"/>
          <w:lang w:bidi="ne-NP"/>
        </w:rPr>
        <w:t>AX$2= "KEF</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b/>
          <w:bCs/>
          <w:sz w:val="26"/>
          <w:szCs w:val="26"/>
          <w:lang w:bidi="ne-NP"/>
        </w:rPr>
        <w:t>5.</w:t>
      </w:r>
      <w:r w:rsidR="00C25A4C">
        <w:rPr>
          <w:rFonts w:ascii="Arial" w:eastAsia="Times New Roman" w:hAnsi="Arial" w:cs="Arial"/>
          <w:b/>
          <w:bCs/>
          <w:sz w:val="26"/>
          <w:szCs w:val="26"/>
          <w:lang w:bidi="ne-NP"/>
        </w:rPr>
        <w:t xml:space="preserve"> </w:t>
      </w:r>
      <w:r w:rsidRPr="00C91365">
        <w:rPr>
          <w:rFonts w:ascii="Arial" w:eastAsia="Times New Roman" w:hAnsi="Arial" w:cs="Arial"/>
          <w:b/>
          <w:bCs/>
          <w:sz w:val="26"/>
          <w:szCs w:val="26"/>
          <w:lang w:bidi="ne-NP"/>
        </w:rPr>
        <w:t>Answer the following questions.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a.</w:t>
      </w:r>
      <w:r w:rsidR="00C25A4C">
        <w:rPr>
          <w:rFonts w:ascii="Arial" w:eastAsia="Times New Roman" w:hAnsi="Arial" w:cs="Arial"/>
          <w:sz w:val="26"/>
          <w:szCs w:val="26"/>
          <w:lang w:bidi="ne-NP"/>
        </w:rPr>
        <w:t xml:space="preserve"> </w:t>
      </w:r>
      <w:r w:rsidRPr="00C91365">
        <w:rPr>
          <w:rFonts w:ascii="Arial" w:eastAsia="Times New Roman" w:hAnsi="Arial" w:cs="Arial"/>
          <w:sz w:val="26"/>
          <w:szCs w:val="26"/>
          <w:lang w:bidi="ne-NP"/>
        </w:rPr>
        <w:t>What is a variable?</w:t>
      </w:r>
    </w:p>
    <w:p w:rsidR="00C91365" w:rsidRPr="00C91365" w:rsidRDefault="00961BDC" w:rsidP="00C9136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b.</w:t>
      </w:r>
      <w:r w:rsidR="00C25A4C">
        <w:rPr>
          <w:rFonts w:ascii="Arial" w:eastAsia="Times New Roman" w:hAnsi="Arial" w:cs="Arial"/>
          <w:sz w:val="26"/>
          <w:szCs w:val="26"/>
          <w:lang w:bidi="ne-NP"/>
        </w:rPr>
        <w:t xml:space="preserve"> </w:t>
      </w:r>
      <w:r w:rsidR="00C91365" w:rsidRPr="00C91365">
        <w:rPr>
          <w:rFonts w:ascii="Arial" w:eastAsia="Times New Roman" w:hAnsi="Arial" w:cs="Arial"/>
          <w:sz w:val="26"/>
          <w:szCs w:val="26"/>
          <w:lang w:bidi="ne-NP"/>
        </w:rPr>
        <w:t>What are relational operators?</w:t>
      </w:r>
    </w:p>
    <w:p w:rsidR="00C91365" w:rsidRPr="00C91365" w:rsidRDefault="00C91365" w:rsidP="00C91365">
      <w:pPr>
        <w:widowControl/>
        <w:rPr>
          <w:rFonts w:ascii="Times New Roman" w:eastAsia="Times New Roman" w:hAnsi="Times New Roman" w:cs="Mangal"/>
          <w:color w:val="auto"/>
          <w:sz w:val="26"/>
          <w:szCs w:val="26"/>
          <w:lang w:bidi="ne-NP"/>
        </w:rPr>
      </w:pPr>
      <w:r w:rsidRPr="00C91365">
        <w:rPr>
          <w:rFonts w:ascii="Arial" w:eastAsia="Times New Roman" w:hAnsi="Arial" w:cs="Arial"/>
          <w:sz w:val="26"/>
          <w:szCs w:val="26"/>
          <w:lang w:bidi="ne-NP"/>
        </w:rPr>
        <w:t>c.</w:t>
      </w:r>
      <w:r w:rsidR="00961BDC" w:rsidRPr="00C91365">
        <w:rPr>
          <w:rFonts w:ascii="Arial" w:eastAsia="Times New Roman" w:hAnsi="Arial" w:cs="Arial"/>
          <w:sz w:val="26"/>
          <w:szCs w:val="26"/>
          <w:lang w:bidi="ne-NP"/>
        </w:rPr>
        <w:t>Make a truth table of AND, OR and NOT operators.</w:t>
      </w:r>
    </w:p>
    <w:p w:rsidR="00C91365" w:rsidRPr="00C91365" w:rsidRDefault="00961BDC" w:rsidP="00C9136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d.</w:t>
      </w:r>
      <w:r w:rsidR="00C25A4C">
        <w:rPr>
          <w:rFonts w:ascii="Arial" w:eastAsia="Times New Roman" w:hAnsi="Arial" w:cs="Arial"/>
          <w:sz w:val="26"/>
          <w:szCs w:val="26"/>
          <w:lang w:bidi="ne-NP"/>
        </w:rPr>
        <w:t xml:space="preserve"> </w:t>
      </w:r>
      <w:r w:rsidRPr="00C91365">
        <w:rPr>
          <w:rFonts w:ascii="Arial" w:eastAsia="Times New Roman" w:hAnsi="Arial" w:cs="Arial"/>
          <w:sz w:val="26"/>
          <w:szCs w:val="26"/>
          <w:lang w:bidi="ne-NP"/>
        </w:rPr>
        <w:t>Write the rules to following while declaring a variable.</w:t>
      </w:r>
    </w:p>
    <w:p w:rsidR="00C91365" w:rsidRPr="00C91365" w:rsidRDefault="00961BDC" w:rsidP="00C9136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e. </w:t>
      </w:r>
      <w:r w:rsidR="00C91365" w:rsidRPr="00C91365">
        <w:rPr>
          <w:rFonts w:ascii="Arial" w:eastAsia="Times New Roman" w:hAnsi="Arial" w:cs="Arial"/>
          <w:sz w:val="26"/>
          <w:szCs w:val="26"/>
          <w:lang w:bidi="ne-NP"/>
        </w:rPr>
        <w:t>Differentiate between view window and immediate window</w:t>
      </w:r>
    </w:p>
    <w:p w:rsidR="00C91365" w:rsidRPr="00C91365" w:rsidRDefault="00961BDC" w:rsidP="00C9136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 xml:space="preserve">f. </w:t>
      </w:r>
      <w:r w:rsidR="00C91365" w:rsidRPr="00C91365">
        <w:rPr>
          <w:rFonts w:ascii="Arial" w:eastAsia="Times New Roman" w:hAnsi="Arial" w:cs="Arial"/>
          <w:sz w:val="26"/>
          <w:szCs w:val="26"/>
          <w:lang w:bidi="ne-NP"/>
        </w:rPr>
        <w:t>Differentiate between variable and constant.</w:t>
      </w:r>
    </w:p>
    <w:p w:rsidR="00961BDC" w:rsidRDefault="00961BDC">
      <w:pPr>
        <w:rPr>
          <w:rFonts w:ascii="Arial" w:eastAsia="Times New Roman" w:hAnsi="Arial" w:cs="Arial"/>
          <w:lang w:bidi="ne-NP"/>
        </w:rPr>
      </w:pPr>
      <w:r>
        <w:rPr>
          <w:rFonts w:ascii="Arial" w:eastAsia="Times New Roman" w:hAnsi="Arial" w:cs="Arial"/>
          <w:lang w:bidi="ne-NP"/>
        </w:rPr>
        <w:br w:type="page"/>
      </w:r>
    </w:p>
    <w:p w:rsidR="00C91365" w:rsidRPr="00961BDC" w:rsidRDefault="00C91365" w:rsidP="001E5CA1">
      <w:pPr>
        <w:pStyle w:val="ListParagraph"/>
        <w:numPr>
          <w:ilvl w:val="0"/>
          <w:numId w:val="120"/>
        </w:numPr>
        <w:rPr>
          <w:rFonts w:ascii="Arial" w:eastAsia="Times New Roman" w:hAnsi="Arial" w:cs="Arial"/>
          <w:lang w:bidi="ne-NP"/>
        </w:rPr>
      </w:pPr>
      <w:r w:rsidRPr="00961BDC">
        <w:rPr>
          <w:rFonts w:ascii="Arial" w:eastAsia="Times New Roman" w:hAnsi="Arial" w:cs="Arial"/>
          <w:sz w:val="26"/>
          <w:szCs w:val="26"/>
          <w:lang w:bidi="ne-NP"/>
        </w:rPr>
        <w:lastRenderedPageBreak/>
        <w:t>What are data types of QBASIC? Write the memory consumption of each data type.</w:t>
      </w:r>
    </w:p>
    <w:p w:rsidR="00C91365" w:rsidRPr="00961BDC" w:rsidRDefault="00C91365" w:rsidP="001E5CA1">
      <w:pPr>
        <w:pStyle w:val="ListParagraph"/>
        <w:widowControl/>
        <w:numPr>
          <w:ilvl w:val="0"/>
          <w:numId w:val="120"/>
        </w:numPr>
        <w:rPr>
          <w:rFonts w:ascii="Times New Roman" w:eastAsia="Times New Roman" w:hAnsi="Times New Roman" w:cs="Mangal"/>
          <w:color w:val="auto"/>
          <w:sz w:val="26"/>
          <w:szCs w:val="26"/>
          <w:lang w:bidi="ne-NP"/>
        </w:rPr>
      </w:pPr>
      <w:r w:rsidRPr="00961BDC">
        <w:rPr>
          <w:rFonts w:ascii="Arial" w:eastAsia="Times New Roman" w:hAnsi="Arial" w:cs="Arial"/>
          <w:sz w:val="26"/>
          <w:szCs w:val="26"/>
          <w:lang w:bidi="ne-NP"/>
        </w:rPr>
        <w:t>Define keyword. Give some examples.</w:t>
      </w:r>
    </w:p>
    <w:p w:rsidR="00C91365" w:rsidRPr="00961BDC" w:rsidRDefault="00C91365" w:rsidP="001E5CA1">
      <w:pPr>
        <w:pStyle w:val="ListParagraph"/>
        <w:widowControl/>
        <w:numPr>
          <w:ilvl w:val="0"/>
          <w:numId w:val="120"/>
        </w:numPr>
        <w:rPr>
          <w:rFonts w:ascii="Times New Roman" w:eastAsia="Times New Roman" w:hAnsi="Times New Roman" w:cs="Mangal"/>
          <w:color w:val="auto"/>
          <w:sz w:val="26"/>
          <w:szCs w:val="26"/>
          <w:lang w:bidi="ne-NP"/>
        </w:rPr>
      </w:pPr>
      <w:r w:rsidRPr="00961BDC">
        <w:rPr>
          <w:rFonts w:ascii="Arial" w:eastAsia="Times New Roman" w:hAnsi="Arial" w:cs="Arial"/>
          <w:sz w:val="26"/>
          <w:szCs w:val="26"/>
          <w:lang w:bidi="ne-NP"/>
        </w:rPr>
        <w:t>Define operators. Write its types.</w:t>
      </w:r>
    </w:p>
    <w:p w:rsidR="00C91365" w:rsidRPr="00961BDC" w:rsidRDefault="00C91365" w:rsidP="001E5CA1">
      <w:pPr>
        <w:pStyle w:val="ListParagraph"/>
        <w:widowControl/>
        <w:numPr>
          <w:ilvl w:val="0"/>
          <w:numId w:val="120"/>
        </w:numPr>
        <w:rPr>
          <w:rFonts w:ascii="Times New Roman" w:eastAsia="Times New Roman" w:hAnsi="Times New Roman" w:cs="Mangal"/>
          <w:color w:val="auto"/>
          <w:sz w:val="26"/>
          <w:szCs w:val="26"/>
          <w:lang w:bidi="ne-NP"/>
        </w:rPr>
      </w:pPr>
      <w:r w:rsidRPr="00961BDC">
        <w:rPr>
          <w:rFonts w:ascii="Arial" w:eastAsia="Times New Roman" w:hAnsi="Arial" w:cs="Arial"/>
          <w:sz w:val="26"/>
          <w:szCs w:val="26"/>
          <w:lang w:bidi="ne-NP"/>
        </w:rPr>
        <w:t>What is QBASIC? List features.</w:t>
      </w:r>
    </w:p>
    <w:p w:rsidR="00C91365" w:rsidRPr="00961BDC" w:rsidRDefault="00C91365" w:rsidP="001E5CA1">
      <w:pPr>
        <w:pStyle w:val="ListParagraph"/>
        <w:widowControl/>
        <w:numPr>
          <w:ilvl w:val="0"/>
          <w:numId w:val="120"/>
        </w:numPr>
        <w:rPr>
          <w:rFonts w:ascii="Times New Roman" w:eastAsia="Times New Roman" w:hAnsi="Times New Roman" w:cs="Mangal"/>
          <w:color w:val="auto"/>
          <w:sz w:val="26"/>
          <w:szCs w:val="26"/>
          <w:lang w:bidi="ne-NP"/>
        </w:rPr>
      </w:pPr>
      <w:r w:rsidRPr="00961BDC">
        <w:rPr>
          <w:rFonts w:ascii="Arial" w:eastAsia="Times New Roman" w:hAnsi="Arial" w:cs="Arial"/>
          <w:sz w:val="26"/>
          <w:szCs w:val="26"/>
          <w:lang w:bidi="ne-NP"/>
        </w:rPr>
        <w:t>Define logical operator.</w:t>
      </w:r>
    </w:p>
    <w:p w:rsidR="00C91365" w:rsidRPr="00961BDC" w:rsidRDefault="00C91365" w:rsidP="001E5CA1">
      <w:pPr>
        <w:pStyle w:val="ListParagraph"/>
        <w:widowControl/>
        <w:numPr>
          <w:ilvl w:val="0"/>
          <w:numId w:val="120"/>
        </w:numPr>
        <w:rPr>
          <w:rFonts w:ascii="Times New Roman" w:eastAsia="Times New Roman" w:hAnsi="Times New Roman" w:cs="Mangal"/>
          <w:color w:val="auto"/>
          <w:sz w:val="26"/>
          <w:szCs w:val="26"/>
          <w:lang w:bidi="ne-NP"/>
        </w:rPr>
      </w:pPr>
      <w:r w:rsidRPr="00961BDC">
        <w:rPr>
          <w:rFonts w:ascii="Arial" w:eastAsia="Times New Roman" w:hAnsi="Arial" w:cs="Arial"/>
          <w:sz w:val="26"/>
          <w:szCs w:val="26"/>
          <w:lang w:bidi="ne-NP"/>
        </w:rPr>
        <w:t>Define expression. Write its types.</w:t>
      </w:r>
    </w:p>
    <w:p w:rsidR="00C91365" w:rsidRPr="00961BDC" w:rsidRDefault="00C91365" w:rsidP="001E5CA1">
      <w:pPr>
        <w:pStyle w:val="ListParagraph"/>
        <w:widowControl/>
        <w:numPr>
          <w:ilvl w:val="0"/>
          <w:numId w:val="120"/>
        </w:numPr>
        <w:rPr>
          <w:rFonts w:ascii="Times New Roman" w:eastAsia="Times New Roman" w:hAnsi="Times New Roman" w:cs="Mangal"/>
          <w:color w:val="auto"/>
          <w:sz w:val="26"/>
          <w:szCs w:val="26"/>
          <w:lang w:bidi="ne-NP"/>
        </w:rPr>
      </w:pPr>
      <w:r w:rsidRPr="00961BDC">
        <w:rPr>
          <w:rFonts w:ascii="Arial" w:eastAsia="Times New Roman" w:hAnsi="Arial" w:cs="Arial"/>
          <w:sz w:val="26"/>
          <w:szCs w:val="26"/>
          <w:lang w:bidi="ne-NP"/>
        </w:rPr>
        <w:t>What is an operators? List different types of operator used in QBASIC.</w:t>
      </w:r>
    </w:p>
    <w:p w:rsidR="00C91365" w:rsidRPr="00961BDC" w:rsidRDefault="00C91365" w:rsidP="001E5CA1">
      <w:pPr>
        <w:pStyle w:val="ListParagraph"/>
        <w:widowControl/>
        <w:numPr>
          <w:ilvl w:val="0"/>
          <w:numId w:val="120"/>
        </w:numPr>
        <w:rPr>
          <w:rFonts w:ascii="Times New Roman" w:eastAsia="Times New Roman" w:hAnsi="Times New Roman" w:cs="Mangal"/>
          <w:color w:val="auto"/>
          <w:sz w:val="26"/>
          <w:szCs w:val="26"/>
          <w:lang w:bidi="ne-NP"/>
        </w:rPr>
      </w:pPr>
      <w:r w:rsidRPr="00961BDC">
        <w:rPr>
          <w:rFonts w:ascii="Arial" w:eastAsia="Times New Roman" w:hAnsi="Arial" w:cs="Arial"/>
          <w:sz w:val="26"/>
          <w:szCs w:val="26"/>
          <w:lang w:bidi="ne-NP"/>
        </w:rPr>
        <w:t>Write memory consumption of all numeric data types.</w:t>
      </w:r>
    </w:p>
    <w:p w:rsidR="00C91365" w:rsidRPr="00961BDC" w:rsidRDefault="00C91365" w:rsidP="001E5CA1">
      <w:pPr>
        <w:pStyle w:val="ListParagraph"/>
        <w:widowControl/>
        <w:numPr>
          <w:ilvl w:val="0"/>
          <w:numId w:val="120"/>
        </w:numPr>
        <w:rPr>
          <w:rFonts w:ascii="Times New Roman" w:eastAsia="Times New Roman" w:hAnsi="Times New Roman" w:cs="Mangal"/>
          <w:color w:val="auto"/>
          <w:sz w:val="26"/>
          <w:szCs w:val="26"/>
          <w:lang w:bidi="ne-NP"/>
        </w:rPr>
      </w:pPr>
      <w:r w:rsidRPr="00961BDC">
        <w:rPr>
          <w:rFonts w:ascii="Arial" w:eastAsia="Times New Roman" w:hAnsi="Arial" w:cs="Arial"/>
          <w:sz w:val="26"/>
          <w:szCs w:val="26"/>
          <w:lang w:bidi="ne-NP"/>
        </w:rPr>
        <w:t>Write down the syntax and meaning of the following commands.</w:t>
      </w:r>
    </w:p>
    <w:p w:rsidR="00C91365" w:rsidRPr="00C91365" w:rsidRDefault="003D5E1F" w:rsidP="00C91365">
      <w:pPr>
        <w:widowControl/>
        <w:rPr>
          <w:rFonts w:ascii="Times New Roman" w:eastAsia="Times New Roman" w:hAnsi="Times New Roman" w:cs="Mangal"/>
          <w:color w:val="auto"/>
          <w:sz w:val="26"/>
          <w:szCs w:val="26"/>
          <w:lang w:bidi="ne-NP"/>
        </w:rPr>
      </w:pPr>
      <w:r>
        <w:rPr>
          <w:rFonts w:ascii="Arial" w:eastAsia="Times New Roman" w:hAnsi="Arial" w:cs="Arial"/>
          <w:sz w:val="26"/>
          <w:szCs w:val="26"/>
          <w:lang w:bidi="ne-NP"/>
        </w:rPr>
        <w:t>I</w:t>
      </w:r>
      <w:r w:rsidR="00C91365" w:rsidRPr="00C91365">
        <w:rPr>
          <w:rFonts w:ascii="Arial" w:eastAsia="Times New Roman" w:hAnsi="Arial" w:cs="Arial"/>
          <w:sz w:val="26"/>
          <w:szCs w:val="26"/>
          <w:lang w:bidi="ne-NP"/>
        </w:rPr>
        <w:t>. NAMES ii. FILES iii. KILL vi. MKDIR</w:t>
      </w:r>
    </w:p>
    <w:p w:rsidR="00961BDC" w:rsidRDefault="00961BDC">
      <w:pPr>
        <w:rPr>
          <w:rFonts w:ascii="Arial" w:eastAsia="Times New Roman" w:hAnsi="Arial" w:cs="Arial"/>
          <w:lang w:bidi="ne-NP"/>
        </w:rPr>
      </w:pPr>
      <w:r>
        <w:rPr>
          <w:rFonts w:ascii="Arial" w:eastAsia="Times New Roman" w:hAnsi="Arial" w:cs="Arial"/>
          <w:lang w:bidi="ne-NP"/>
        </w:rPr>
        <w:br w:type="page"/>
      </w:r>
    </w:p>
    <w:p w:rsidR="00961BDC" w:rsidRDefault="00961BDC" w:rsidP="002235B3">
      <w:pPr>
        <w:pStyle w:val="Heading1"/>
        <w:rPr>
          <w:rFonts w:eastAsia="Times New Roman"/>
          <w:w w:val="60"/>
          <w:lang w:bidi="ne-NP"/>
        </w:rPr>
      </w:pPr>
      <w:r w:rsidRPr="00961BDC">
        <w:rPr>
          <w:rFonts w:eastAsia="Times New Roman"/>
          <w:w w:val="60"/>
          <w:lang w:bidi="ne-NP"/>
        </w:rPr>
        <w:lastRenderedPageBreak/>
        <w:t>PROGRAM STATEMENTS (USE AND SYNTAX)</w:t>
      </w:r>
    </w:p>
    <w:p w:rsidR="00961BDC" w:rsidRPr="00961BDC" w:rsidRDefault="00961BDC" w:rsidP="00961BDC">
      <w:pPr>
        <w:widowControl/>
        <w:rPr>
          <w:rFonts w:ascii="Times New Roman" w:eastAsia="Times New Roman" w:hAnsi="Times New Roman" w:cs="Mangal"/>
          <w:color w:val="auto"/>
          <w:sz w:val="58"/>
          <w:szCs w:val="58"/>
          <w:lang w:bidi="ne-NP"/>
        </w:rPr>
      </w:pPr>
    </w:p>
    <w:p w:rsidR="00961BDC" w:rsidRPr="00961BDC" w:rsidRDefault="00961BDC" w:rsidP="00961BDC">
      <w:pPr>
        <w:widowControl/>
        <w:rPr>
          <w:rFonts w:ascii="Times New Roman" w:eastAsia="Times New Roman" w:hAnsi="Times New Roman" w:cs="Mangal"/>
          <w:color w:val="auto"/>
          <w:lang w:bidi="ne-NP"/>
        </w:rPr>
      </w:pPr>
      <w:r w:rsidRPr="00961BDC">
        <w:rPr>
          <w:rFonts w:ascii="Arial" w:eastAsia="Times New Roman" w:hAnsi="Arial" w:cs="Arial"/>
          <w:lang w:bidi="ne-NP"/>
        </w:rPr>
        <w:t>The statement is a collection of commands used in the program. CLS, INPUT, PRINT, REM and END are some of the example of QBASIC statements.</w:t>
      </w:r>
    </w:p>
    <w:p w:rsidR="00961BDC" w:rsidRPr="00961BDC" w:rsidRDefault="00961BDC" w:rsidP="001E5CA1">
      <w:pPr>
        <w:widowControl/>
        <w:numPr>
          <w:ilvl w:val="0"/>
          <w:numId w:val="124"/>
        </w:numPr>
        <w:rPr>
          <w:rFonts w:ascii="Arial" w:eastAsia="Times New Roman" w:hAnsi="Arial" w:cs="Arial"/>
          <w:lang w:bidi="ne-NP"/>
        </w:rPr>
      </w:pPr>
      <w:r w:rsidRPr="00961BDC">
        <w:rPr>
          <w:rFonts w:ascii="Arial" w:eastAsia="Times New Roman" w:hAnsi="Arial" w:cs="Arial"/>
          <w:lang w:bidi="ne-NP"/>
        </w:rPr>
        <w:t>Declaration statements.</w:t>
      </w:r>
    </w:p>
    <w:p w:rsidR="00961BDC" w:rsidRPr="00961BDC" w:rsidRDefault="00961BDC" w:rsidP="001E5CA1">
      <w:pPr>
        <w:widowControl/>
        <w:numPr>
          <w:ilvl w:val="0"/>
          <w:numId w:val="124"/>
        </w:numPr>
        <w:rPr>
          <w:rFonts w:ascii="Arial" w:eastAsia="Times New Roman" w:hAnsi="Arial" w:cs="Arial"/>
          <w:lang w:bidi="ne-NP"/>
        </w:rPr>
      </w:pPr>
      <w:r w:rsidRPr="00961BDC">
        <w:rPr>
          <w:rFonts w:ascii="Arial" w:eastAsia="Times New Roman" w:hAnsi="Arial" w:cs="Arial"/>
          <w:lang w:bidi="ne-NP"/>
        </w:rPr>
        <w:t>Assignment statements.</w:t>
      </w:r>
    </w:p>
    <w:p w:rsidR="00961BDC" w:rsidRPr="00961BDC" w:rsidRDefault="00961BDC" w:rsidP="001E5CA1">
      <w:pPr>
        <w:widowControl/>
        <w:numPr>
          <w:ilvl w:val="0"/>
          <w:numId w:val="124"/>
        </w:numPr>
        <w:rPr>
          <w:rFonts w:ascii="Arial" w:eastAsia="Times New Roman" w:hAnsi="Arial" w:cs="Arial"/>
          <w:lang w:bidi="ne-NP"/>
        </w:rPr>
      </w:pPr>
      <w:r w:rsidRPr="00961BDC">
        <w:rPr>
          <w:rFonts w:ascii="Arial" w:eastAsia="Times New Roman" w:hAnsi="Arial" w:cs="Arial"/>
          <w:lang w:bidi="ne-NP"/>
        </w:rPr>
        <w:t>Input/output statement</w:t>
      </w:r>
    </w:p>
    <w:p w:rsidR="00961BDC" w:rsidRPr="00961BDC" w:rsidRDefault="00961BDC" w:rsidP="00961BDC">
      <w:pPr>
        <w:widowControl/>
        <w:rPr>
          <w:rFonts w:ascii="Times New Roman" w:eastAsia="Times New Roman" w:hAnsi="Times New Roman" w:cs="Mangal"/>
          <w:color w:val="auto"/>
          <w:lang w:bidi="ne-NP"/>
        </w:rPr>
      </w:pPr>
      <w:r w:rsidRPr="002235B3">
        <w:rPr>
          <w:rStyle w:val="Heading2Char"/>
        </w:rPr>
        <w:t>a) Declaration statements (CONST, DIM, REM):</w:t>
      </w:r>
      <w:r w:rsidRPr="00961BDC">
        <w:rPr>
          <w:rFonts w:ascii="Arial" w:eastAsia="Times New Roman" w:hAnsi="Arial" w:cs="Arial"/>
          <w:lang w:bidi="ne-NP"/>
        </w:rPr>
        <w:t>The statements which are used to declare variable in the program are called declaration statements. CONST, DIM and REM are the examples of declaration statements.</w:t>
      </w:r>
    </w:p>
    <w:p w:rsidR="00961BDC" w:rsidRDefault="00961BDC" w:rsidP="00961BDC">
      <w:pPr>
        <w:widowControl/>
        <w:rPr>
          <w:rFonts w:ascii="Arial" w:eastAsia="Times New Roman" w:hAnsi="Arial" w:cs="Arial"/>
          <w:lang w:bidi="ne-NP"/>
        </w:rPr>
      </w:pPr>
      <w:r w:rsidRPr="00961BDC">
        <w:rPr>
          <w:rFonts w:ascii="Arial" w:eastAsia="Times New Roman" w:hAnsi="Arial" w:cs="Arial"/>
          <w:lang w:bidi="ne-NP"/>
        </w:rPr>
        <w:t>CONST statement</w:t>
      </w:r>
      <w:r w:rsidR="00CC2942" w:rsidRPr="00961BDC">
        <w:rPr>
          <w:rFonts w:ascii="Arial" w:eastAsia="Times New Roman" w:hAnsi="Arial" w:cs="Arial"/>
          <w:lang w:bidi="ne-NP"/>
        </w:rPr>
        <w:t>: -</w:t>
      </w:r>
      <w:r w:rsidRPr="00961BDC">
        <w:rPr>
          <w:rFonts w:ascii="Arial" w:eastAsia="Times New Roman" w:hAnsi="Arial" w:cs="Arial"/>
          <w:lang w:bidi="ne-NP"/>
        </w:rPr>
        <w:t xml:space="preserve"> This statement holds the constant value for the variable and makes it fixed throughout the program </w:t>
      </w:r>
      <w:r w:rsidR="00CC2942" w:rsidRPr="00961BDC">
        <w:rPr>
          <w:rFonts w:ascii="Arial" w:eastAsia="Times New Roman" w:hAnsi="Arial" w:cs="Arial"/>
          <w:lang w:bidi="ne-NP"/>
        </w:rPr>
        <w:t xml:space="preserve">execution. </w:t>
      </w:r>
      <w:r w:rsidRPr="00961BDC">
        <w:rPr>
          <w:rFonts w:ascii="Arial" w:eastAsia="Times New Roman" w:hAnsi="Arial" w:cs="Arial"/>
          <w:lang w:bidi="ne-NP"/>
        </w:rPr>
        <w:t>Here CONST stands for constant. According to its name, this statement is used to store only one data in particular variable through the program execution.</w:t>
      </w:r>
    </w:p>
    <w:p w:rsidR="00CC2942" w:rsidRPr="00961BDC" w:rsidRDefault="00CC2942" w:rsidP="00961BDC">
      <w:pPr>
        <w:widowControl/>
        <w:rPr>
          <w:rFonts w:ascii="Times New Roman" w:eastAsia="Times New Roman" w:hAnsi="Times New Roman" w:cs="Mangal"/>
          <w:color w:val="auto"/>
          <w:lang w:bidi="ne-NP"/>
        </w:rPr>
      </w:pPr>
      <w:r>
        <w:rPr>
          <w:rFonts w:ascii="Arial" w:eastAsia="Times New Roman" w:hAnsi="Arial" w:cs="Arial"/>
          <w:lang w:bidi="ne-NP"/>
        </w:rPr>
        <w:t>Syntax:</w:t>
      </w:r>
    </w:p>
    <w:p w:rsidR="00961BDC" w:rsidRPr="00961BDC" w:rsidRDefault="00961BDC" w:rsidP="00961BDC">
      <w:pPr>
        <w:widowControl/>
        <w:rPr>
          <w:rFonts w:ascii="Times New Roman" w:eastAsia="Times New Roman" w:hAnsi="Times New Roman" w:cs="Mangal"/>
          <w:color w:val="auto"/>
          <w:lang w:bidi="ne-NP"/>
        </w:rPr>
      </w:pPr>
      <w:r w:rsidRPr="00961BDC">
        <w:rPr>
          <w:rFonts w:ascii="Arial" w:eastAsia="Times New Roman" w:hAnsi="Arial" w:cs="Arial"/>
          <w:lang w:bidi="ne-NP"/>
        </w:rPr>
        <w:t>CONST PI = 22/7</w:t>
      </w:r>
    </w:p>
    <w:p w:rsidR="008B0B04" w:rsidRPr="001E5A71" w:rsidRDefault="00961BDC" w:rsidP="001E5A71">
      <w:pPr>
        <w:widowControl/>
        <w:rPr>
          <w:rFonts w:ascii="Times New Roman" w:eastAsia="Times New Roman" w:hAnsi="Times New Roman" w:cs="Mangal"/>
          <w:color w:val="auto"/>
          <w:lang w:bidi="ne-NP"/>
        </w:rPr>
      </w:pPr>
      <w:r w:rsidRPr="00961BDC">
        <w:rPr>
          <w:rFonts w:ascii="Arial" w:eastAsia="Times New Roman" w:hAnsi="Arial" w:cs="Arial"/>
          <w:lang w:bidi="ne-NP"/>
        </w:rPr>
        <w:t>DIM statement:- DIM statement is es</w:t>
      </w:r>
      <w:r w:rsidR="00CC2942">
        <w:rPr>
          <w:rFonts w:ascii="Arial" w:eastAsia="Times New Roman" w:hAnsi="Arial" w:cs="Arial"/>
          <w:lang w:bidi="ne-NP"/>
        </w:rPr>
        <w:t>pecially used to declare an array</w:t>
      </w:r>
      <w:r w:rsidRPr="00961BDC">
        <w:rPr>
          <w:rFonts w:ascii="Arial" w:eastAsia="Times New Roman" w:hAnsi="Arial" w:cs="Arial"/>
          <w:lang w:bidi="ne-NP"/>
        </w:rPr>
        <w:t>. variables. It can also be used to decla</w:t>
      </w:r>
      <w:r w:rsidR="00CC2942">
        <w:rPr>
          <w:rFonts w:ascii="Arial" w:eastAsia="Times New Roman" w:hAnsi="Arial" w:cs="Arial"/>
          <w:lang w:bidi="ne-NP"/>
        </w:rPr>
        <w:t>re an ordinary variable (explict</w:t>
      </w:r>
      <w:r w:rsidRPr="00961BDC">
        <w:rPr>
          <w:rFonts w:ascii="Arial" w:eastAsia="Times New Roman" w:hAnsi="Arial" w:cs="Arial"/>
          <w:lang w:bidi="ne-NP"/>
        </w:rPr>
        <w:t xml:space="preserve"> declaration)</w:t>
      </w:r>
      <w:r w:rsidR="008B0B04">
        <w:rPr>
          <w:rFonts w:ascii="Arial" w:eastAsia="Times New Roman" w:hAnsi="Arial" w:cs="Arial"/>
          <w:lang w:bidi="ne-NP"/>
        </w:rPr>
        <w:br w:type="page"/>
      </w:r>
    </w:p>
    <w:p w:rsidR="00CC2942" w:rsidRDefault="00CC2942" w:rsidP="00CC2942">
      <w:pPr>
        <w:widowControl/>
        <w:rPr>
          <w:rFonts w:ascii="Arial" w:eastAsia="Times New Roman" w:hAnsi="Arial" w:cs="Arial"/>
          <w:lang w:bidi="ne-NP"/>
        </w:rPr>
      </w:pPr>
      <w:r>
        <w:rPr>
          <w:rFonts w:ascii="Arial" w:eastAsia="Times New Roman" w:hAnsi="Arial" w:cs="Arial"/>
          <w:lang w:bidi="ne-NP"/>
        </w:rPr>
        <w:lastRenderedPageBreak/>
        <w:t>Syntax:</w:t>
      </w:r>
    </w:p>
    <w:p w:rsidR="00CC2942" w:rsidRDefault="00CC2942" w:rsidP="00CC2942">
      <w:pPr>
        <w:widowControl/>
        <w:rPr>
          <w:rFonts w:ascii="Arial" w:eastAsia="Times New Roman" w:hAnsi="Arial" w:cs="Arial"/>
          <w:lang w:bidi="ne-NP"/>
        </w:rPr>
      </w:pPr>
      <w:r>
        <w:rPr>
          <w:rFonts w:ascii="Arial" w:eastAsia="Times New Roman" w:hAnsi="Arial" w:cs="Arial"/>
          <w:lang w:bidi="ne-NP"/>
        </w:rPr>
        <w:t>D</w:t>
      </w:r>
      <w:r w:rsidRPr="00CC2942">
        <w:rPr>
          <w:rFonts w:ascii="Arial" w:eastAsia="Times New Roman" w:hAnsi="Arial" w:cs="Arial"/>
          <w:lang w:bidi="ne-NP"/>
        </w:rPr>
        <w:t>IM variable AS data type</w:t>
      </w:r>
    </w:p>
    <w:p w:rsidR="00CC2942" w:rsidRPr="00CC2942" w:rsidRDefault="00CC2942" w:rsidP="00CC2942">
      <w:pPr>
        <w:widowControl/>
        <w:rPr>
          <w:rFonts w:ascii="Arial" w:eastAsia="Times New Roman" w:hAnsi="Arial" w:cs="Arial"/>
          <w:lang w:bidi="ne-NP"/>
        </w:rPr>
      </w:pPr>
      <w:r>
        <w:rPr>
          <w:rFonts w:ascii="Arial" w:eastAsia="Times New Roman" w:hAnsi="Arial" w:cs="Arial"/>
          <w:lang w:bidi="ne-NP"/>
        </w:rPr>
        <w:t>-&gt;</w:t>
      </w:r>
      <w:r w:rsidRPr="00CC2942">
        <w:rPr>
          <w:rFonts w:ascii="Arial" w:eastAsia="Times New Roman" w:hAnsi="Arial" w:cs="Arial"/>
          <w:lang w:bidi="ne-NP"/>
        </w:rPr>
        <w:t xml:space="preserve"> Simple/explicit variable declaration.</w:t>
      </w:r>
    </w:p>
    <w:p w:rsidR="00CC2942" w:rsidRDefault="00CC2942" w:rsidP="00CC2942">
      <w:pPr>
        <w:widowControl/>
        <w:rPr>
          <w:rFonts w:ascii="Arial" w:eastAsia="Times New Roman" w:hAnsi="Arial" w:cs="Arial"/>
          <w:lang w:bidi="ne-NP"/>
        </w:rPr>
      </w:pPr>
    </w:p>
    <w:p w:rsidR="00CC2942" w:rsidRDefault="00CC2942" w:rsidP="00CC2942">
      <w:pPr>
        <w:widowControl/>
        <w:rPr>
          <w:rFonts w:ascii="Arial" w:eastAsia="Times New Roman" w:hAnsi="Arial" w:cs="Arial"/>
          <w:lang w:bidi="ne-NP"/>
        </w:rPr>
      </w:pPr>
    </w:p>
    <w:p w:rsidR="00CC2942" w:rsidRDefault="00CC2942" w:rsidP="00CC2942">
      <w:pPr>
        <w:widowControl/>
        <w:rPr>
          <w:rFonts w:ascii="Arial" w:eastAsia="Times New Roman" w:hAnsi="Arial" w:cs="Arial"/>
          <w:lang w:bidi="ne-NP"/>
        </w:rPr>
      </w:pPr>
      <w:r>
        <w:rPr>
          <w:rFonts w:ascii="Arial" w:eastAsia="Times New Roman" w:hAnsi="Arial" w:cs="Arial"/>
          <w:lang w:bidi="ne-NP"/>
        </w:rPr>
        <w:t xml:space="preserve"> DIM variable(subscript) </w:t>
      </w:r>
    </w:p>
    <w:p w:rsidR="00CC2942" w:rsidRPr="00CC2942" w:rsidRDefault="00CC2942" w:rsidP="00CC2942">
      <w:pPr>
        <w:widowControl/>
        <w:rPr>
          <w:rFonts w:ascii="Arial" w:eastAsia="Times New Roman" w:hAnsi="Arial" w:cs="Arial"/>
          <w:lang w:bidi="ne-NP"/>
        </w:rPr>
      </w:pPr>
      <w:r>
        <w:rPr>
          <w:rFonts w:ascii="Arial" w:eastAsia="Times New Roman" w:hAnsi="Arial" w:cs="Arial"/>
          <w:lang w:bidi="ne-NP"/>
        </w:rPr>
        <w:t>-&gt;</w:t>
      </w:r>
      <w:r w:rsidRPr="00CC2942">
        <w:rPr>
          <w:rFonts w:ascii="Arial" w:eastAsia="Times New Roman" w:hAnsi="Arial" w:cs="Arial"/>
          <w:lang w:bidi="ne-NP"/>
        </w:rPr>
        <w:t>Array variable declaration.</w:t>
      </w:r>
    </w:p>
    <w:p w:rsidR="00CC2942" w:rsidRDefault="00CC2942" w:rsidP="00CC2942">
      <w:pPr>
        <w:widowControl/>
        <w:rPr>
          <w:rFonts w:ascii="Arial" w:eastAsia="Times New Roman" w:hAnsi="Arial" w:cs="Arial"/>
          <w:lang w:bidi="ne-NP"/>
        </w:rPr>
      </w:pPr>
      <w:r>
        <w:rPr>
          <w:rFonts w:ascii="Arial" w:eastAsia="Times New Roman" w:hAnsi="Arial" w:cs="Arial"/>
          <w:lang w:bidi="ne-NP"/>
        </w:rPr>
        <w:t>Example:</w:t>
      </w:r>
    </w:p>
    <w:p w:rsidR="00CC2942" w:rsidRPr="00CC2942" w:rsidRDefault="00CC2942" w:rsidP="00CC2942">
      <w:pPr>
        <w:widowControl/>
        <w:rPr>
          <w:rFonts w:ascii="Times New Roman" w:eastAsia="Times New Roman" w:hAnsi="Times New Roman" w:cs="Mangal"/>
          <w:color w:val="auto"/>
          <w:lang w:bidi="ne-NP"/>
        </w:rPr>
      </w:pPr>
      <w:r w:rsidRPr="00CC2942">
        <w:rPr>
          <w:rFonts w:ascii="Arial" w:eastAsia="Times New Roman" w:hAnsi="Arial" w:cs="Arial"/>
          <w:lang w:bidi="ne-NP"/>
        </w:rPr>
        <w:t>DIM NAME AS STRING</w:t>
      </w:r>
    </w:p>
    <w:p w:rsidR="00CC2942" w:rsidRPr="00CC2942" w:rsidRDefault="00CC2942" w:rsidP="00CC2942">
      <w:pPr>
        <w:widowControl/>
        <w:rPr>
          <w:rFonts w:ascii="Times New Roman" w:eastAsia="Times New Roman" w:hAnsi="Times New Roman" w:cs="Mangal"/>
          <w:color w:val="auto"/>
          <w:lang w:bidi="ne-NP"/>
        </w:rPr>
      </w:pPr>
      <w:r w:rsidRPr="00CC2942">
        <w:rPr>
          <w:rFonts w:ascii="Arial" w:eastAsia="Times New Roman" w:hAnsi="Arial" w:cs="Arial"/>
          <w:lang w:bidi="ne-NP"/>
        </w:rPr>
        <w:t>DIM AGE AS INTEGER</w:t>
      </w:r>
      <w:r w:rsidRPr="00CC2942">
        <w:rPr>
          <w:rFonts w:ascii="Arial" w:eastAsia="Times New Roman" w:hAnsi="Arial" w:cs="Arial"/>
          <w:lang w:bidi="ne-NP"/>
        </w:rPr>
        <w:tab/>
      </w:r>
      <w:r>
        <w:rPr>
          <w:rFonts w:ascii="Arial" w:eastAsia="Times New Roman" w:hAnsi="Arial" w:cs="Arial"/>
          <w:lang w:bidi="ne-NP"/>
        </w:rPr>
        <w:t>-</w:t>
      </w:r>
      <w:r w:rsidRPr="00CC2942">
        <w:rPr>
          <w:rFonts w:ascii="Arial" w:eastAsia="Times New Roman" w:hAnsi="Arial" w:cs="Arial"/>
          <w:lang w:bidi="ne-NP"/>
        </w:rPr>
        <w:t>&gt; Simple Variable declaration</w:t>
      </w:r>
    </w:p>
    <w:p w:rsidR="00CC2942" w:rsidRDefault="00CC2942" w:rsidP="00CC2942">
      <w:pPr>
        <w:widowControl/>
        <w:rPr>
          <w:rFonts w:ascii="Arial" w:eastAsia="Times New Roman" w:hAnsi="Arial" w:cs="Arial"/>
          <w:lang w:bidi="ne-NP"/>
        </w:rPr>
      </w:pPr>
    </w:p>
    <w:p w:rsidR="00CC2942" w:rsidRPr="00CC2942" w:rsidRDefault="00CC2942" w:rsidP="00CC2942">
      <w:pPr>
        <w:widowControl/>
        <w:rPr>
          <w:rFonts w:ascii="Times New Roman" w:eastAsia="Times New Roman" w:hAnsi="Times New Roman" w:cs="Mangal"/>
          <w:color w:val="auto"/>
          <w:lang w:bidi="ne-NP"/>
        </w:rPr>
      </w:pPr>
      <w:r w:rsidRPr="00CC2942">
        <w:rPr>
          <w:rFonts w:ascii="Arial" w:eastAsia="Times New Roman" w:hAnsi="Arial" w:cs="Arial"/>
          <w:lang w:bidi="ne-NP"/>
        </w:rPr>
        <w:t>DIM NAME$(5)</w:t>
      </w:r>
    </w:p>
    <w:p w:rsidR="00CC2942" w:rsidRDefault="00CC2942" w:rsidP="00CC2942">
      <w:pPr>
        <w:widowControl/>
        <w:rPr>
          <w:rFonts w:ascii="Arial" w:eastAsia="Times New Roman" w:hAnsi="Arial" w:cs="Arial"/>
          <w:lang w:bidi="ne-NP"/>
        </w:rPr>
      </w:pPr>
      <w:r w:rsidRPr="00CC2942">
        <w:rPr>
          <w:rFonts w:ascii="Arial" w:eastAsia="Times New Roman" w:hAnsi="Arial" w:cs="Arial"/>
          <w:lang w:bidi="ne-NP"/>
        </w:rPr>
        <w:t>DIM AGE (5)</w:t>
      </w:r>
      <w:r w:rsidRPr="00CC2942">
        <w:rPr>
          <w:rFonts w:ascii="Arial" w:eastAsia="Times New Roman" w:hAnsi="Arial" w:cs="Arial"/>
          <w:lang w:bidi="ne-NP"/>
        </w:rPr>
        <w:tab/>
      </w:r>
      <w:r>
        <w:rPr>
          <w:rFonts w:ascii="Arial" w:eastAsia="Times New Roman" w:hAnsi="Arial" w:cs="Arial"/>
          <w:lang w:bidi="ne-NP"/>
        </w:rPr>
        <w:t>-</w:t>
      </w:r>
      <w:r w:rsidRPr="00CC2942">
        <w:rPr>
          <w:rFonts w:ascii="Arial" w:eastAsia="Times New Roman" w:hAnsi="Arial" w:cs="Arial"/>
          <w:lang w:bidi="ne-NP"/>
        </w:rPr>
        <w:t>&gt; Array variable declaration</w:t>
      </w:r>
    </w:p>
    <w:p w:rsidR="00CC2942" w:rsidRDefault="00CC2942" w:rsidP="00CC2942">
      <w:pPr>
        <w:widowControl/>
        <w:rPr>
          <w:rFonts w:ascii="Arial" w:eastAsia="Times New Roman" w:hAnsi="Arial" w:cs="Arial"/>
          <w:lang w:bidi="ne-NP"/>
        </w:rPr>
      </w:pPr>
    </w:p>
    <w:p w:rsidR="00CC2942" w:rsidRPr="00CC2942" w:rsidRDefault="00CC2942" w:rsidP="00CC2942">
      <w:pPr>
        <w:widowControl/>
        <w:rPr>
          <w:rFonts w:ascii="Times New Roman" w:eastAsia="Times New Roman" w:hAnsi="Times New Roman" w:cs="Mangal"/>
          <w:color w:val="auto"/>
          <w:lang w:bidi="ne-NP"/>
        </w:rPr>
      </w:pPr>
      <w:r w:rsidRPr="00CC2942">
        <w:rPr>
          <w:rFonts w:ascii="Arial" w:eastAsia="Times New Roman" w:hAnsi="Arial" w:cs="Arial"/>
          <w:lang w:bidi="ne-NP"/>
        </w:rPr>
        <w:t>REM statement</w:t>
      </w:r>
    </w:p>
    <w:p w:rsidR="00CC2942" w:rsidRPr="00CC2942" w:rsidRDefault="00CC2942" w:rsidP="00CC2942">
      <w:pPr>
        <w:widowControl/>
        <w:rPr>
          <w:rFonts w:ascii="Times New Roman" w:eastAsia="Times New Roman" w:hAnsi="Times New Roman" w:cs="Mangal"/>
          <w:color w:val="auto"/>
          <w:lang w:bidi="ne-NP"/>
        </w:rPr>
      </w:pPr>
      <w:r w:rsidRPr="00CC2942">
        <w:rPr>
          <w:rFonts w:ascii="Arial" w:eastAsia="Times New Roman" w:hAnsi="Arial" w:cs="Arial"/>
          <w:lang w:bidi="ne-NP"/>
        </w:rPr>
        <w:t>This statement is used to give remarks or comments to the program or statement. We can use</w:t>
      </w:r>
      <w:r w:rsidR="00142185">
        <w:rPr>
          <w:rFonts w:ascii="Arial" w:eastAsia="Times New Roman" w:hAnsi="Arial" w:cs="Arial"/>
          <w:lang w:bidi="ne-NP"/>
        </w:rPr>
        <w:t xml:space="preserve"> this statement any number of ti</w:t>
      </w:r>
      <w:r w:rsidRPr="00CC2942">
        <w:rPr>
          <w:rFonts w:ascii="Arial" w:eastAsia="Times New Roman" w:hAnsi="Arial" w:cs="Arial"/>
          <w:lang w:bidi="ne-NP"/>
        </w:rPr>
        <w:t>mes as possible, but it does not increase the size of the program. We can also use single quote (') in place of REM statement</w:t>
      </w:r>
    </w:p>
    <w:p w:rsidR="00CC2942" w:rsidRPr="00CC2942" w:rsidRDefault="00142185" w:rsidP="00CC2942">
      <w:pPr>
        <w:widowControl/>
        <w:rPr>
          <w:rFonts w:ascii="Times New Roman" w:eastAsia="Times New Roman" w:hAnsi="Times New Roman" w:cs="Mangal"/>
          <w:color w:val="auto"/>
          <w:lang w:bidi="ne-NP"/>
        </w:rPr>
      </w:pPr>
      <w:r>
        <w:rPr>
          <w:rFonts w:ascii="Arial" w:eastAsia="Times New Roman" w:hAnsi="Arial" w:cs="Arial"/>
          <w:b/>
          <w:bCs/>
          <w:lang w:bidi="ne-NP"/>
        </w:rPr>
        <w:t>S</w:t>
      </w:r>
      <w:r w:rsidR="00CC2942" w:rsidRPr="00CC2942">
        <w:rPr>
          <w:rFonts w:ascii="Arial" w:eastAsia="Times New Roman" w:hAnsi="Arial" w:cs="Arial"/>
          <w:b/>
          <w:bCs/>
          <w:lang w:bidi="ne-NP"/>
        </w:rPr>
        <w:t>yntax:</w:t>
      </w:r>
    </w:p>
    <w:p w:rsidR="00CC2942" w:rsidRPr="00CC2942" w:rsidRDefault="00CC2942" w:rsidP="00CC2942">
      <w:pPr>
        <w:widowControl/>
        <w:rPr>
          <w:rFonts w:ascii="Times New Roman" w:eastAsia="Times New Roman" w:hAnsi="Times New Roman" w:cs="Mangal"/>
          <w:color w:val="auto"/>
          <w:lang w:bidi="ne-NP"/>
        </w:rPr>
      </w:pPr>
      <w:r w:rsidRPr="00CC2942">
        <w:rPr>
          <w:rFonts w:ascii="Arial" w:eastAsia="Times New Roman" w:hAnsi="Arial" w:cs="Arial"/>
          <w:lang w:bidi="ne-NP"/>
        </w:rPr>
        <w:t>REM comment for the program or statement</w:t>
      </w:r>
    </w:p>
    <w:p w:rsidR="00CC2942" w:rsidRPr="00CC2942" w:rsidRDefault="00CC2942" w:rsidP="00CC2942">
      <w:pPr>
        <w:widowControl/>
        <w:rPr>
          <w:rFonts w:ascii="Times New Roman" w:eastAsia="Times New Roman" w:hAnsi="Times New Roman" w:cs="Mangal"/>
          <w:color w:val="auto"/>
          <w:lang w:bidi="ne-NP"/>
        </w:rPr>
      </w:pPr>
      <w:r w:rsidRPr="00CC2942">
        <w:rPr>
          <w:rFonts w:ascii="Arial" w:eastAsia="Times New Roman" w:hAnsi="Arial" w:cs="Arial"/>
          <w:lang w:bidi="ne-NP"/>
        </w:rPr>
        <w:t>' comment for the program or statement</w:t>
      </w:r>
    </w:p>
    <w:p w:rsidR="00CC2942" w:rsidRPr="00CC2942" w:rsidRDefault="00142185" w:rsidP="00CC2942">
      <w:pPr>
        <w:widowControl/>
        <w:rPr>
          <w:rFonts w:ascii="Times New Roman" w:eastAsia="Times New Roman" w:hAnsi="Times New Roman" w:cs="Mangal"/>
          <w:color w:val="auto"/>
          <w:lang w:bidi="ne-NP"/>
        </w:rPr>
      </w:pPr>
      <w:r>
        <w:rPr>
          <w:rFonts w:ascii="Arial" w:eastAsia="Times New Roman" w:hAnsi="Arial" w:cs="Arial"/>
          <w:b/>
          <w:bCs/>
          <w:lang w:bidi="ne-NP"/>
        </w:rPr>
        <w:t>E</w:t>
      </w:r>
      <w:r w:rsidR="00CC2942" w:rsidRPr="00CC2942">
        <w:rPr>
          <w:rFonts w:ascii="Arial" w:eastAsia="Times New Roman" w:hAnsi="Arial" w:cs="Arial"/>
          <w:b/>
          <w:bCs/>
          <w:lang w:bidi="ne-NP"/>
        </w:rPr>
        <w:t>xample:</w:t>
      </w:r>
    </w:p>
    <w:p w:rsidR="00CC2942" w:rsidRPr="00CC2942" w:rsidRDefault="00CC2942" w:rsidP="00CC2942">
      <w:pPr>
        <w:widowControl/>
        <w:rPr>
          <w:rFonts w:ascii="Times New Roman" w:eastAsia="Times New Roman" w:hAnsi="Times New Roman" w:cs="Mangal"/>
          <w:color w:val="auto"/>
          <w:lang w:bidi="ne-NP"/>
        </w:rPr>
      </w:pPr>
      <w:r w:rsidRPr="00CC2942">
        <w:rPr>
          <w:rFonts w:ascii="Arial" w:eastAsia="Times New Roman" w:hAnsi="Arial" w:cs="Arial"/>
          <w:lang w:bidi="ne-NP"/>
        </w:rPr>
        <w:t>REM program for finding simple interest.</w:t>
      </w:r>
    </w:p>
    <w:p w:rsidR="00CC2942" w:rsidRPr="00CC2942" w:rsidRDefault="00CC2942" w:rsidP="00CC2942">
      <w:pPr>
        <w:widowControl/>
        <w:rPr>
          <w:rFonts w:ascii="Times New Roman" w:eastAsia="Times New Roman" w:hAnsi="Times New Roman" w:cs="Mangal"/>
          <w:color w:val="auto"/>
          <w:lang w:bidi="ne-NP"/>
        </w:rPr>
      </w:pPr>
      <w:r w:rsidRPr="00CC2942">
        <w:rPr>
          <w:rFonts w:ascii="Arial" w:eastAsia="Times New Roman" w:hAnsi="Arial" w:cs="Arial"/>
          <w:lang w:bidi="ne-NP"/>
        </w:rPr>
        <w:t>' this statement will store value for rate of interest.</w:t>
      </w:r>
    </w:p>
    <w:p w:rsidR="00CC2942" w:rsidRPr="00CC2942" w:rsidRDefault="00142185" w:rsidP="00CC2942">
      <w:pPr>
        <w:widowControl/>
        <w:rPr>
          <w:rFonts w:ascii="Times New Roman" w:eastAsia="Times New Roman" w:hAnsi="Times New Roman" w:cs="Mangal"/>
          <w:color w:val="auto"/>
          <w:lang w:bidi="ne-NP"/>
        </w:rPr>
      </w:pPr>
      <w:r w:rsidRPr="002235B3">
        <w:rPr>
          <w:rStyle w:val="Heading2Char"/>
        </w:rPr>
        <w:t>b</w:t>
      </w:r>
      <w:r w:rsidR="00CC2942" w:rsidRPr="002235B3">
        <w:rPr>
          <w:rStyle w:val="Heading2Char"/>
        </w:rPr>
        <w:t>) Assignment statements</w:t>
      </w:r>
      <w:r w:rsidR="00CC2942" w:rsidRPr="00CC2942">
        <w:rPr>
          <w:rFonts w:ascii="Arial" w:eastAsia="Times New Roman" w:hAnsi="Arial" w:cs="Arial"/>
          <w:lang w:bidi="ne-NP"/>
        </w:rPr>
        <w:t>(LET/SWAP):</w:t>
      </w:r>
      <w:r>
        <w:rPr>
          <w:rFonts w:ascii="Arial" w:eastAsia="Times New Roman" w:hAnsi="Arial" w:cs="Arial"/>
          <w:lang w:bidi="ne-NP"/>
        </w:rPr>
        <w:t xml:space="preserve"> The statements which are used t</w:t>
      </w:r>
      <w:r w:rsidR="00CC2942" w:rsidRPr="00CC2942">
        <w:rPr>
          <w:rFonts w:ascii="Arial" w:eastAsia="Times New Roman" w:hAnsi="Arial" w:cs="Arial"/>
          <w:lang w:bidi="ne-NP"/>
        </w:rPr>
        <w:t>o assign a numeric or string value to a variable are called assignment statements. LET and SWAP are examples of assignment statement.</w:t>
      </w:r>
    </w:p>
    <w:p w:rsidR="00CC2942" w:rsidRPr="00CC2942" w:rsidRDefault="00142185" w:rsidP="00CC2942">
      <w:pPr>
        <w:widowControl/>
        <w:rPr>
          <w:rFonts w:ascii="Times New Roman" w:eastAsia="Times New Roman" w:hAnsi="Times New Roman" w:cs="Mangal"/>
          <w:color w:val="auto"/>
          <w:lang w:bidi="ne-NP"/>
        </w:rPr>
      </w:pPr>
      <w:r>
        <w:rPr>
          <w:rFonts w:ascii="Arial" w:eastAsia="Times New Roman" w:hAnsi="Arial" w:cs="Arial"/>
          <w:lang w:bidi="ne-NP"/>
        </w:rPr>
        <w:t>L</w:t>
      </w:r>
      <w:r w:rsidR="00CC2942" w:rsidRPr="00CC2942">
        <w:rPr>
          <w:rFonts w:ascii="Arial" w:eastAsia="Times New Roman" w:hAnsi="Arial" w:cs="Arial"/>
          <w:lang w:bidi="ne-NP"/>
        </w:rPr>
        <w:t>ET statement: It is used to assign a numeri</w:t>
      </w:r>
      <w:r>
        <w:rPr>
          <w:rFonts w:ascii="Arial" w:eastAsia="Times New Roman" w:hAnsi="Arial" w:cs="Arial"/>
          <w:lang w:bidi="ne-NP"/>
        </w:rPr>
        <w:t>c value or a string expression t</w:t>
      </w:r>
      <w:r w:rsidR="00CC2942" w:rsidRPr="00CC2942">
        <w:rPr>
          <w:rFonts w:ascii="Arial" w:eastAsia="Times New Roman" w:hAnsi="Arial" w:cs="Arial"/>
          <w:lang w:bidi="ne-NP"/>
        </w:rPr>
        <w:t>o a variable. But, it is an optional statement.</w:t>
      </w:r>
    </w:p>
    <w:p w:rsidR="00CC2942" w:rsidRPr="00CC2942" w:rsidRDefault="00142185" w:rsidP="00CC2942">
      <w:pPr>
        <w:widowControl/>
        <w:rPr>
          <w:rFonts w:ascii="Times New Roman" w:eastAsia="Times New Roman" w:hAnsi="Times New Roman" w:cs="Mangal"/>
          <w:color w:val="auto"/>
          <w:sz w:val="28"/>
          <w:szCs w:val="28"/>
          <w:lang w:bidi="ne-NP"/>
        </w:rPr>
      </w:pPr>
      <w:r>
        <w:rPr>
          <w:rFonts w:ascii="Arial" w:eastAsia="Times New Roman" w:hAnsi="Arial" w:cs="Arial"/>
          <w:sz w:val="28"/>
          <w:szCs w:val="28"/>
          <w:lang w:bidi="ne-NP"/>
        </w:rPr>
        <w:t>Sy</w:t>
      </w:r>
      <w:r w:rsidR="00CC2942" w:rsidRPr="00CC2942">
        <w:rPr>
          <w:rFonts w:ascii="Arial" w:eastAsia="Times New Roman" w:hAnsi="Arial" w:cs="Arial"/>
          <w:sz w:val="28"/>
          <w:szCs w:val="28"/>
          <w:lang w:bidi="ne-NP"/>
        </w:rPr>
        <w:t>ntax:</w:t>
      </w:r>
    </w:p>
    <w:p w:rsidR="00CC2942" w:rsidRPr="00CC2942" w:rsidRDefault="00142185" w:rsidP="00CC2942">
      <w:pPr>
        <w:widowControl/>
        <w:rPr>
          <w:rFonts w:ascii="Times New Roman" w:eastAsia="Times New Roman" w:hAnsi="Times New Roman" w:cs="Mangal"/>
          <w:color w:val="auto"/>
          <w:lang w:bidi="ne-NP"/>
        </w:rPr>
      </w:pPr>
      <w:r>
        <w:rPr>
          <w:rFonts w:ascii="Arial" w:eastAsia="Times New Roman" w:hAnsi="Arial" w:cs="Arial"/>
          <w:lang w:bidi="ne-NP"/>
        </w:rPr>
        <w:t>[</w:t>
      </w:r>
      <w:r w:rsidR="00CC2942" w:rsidRPr="00CC2942">
        <w:rPr>
          <w:rFonts w:ascii="Arial" w:eastAsia="Times New Roman" w:hAnsi="Arial" w:cs="Arial"/>
          <w:lang w:bidi="ne-NP"/>
        </w:rPr>
        <w:t>LET]&lt;variable&gt;=&lt;string expression/ value&gt;</w:t>
      </w:r>
    </w:p>
    <w:p w:rsidR="00142185" w:rsidRDefault="00142185">
      <w:pPr>
        <w:rPr>
          <w:rFonts w:ascii="Arial" w:eastAsia="Times New Roman" w:hAnsi="Arial" w:cs="Arial"/>
          <w:lang w:bidi="ne-NP"/>
        </w:rPr>
      </w:pPr>
      <w:r>
        <w:rPr>
          <w:rFonts w:ascii="Arial" w:eastAsia="Times New Roman" w:hAnsi="Arial" w:cs="Arial"/>
          <w:lang w:bidi="ne-NP"/>
        </w:rPr>
        <w:br w:type="page"/>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lastRenderedPageBreak/>
        <w:t>Example:</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LET I = 25</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LET C$ = "COMPUTER"</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t>SWAP statement.</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This statement is used to exchange the values of two similar types of variables.</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t xml:space="preserve">Syntax: </w:t>
      </w:r>
      <w:r>
        <w:rPr>
          <w:rFonts w:ascii="Arial" w:eastAsia="Times New Roman" w:hAnsi="Arial" w:cs="Arial"/>
          <w:lang w:bidi="ne-NP"/>
        </w:rPr>
        <w:t>SWAP &lt; variable1</w:t>
      </w:r>
      <w:r w:rsidRPr="00142185">
        <w:rPr>
          <w:rFonts w:ascii="Arial" w:eastAsia="Times New Roman" w:hAnsi="Arial" w:cs="Arial"/>
          <w:lang w:bidi="ne-NP"/>
        </w:rPr>
        <w:t>, variable2&gt;</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t>Example</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CLS</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A= 5</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B= 10</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0=15</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D= 20</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PRINT "Before swapping"</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PRINT A, B, C, D</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SWAP A, B</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SWAP C, D</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PRINT "After swapping"</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PRINT A, B, C, D</w:t>
      </w:r>
    </w:p>
    <w:p w:rsidR="00142185" w:rsidRPr="00142185" w:rsidRDefault="00142185" w:rsidP="00142185">
      <w:pPr>
        <w:widowControl/>
        <w:rPr>
          <w:rFonts w:ascii="Times New Roman" w:eastAsia="Times New Roman" w:hAnsi="Times New Roman" w:cs="Mangal"/>
          <w:color w:val="auto"/>
          <w:lang w:bidi="ne-NP"/>
        </w:rPr>
      </w:pPr>
      <w:r>
        <w:rPr>
          <w:rFonts w:ascii="Arial" w:eastAsia="Times New Roman" w:hAnsi="Arial" w:cs="Arial"/>
          <w:lang w:bidi="ne-NP"/>
        </w:rPr>
        <w:t xml:space="preserve">END </w:t>
      </w:r>
      <w:r>
        <w:rPr>
          <w:rFonts w:ascii="Arial" w:eastAsia="Times New Roman" w:hAnsi="Arial" w:cs="Arial"/>
          <w:lang w:bidi="ne-NP"/>
        </w:rPr>
        <w:tab/>
      </w:r>
    </w:p>
    <w:p w:rsidR="00142185" w:rsidRPr="00142185" w:rsidRDefault="00142185" w:rsidP="00142185">
      <w:pPr>
        <w:widowControl/>
        <w:rPr>
          <w:rFonts w:ascii="Times New Roman" w:eastAsia="Times New Roman" w:hAnsi="Times New Roman" w:cs="Mangal"/>
          <w:color w:val="auto"/>
          <w:lang w:bidi="ne-NP"/>
        </w:rPr>
      </w:pPr>
      <w:r w:rsidRPr="002235B3">
        <w:rPr>
          <w:rStyle w:val="Heading2Char"/>
        </w:rPr>
        <w:t>c) Input/output Statement:</w:t>
      </w:r>
      <w:r w:rsidR="00695E23">
        <w:rPr>
          <w:rStyle w:val="Heading2Char"/>
        </w:rPr>
        <w:t xml:space="preserve"> </w:t>
      </w:r>
      <w:r w:rsidRPr="00142185">
        <w:rPr>
          <w:rFonts w:ascii="Arial" w:eastAsia="Times New Roman" w:hAnsi="Arial" w:cs="Arial"/>
          <w:lang w:bidi="ne-NP"/>
        </w:rPr>
        <w:t>Input/ Output statements are those statements that allow the user to input data to the computer and pint the data. They are used to perform input/ output operation for the computer INPUT, PRINT and L</w:t>
      </w:r>
      <w:r w:rsidR="00695E23">
        <w:rPr>
          <w:rFonts w:ascii="Arial" w:eastAsia="Times New Roman" w:hAnsi="Arial" w:cs="Arial"/>
          <w:lang w:bidi="ne-NP"/>
        </w:rPr>
        <w:t xml:space="preserve"> </w:t>
      </w:r>
      <w:r w:rsidRPr="00142185">
        <w:rPr>
          <w:rFonts w:ascii="Arial" w:eastAsia="Times New Roman" w:hAnsi="Arial" w:cs="Arial"/>
          <w:lang w:bidi="ne-NP"/>
        </w:rPr>
        <w:t>PRINT are some of the example of Input/ Output statements</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t>CLS statement:</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It clears the previous output from the display screen and makes the screen blank.</w:t>
      </w:r>
    </w:p>
    <w:p w:rsidR="00142185" w:rsidRDefault="00142185">
      <w:pPr>
        <w:rPr>
          <w:rFonts w:ascii="Arial" w:eastAsia="Times New Roman" w:hAnsi="Arial" w:cs="Arial"/>
          <w:lang w:bidi="ne-NP"/>
        </w:rPr>
      </w:pPr>
      <w:r>
        <w:rPr>
          <w:rFonts w:ascii="Arial" w:eastAsia="Times New Roman" w:hAnsi="Arial" w:cs="Arial"/>
          <w:lang w:bidi="ne-NP"/>
        </w:rPr>
        <w:br w:type="page"/>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lastRenderedPageBreak/>
        <w:t>Syntax:</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CLS</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t>Example:</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CLS</w:t>
      </w:r>
    </w:p>
    <w:p w:rsidR="00142185" w:rsidRPr="00142185" w:rsidRDefault="00142185" w:rsidP="00142185">
      <w:pPr>
        <w:widowControl/>
        <w:rPr>
          <w:rFonts w:ascii="Times New Roman" w:eastAsia="Times New Roman" w:hAnsi="Times New Roman" w:cs="Mangal"/>
          <w:color w:val="auto"/>
          <w:lang w:bidi="ne-NP"/>
        </w:rPr>
      </w:pPr>
      <w:r>
        <w:rPr>
          <w:rFonts w:ascii="Arial" w:eastAsia="Times New Roman" w:hAnsi="Arial" w:cs="Arial"/>
          <w:b/>
          <w:bCs/>
          <w:lang w:bidi="ne-NP"/>
        </w:rPr>
        <w:t>I</w:t>
      </w:r>
      <w:r w:rsidRPr="00142185">
        <w:rPr>
          <w:rFonts w:ascii="Arial" w:eastAsia="Times New Roman" w:hAnsi="Arial" w:cs="Arial"/>
          <w:b/>
          <w:bCs/>
          <w:lang w:bidi="ne-NP"/>
        </w:rPr>
        <w:t>NPUT Statement:</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INPUT statement is used to read input from the keyboard during program execution.</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t>Syntax:</w:t>
      </w:r>
    </w:p>
    <w:p w:rsidR="00142185" w:rsidRPr="00142185" w:rsidRDefault="00820690" w:rsidP="00142185">
      <w:pPr>
        <w:widowControl/>
        <w:rPr>
          <w:rFonts w:ascii="Times New Roman" w:eastAsia="Times New Roman" w:hAnsi="Times New Roman" w:cs="Mangal"/>
          <w:color w:val="auto"/>
          <w:lang w:bidi="ne-NP"/>
        </w:rPr>
      </w:pPr>
      <w:r>
        <w:rPr>
          <w:rFonts w:ascii="Arial" w:eastAsia="Times New Roman" w:hAnsi="Arial" w:cs="Arial"/>
          <w:lang w:bidi="ne-NP"/>
        </w:rPr>
        <w:t>INPUT ["Prompt" {; I</w:t>
      </w:r>
      <w:r w:rsidR="00142185" w:rsidRPr="00142185">
        <w:rPr>
          <w:rFonts w:ascii="Arial" w:eastAsia="Times New Roman" w:hAnsi="Arial" w:cs="Arial"/>
          <w:lang w:bidi="ne-NP"/>
        </w:rPr>
        <w:t>,}] var1, var2, var3,</w:t>
      </w:r>
      <w:r w:rsidR="00142185">
        <w:rPr>
          <w:rFonts w:ascii="Arial" w:eastAsia="Times New Roman" w:hAnsi="Arial" w:cs="Arial"/>
          <w:lang w:bidi="ne-NP"/>
        </w:rPr>
        <w:t>…..</w:t>
      </w:r>
      <w:r w:rsidR="00142185" w:rsidRPr="00142185">
        <w:rPr>
          <w:rFonts w:ascii="Arial" w:eastAsia="Times New Roman" w:hAnsi="Arial" w:cs="Arial"/>
          <w:lang w:bidi="ne-NP"/>
        </w:rPr>
        <w:t>var n.</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t>Example:</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INPUT "Enter your name"; n$</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INPUT "Enter your roll no. and section"; r, sec$</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t>LINE INPUT Statement</w:t>
      </w:r>
    </w:p>
    <w:p w:rsidR="008022BF" w:rsidRDefault="00142185" w:rsidP="00142185">
      <w:pPr>
        <w:widowControl/>
        <w:rPr>
          <w:rFonts w:ascii="Arial" w:eastAsia="Times New Roman" w:hAnsi="Arial" w:cs="Arial"/>
          <w:lang w:bidi="ne-NP"/>
        </w:rPr>
      </w:pPr>
      <w:r w:rsidRPr="00142185">
        <w:rPr>
          <w:rFonts w:ascii="Arial" w:eastAsia="Times New Roman" w:hAnsi="Arial" w:cs="Arial"/>
          <w:lang w:bidi="ne-NP"/>
        </w:rPr>
        <w:t>"</w:t>
      </w:r>
      <w:r>
        <w:rPr>
          <w:rFonts w:ascii="Arial" w:eastAsia="Times New Roman" w:hAnsi="Arial" w:cs="Arial"/>
          <w:lang w:bidi="ne-NP"/>
        </w:rPr>
        <w:t>T</w:t>
      </w:r>
      <w:r w:rsidRPr="00142185">
        <w:rPr>
          <w:rFonts w:ascii="Arial" w:eastAsia="Times New Roman" w:hAnsi="Arial" w:cs="Arial"/>
          <w:lang w:bidi="ne-NP"/>
        </w:rPr>
        <w:t>his statement allows to input line of data at a time and assign into single</w:t>
      </w:r>
      <w:r w:rsidR="00820690">
        <w:rPr>
          <w:rFonts w:ascii="Arial" w:eastAsia="Times New Roman" w:hAnsi="Arial" w:cs="Arial"/>
          <w:lang w:bidi="ne-NP"/>
        </w:rPr>
        <w:t xml:space="preserve"> </w:t>
      </w:r>
      <w:r>
        <w:rPr>
          <w:rFonts w:ascii="Arial" w:eastAsia="Times New Roman" w:hAnsi="Arial" w:cs="Arial"/>
          <w:lang w:bidi="ne-NP"/>
        </w:rPr>
        <w:t>v</w:t>
      </w:r>
      <w:r w:rsidRPr="00142185">
        <w:rPr>
          <w:rFonts w:ascii="Arial" w:eastAsia="Times New Roman" w:hAnsi="Arial" w:cs="Arial"/>
          <w:lang w:bidi="ne-NP"/>
        </w:rPr>
        <w:t xml:space="preserve">ariable. It can accept a complete line of maximum 255 characters. </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b/>
          <w:bCs/>
          <w:lang w:bidi="ne-NP"/>
        </w:rPr>
        <w:t>Syntax:</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LINE INPUT "string "; string variable</w:t>
      </w:r>
    </w:p>
    <w:p w:rsidR="00142185" w:rsidRPr="00142185" w:rsidRDefault="00142185" w:rsidP="00142185">
      <w:pPr>
        <w:widowControl/>
        <w:rPr>
          <w:rFonts w:ascii="Times New Roman" w:eastAsia="Times New Roman" w:hAnsi="Times New Roman" w:cs="Mangal"/>
          <w:color w:val="auto"/>
          <w:lang w:bidi="ne-NP"/>
        </w:rPr>
      </w:pPr>
      <w:r>
        <w:rPr>
          <w:rFonts w:ascii="Arial" w:eastAsia="Times New Roman" w:hAnsi="Arial" w:cs="Arial"/>
          <w:b/>
          <w:bCs/>
          <w:lang w:bidi="ne-NP"/>
        </w:rPr>
        <w:t>E</w:t>
      </w:r>
      <w:r w:rsidRPr="00142185">
        <w:rPr>
          <w:rFonts w:ascii="Arial" w:eastAsia="Times New Roman" w:hAnsi="Arial" w:cs="Arial"/>
          <w:b/>
          <w:bCs/>
          <w:lang w:bidi="ne-NP"/>
        </w:rPr>
        <w:t>xample:</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CLS</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LINE INPUT "please enter the line of text"; n$</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PRINT n$</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END</w:t>
      </w:r>
    </w:p>
    <w:p w:rsidR="00142185" w:rsidRPr="00142185" w:rsidRDefault="00142185" w:rsidP="00142185">
      <w:pPr>
        <w:widowControl/>
        <w:rPr>
          <w:rFonts w:ascii="Times New Roman" w:eastAsia="Times New Roman" w:hAnsi="Times New Roman" w:cs="Mangal"/>
          <w:color w:val="auto"/>
          <w:lang w:bidi="ne-NP"/>
        </w:rPr>
      </w:pPr>
      <w:r w:rsidRPr="00142185">
        <w:rPr>
          <w:rFonts w:ascii="Arial" w:eastAsia="Times New Roman" w:hAnsi="Arial" w:cs="Arial"/>
          <w:lang w:bidi="ne-NP"/>
        </w:rPr>
        <w:t>READ...DATA statement.</w:t>
      </w:r>
    </w:p>
    <w:p w:rsidR="008022BF" w:rsidRDefault="00142185" w:rsidP="00142185">
      <w:pPr>
        <w:widowControl/>
        <w:rPr>
          <w:rFonts w:ascii="Arial" w:eastAsia="Times New Roman" w:hAnsi="Arial" w:cs="Arial"/>
          <w:lang w:bidi="ne-NP"/>
        </w:rPr>
      </w:pPr>
      <w:r w:rsidRPr="00142185">
        <w:rPr>
          <w:rFonts w:ascii="Arial" w:eastAsia="Times New Roman" w:hAnsi="Arial" w:cs="Arial"/>
          <w:lang w:bidi="ne-NP"/>
        </w:rPr>
        <w:t>READ...DATA statement is used as complimentary to each other.</w:t>
      </w:r>
    </w:p>
    <w:p w:rsidR="00142185" w:rsidRPr="00142185" w:rsidRDefault="008022BF" w:rsidP="00142185">
      <w:pPr>
        <w:widowControl/>
        <w:rPr>
          <w:rFonts w:ascii="Arial" w:eastAsia="Times New Roman" w:hAnsi="Arial" w:cs="Arial"/>
          <w:lang w:bidi="ne-NP"/>
        </w:rPr>
      </w:pPr>
      <w:r>
        <w:rPr>
          <w:rFonts w:ascii="Arial" w:eastAsia="Times New Roman" w:hAnsi="Arial" w:cs="Arial"/>
          <w:lang w:bidi="ne-NP"/>
        </w:rPr>
        <w:t>READ stat</w:t>
      </w:r>
      <w:r w:rsidR="00142185" w:rsidRPr="00142185">
        <w:rPr>
          <w:rFonts w:ascii="Arial" w:eastAsia="Times New Roman" w:hAnsi="Arial" w:cs="Arial"/>
          <w:lang w:bidi="ne-NP"/>
        </w:rPr>
        <w:t>ement reads multiple values by multiple variables from the data listed i</w:t>
      </w:r>
      <w:r>
        <w:rPr>
          <w:rFonts w:ascii="Arial" w:eastAsia="Times New Roman" w:hAnsi="Arial" w:cs="Arial"/>
          <w:lang w:bidi="ne-NP"/>
        </w:rPr>
        <w:t>n</w:t>
      </w:r>
      <w:r w:rsidR="00142185" w:rsidRPr="00142185">
        <w:rPr>
          <w:rFonts w:ascii="Arial" w:eastAsia="Times New Roman" w:hAnsi="Arial" w:cs="Arial"/>
          <w:lang w:bidi="ne-NP"/>
        </w:rPr>
        <w:t xml:space="preserve"> the DATA statement. The number of data listed in DATA statement must</w:t>
      </w:r>
    </w:p>
    <w:p w:rsidR="008022BF" w:rsidRDefault="008022BF">
      <w:pPr>
        <w:rPr>
          <w:rFonts w:ascii="Arial" w:eastAsia="Times New Roman" w:hAnsi="Arial" w:cs="Arial"/>
          <w:lang w:bidi="ne-NP"/>
        </w:rPr>
      </w:pPr>
      <w:r>
        <w:rPr>
          <w:rFonts w:ascii="Arial" w:eastAsia="Times New Roman" w:hAnsi="Arial" w:cs="Arial"/>
          <w:lang w:bidi="ne-NP"/>
        </w:rPr>
        <w:br w:type="page"/>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lastRenderedPageBreak/>
        <w:t>be equal or more than the variables in READ statement. The sequence of type of variable used in READ state</w:t>
      </w:r>
      <w:r>
        <w:rPr>
          <w:rFonts w:ascii="Arial" w:eastAsia="Times New Roman" w:hAnsi="Arial" w:cs="Arial"/>
          <w:lang w:bidi="ne-NP"/>
        </w:rPr>
        <w:t>ment and the types of data in th</w:t>
      </w:r>
      <w:r w:rsidRPr="008022BF">
        <w:rPr>
          <w:rFonts w:ascii="Arial" w:eastAsia="Times New Roman" w:hAnsi="Arial" w:cs="Arial"/>
          <w:lang w:bidi="ne-NP"/>
        </w:rPr>
        <w:t>e DATA statements must match.</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Syntax:</w:t>
      </w:r>
    </w:p>
    <w:p w:rsidR="008022BF" w:rsidRPr="008022BF" w:rsidRDefault="008022BF" w:rsidP="008022BF">
      <w:pPr>
        <w:widowControl/>
        <w:rPr>
          <w:rFonts w:ascii="Times New Roman" w:eastAsia="Times New Roman" w:hAnsi="Times New Roman" w:cs="Mangal"/>
          <w:color w:val="auto"/>
          <w:lang w:bidi="ne-NP"/>
        </w:rPr>
      </w:pPr>
      <w:r>
        <w:rPr>
          <w:rFonts w:ascii="Arial" w:eastAsia="Times New Roman" w:hAnsi="Arial" w:cs="Arial"/>
          <w:lang w:bidi="ne-NP"/>
        </w:rPr>
        <w:t>READ variable</w:t>
      </w:r>
      <w:r w:rsidR="001F15D7">
        <w:rPr>
          <w:rFonts w:ascii="Arial" w:eastAsia="Times New Roman" w:hAnsi="Arial" w:cs="Arial"/>
          <w:lang w:bidi="ne-NP"/>
        </w:rPr>
        <w:t xml:space="preserve"> </w:t>
      </w:r>
      <w:r>
        <w:rPr>
          <w:rFonts w:ascii="Arial" w:eastAsia="Times New Roman" w:hAnsi="Arial" w:cs="Arial"/>
          <w:lang w:bidi="ne-NP"/>
        </w:rPr>
        <w:t>1, variable</w:t>
      </w:r>
      <w:r w:rsidR="001F15D7">
        <w:rPr>
          <w:rFonts w:ascii="Arial" w:eastAsia="Times New Roman" w:hAnsi="Arial" w:cs="Arial"/>
          <w:lang w:bidi="ne-NP"/>
        </w:rPr>
        <w:t xml:space="preserve"> </w:t>
      </w:r>
      <w:r>
        <w:rPr>
          <w:rFonts w:ascii="Arial" w:eastAsia="Times New Roman" w:hAnsi="Arial" w:cs="Arial"/>
          <w:lang w:bidi="ne-NP"/>
        </w:rPr>
        <w:t>2</w:t>
      </w:r>
      <w:r w:rsidRPr="008022BF">
        <w:rPr>
          <w:rFonts w:ascii="Arial" w:eastAsia="Times New Roman" w:hAnsi="Arial" w:cs="Arial"/>
          <w:lang w:bidi="ne-NP"/>
        </w:rPr>
        <w:t>,.</w:t>
      </w:r>
    </w:p>
    <w:p w:rsidR="008022BF" w:rsidRPr="008022BF" w:rsidRDefault="008022BF" w:rsidP="008022BF">
      <w:pPr>
        <w:widowControl/>
        <w:rPr>
          <w:rFonts w:ascii="Times New Roman" w:eastAsia="Times New Roman" w:hAnsi="Times New Roman" w:cs="Mangal"/>
          <w:color w:val="auto"/>
          <w:lang w:bidi="ne-NP"/>
        </w:rPr>
      </w:pPr>
      <w:r>
        <w:rPr>
          <w:rFonts w:ascii="Arial" w:eastAsia="Times New Roman" w:hAnsi="Arial" w:cs="Arial"/>
          <w:lang w:bidi="ne-NP"/>
        </w:rPr>
        <w:t>DATA value</w:t>
      </w:r>
      <w:r w:rsidR="001F15D7">
        <w:rPr>
          <w:rFonts w:ascii="Arial" w:eastAsia="Times New Roman" w:hAnsi="Arial" w:cs="Arial"/>
          <w:lang w:bidi="ne-NP"/>
        </w:rPr>
        <w:t xml:space="preserve"> </w:t>
      </w:r>
      <w:r>
        <w:rPr>
          <w:rFonts w:ascii="Arial" w:eastAsia="Times New Roman" w:hAnsi="Arial" w:cs="Arial"/>
          <w:lang w:bidi="ne-NP"/>
        </w:rPr>
        <w:t>1, value</w:t>
      </w:r>
      <w:r w:rsidR="001F15D7">
        <w:rPr>
          <w:rFonts w:ascii="Arial" w:eastAsia="Times New Roman" w:hAnsi="Arial" w:cs="Arial"/>
          <w:lang w:bidi="ne-NP"/>
        </w:rPr>
        <w:t xml:space="preserve"> </w:t>
      </w:r>
      <w:r>
        <w:rPr>
          <w:rFonts w:ascii="Arial" w:eastAsia="Times New Roman" w:hAnsi="Arial" w:cs="Arial"/>
          <w:lang w:bidi="ne-NP"/>
        </w:rPr>
        <w:t>2</w:t>
      </w:r>
      <w:r w:rsidRPr="008022BF">
        <w:rPr>
          <w:rFonts w:ascii="Arial" w:eastAsia="Times New Roman" w:hAnsi="Arial" w:cs="Arial"/>
          <w:lang w:bidi="ne-NP"/>
        </w:rPr>
        <w:t>,</w:t>
      </w:r>
      <w:r w:rsidRPr="008022BF">
        <w:rPr>
          <w:rFonts w:ascii="Arial" w:eastAsia="Times New Roman" w:hAnsi="Arial" w:cs="Arial"/>
          <w:lang w:bidi="ne-NP"/>
        </w:rPr>
        <w:tab/>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Example:</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CLS</w:t>
      </w:r>
    </w:p>
    <w:p w:rsidR="008022BF" w:rsidRDefault="008022BF" w:rsidP="008022BF">
      <w:pPr>
        <w:widowControl/>
        <w:rPr>
          <w:rFonts w:ascii="Arial" w:eastAsia="Times New Roman" w:hAnsi="Arial" w:cs="Arial"/>
          <w:lang w:bidi="ne-NP"/>
        </w:rPr>
      </w:pPr>
      <w:r w:rsidRPr="008022BF">
        <w:rPr>
          <w:rFonts w:ascii="Arial" w:eastAsia="Times New Roman" w:hAnsi="Arial" w:cs="Arial"/>
          <w:lang w:bidi="ne-NP"/>
        </w:rPr>
        <w:t>READ</w:t>
      </w:r>
    </w:p>
    <w:p w:rsidR="008022BF" w:rsidRDefault="008022BF" w:rsidP="008022BF">
      <w:pPr>
        <w:widowControl/>
        <w:rPr>
          <w:rFonts w:ascii="Arial" w:eastAsia="Times New Roman" w:hAnsi="Arial" w:cs="Arial"/>
          <w:lang w:bidi="ne-NP"/>
        </w:rPr>
      </w:pPr>
      <w:r w:rsidRPr="008022BF">
        <w:rPr>
          <w:rFonts w:ascii="Arial" w:eastAsia="Times New Roman" w:hAnsi="Arial" w:cs="Arial"/>
          <w:lang w:bidi="ne-NP"/>
        </w:rPr>
        <w:t xml:space="preserve"> SNO,</w:t>
      </w:r>
    </w:p>
    <w:p w:rsidR="008022BF" w:rsidRDefault="008022BF" w:rsidP="008022BF">
      <w:pPr>
        <w:widowControl/>
        <w:rPr>
          <w:rFonts w:ascii="Arial" w:eastAsia="Times New Roman" w:hAnsi="Arial" w:cs="Arial"/>
          <w:lang w:bidi="ne-NP"/>
        </w:rPr>
      </w:pPr>
      <w:r w:rsidRPr="008022BF">
        <w:rPr>
          <w:rFonts w:ascii="Arial" w:eastAsia="Times New Roman" w:hAnsi="Arial" w:cs="Arial"/>
          <w:lang w:bidi="ne-NP"/>
        </w:rPr>
        <w:t xml:space="preserve"> NAME$, CL </w:t>
      </w:r>
    </w:p>
    <w:p w:rsidR="008022BF" w:rsidRDefault="008022BF" w:rsidP="008022BF">
      <w:pPr>
        <w:widowControl/>
        <w:rPr>
          <w:rFonts w:ascii="Arial" w:eastAsia="Times New Roman" w:hAnsi="Arial" w:cs="Arial"/>
          <w:lang w:bidi="ne-NP"/>
        </w:rPr>
      </w:pPr>
      <w:r w:rsidRPr="008022BF">
        <w:rPr>
          <w:rFonts w:ascii="Arial" w:eastAsia="Times New Roman" w:hAnsi="Arial" w:cs="Arial"/>
          <w:lang w:bidi="ne-NP"/>
        </w:rPr>
        <w:t xml:space="preserve">PRINT SNO, NAMES, CL </w:t>
      </w:r>
    </w:p>
    <w:p w:rsidR="008022BF" w:rsidRDefault="008022BF" w:rsidP="008022BF">
      <w:pPr>
        <w:widowControl/>
        <w:rPr>
          <w:rFonts w:ascii="Arial" w:eastAsia="Times New Roman" w:hAnsi="Arial" w:cs="Arial"/>
          <w:lang w:bidi="ne-NP"/>
        </w:rPr>
      </w:pPr>
      <w:r w:rsidRPr="008022BF">
        <w:rPr>
          <w:rFonts w:ascii="Arial" w:eastAsia="Times New Roman" w:hAnsi="Arial" w:cs="Arial"/>
          <w:lang w:bidi="ne-NP"/>
        </w:rPr>
        <w:t>DATA 5, Ram,</w:t>
      </w:r>
      <w:r w:rsidR="001F15D7">
        <w:rPr>
          <w:rFonts w:ascii="Arial" w:eastAsia="Times New Roman" w:hAnsi="Arial" w:cs="Arial"/>
          <w:lang w:bidi="ne-NP"/>
        </w:rPr>
        <w:t xml:space="preserve"> </w:t>
      </w:r>
      <w:r w:rsidRPr="008022BF">
        <w:rPr>
          <w:rFonts w:ascii="Arial" w:eastAsia="Times New Roman" w:hAnsi="Arial" w:cs="Arial"/>
          <w:lang w:bidi="ne-NP"/>
        </w:rPr>
        <w:t>9</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 xml:space="preserve"> END</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INPUTS Statement</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This statement will show a string of character read from a specified file</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Syntax:</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INPUTS (n[,[#]file number%])</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Example:</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OPEN "TEST.DAT" FOR OUTPUT AS #1</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PRINT #1,"</w:t>
      </w:r>
      <w:r w:rsidR="001F15D7">
        <w:rPr>
          <w:rFonts w:ascii="Arial" w:eastAsia="Times New Roman" w:hAnsi="Arial" w:cs="Arial"/>
          <w:lang w:bidi="ne-NP"/>
        </w:rPr>
        <w:t xml:space="preserve"> </w:t>
      </w:r>
      <w:r w:rsidRPr="008022BF">
        <w:rPr>
          <w:rFonts w:ascii="Arial" w:eastAsia="Times New Roman" w:hAnsi="Arial" w:cs="Arial"/>
          <w:lang w:bidi="ne-NP"/>
        </w:rPr>
        <w:t>SWARNIM"</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CLOSE</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OPEN "TEST.DAT" FOR INPUT AS #1</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PRINT INPUT$(3,1) ‘Print first 3 characters.</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CLOSE</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IN</w:t>
      </w:r>
      <w:r w:rsidR="001F15D7">
        <w:rPr>
          <w:rFonts w:ascii="Arial" w:eastAsia="Times New Roman" w:hAnsi="Arial" w:cs="Arial"/>
          <w:b/>
          <w:bCs/>
          <w:lang w:bidi="ne-NP"/>
        </w:rPr>
        <w:t xml:space="preserve"> </w:t>
      </w:r>
      <w:r w:rsidRPr="008022BF">
        <w:rPr>
          <w:rFonts w:ascii="Arial" w:eastAsia="Times New Roman" w:hAnsi="Arial" w:cs="Arial"/>
          <w:b/>
          <w:bCs/>
          <w:lang w:bidi="ne-NP"/>
        </w:rPr>
        <w:t>KEYS Statement</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This statement reads a character from the keyboard.</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Syntax:</w:t>
      </w:r>
    </w:p>
    <w:p w:rsidR="008022BF" w:rsidRPr="008022BF" w:rsidRDefault="00711A66" w:rsidP="008022BF">
      <w:pPr>
        <w:widowControl/>
        <w:rPr>
          <w:rFonts w:ascii="Times New Roman" w:eastAsia="Times New Roman" w:hAnsi="Times New Roman" w:cs="Mangal"/>
          <w:color w:val="auto"/>
          <w:lang w:bidi="ne-NP"/>
        </w:rPr>
      </w:pPr>
      <w:r>
        <w:rPr>
          <w:rFonts w:ascii="Arial" w:eastAsia="Times New Roman" w:hAnsi="Arial" w:cs="Arial"/>
          <w:lang w:bidi="ne-NP"/>
        </w:rPr>
        <w:t>IN KEY$</w:t>
      </w:r>
    </w:p>
    <w:p w:rsidR="008022BF" w:rsidRDefault="008022BF">
      <w:pPr>
        <w:rPr>
          <w:rFonts w:ascii="Arial" w:eastAsia="Times New Roman" w:hAnsi="Arial" w:cs="Arial"/>
          <w:lang w:bidi="ne-NP"/>
        </w:rPr>
      </w:pPr>
      <w:r>
        <w:rPr>
          <w:rFonts w:ascii="Arial" w:eastAsia="Times New Roman" w:hAnsi="Arial" w:cs="Arial"/>
          <w:lang w:bidi="ne-NP"/>
        </w:rPr>
        <w:br w:type="page"/>
      </w:r>
    </w:p>
    <w:p w:rsidR="008022BF" w:rsidRDefault="008022BF" w:rsidP="008022BF">
      <w:pPr>
        <w:widowControl/>
        <w:rPr>
          <w:rFonts w:ascii="Arial" w:eastAsia="Times New Roman" w:hAnsi="Arial" w:cs="Arial"/>
          <w:lang w:bidi="ne-NP"/>
        </w:rPr>
      </w:pPr>
      <w:r>
        <w:rPr>
          <w:rFonts w:ascii="Arial" w:eastAsia="Times New Roman" w:hAnsi="Arial" w:cs="Arial"/>
          <w:lang w:bidi="ne-NP"/>
        </w:rPr>
        <w:lastRenderedPageBreak/>
        <w:t>Example:</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PRINT "Press Esc to exit...."</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DO</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PRINT "SWARNIM PUBLICATION PVT.LTD."</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LOOP UNTIL INKEY$ = CHAR$(27) '27 is the ASCII code for Esc.</w:t>
      </w:r>
    </w:p>
    <w:p w:rsid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PRINT (?) statement</w:t>
      </w:r>
    </w:p>
    <w:p w:rsidR="008022BF" w:rsidRPr="008022BF" w:rsidRDefault="008022BF" w:rsidP="008022BF">
      <w:pPr>
        <w:widowControl/>
        <w:rPr>
          <w:rFonts w:ascii="Times New Roman" w:eastAsia="Times New Roman" w:hAnsi="Times New Roman" w:cs="Mangal"/>
          <w:color w:val="auto"/>
          <w:lang w:bidi="ne-NP"/>
        </w:rPr>
      </w:pPr>
      <w:r>
        <w:rPr>
          <w:rFonts w:ascii="Arial" w:eastAsia="Times New Roman" w:hAnsi="Arial" w:cs="Arial"/>
          <w:lang w:bidi="ne-NP"/>
        </w:rPr>
        <w:t>P</w:t>
      </w:r>
      <w:r w:rsidRPr="008022BF">
        <w:rPr>
          <w:rFonts w:ascii="Arial" w:eastAsia="Times New Roman" w:hAnsi="Arial" w:cs="Arial"/>
          <w:lang w:bidi="ne-NP"/>
        </w:rPr>
        <w:t>RINT statement is used to display string expression and/ or the value of variable(s) stated, on the screen. PRINT statement without any string expression or variable is used for leaving a blank line on the output screen. In place of PRINT statement we can use? (question mark).</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Syntax:</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PRINT ["String</w:t>
      </w:r>
      <w:r w:rsidR="00FF7490">
        <w:rPr>
          <w:rFonts w:ascii="Arial" w:eastAsia="Times New Roman" w:hAnsi="Arial" w:cs="Arial"/>
          <w:lang w:bidi="ne-NP"/>
        </w:rPr>
        <w:t xml:space="preserve"> Expression" {, I;}] var</w:t>
      </w:r>
      <w:r w:rsidR="001F15D7">
        <w:rPr>
          <w:rFonts w:ascii="Arial" w:eastAsia="Times New Roman" w:hAnsi="Arial" w:cs="Arial"/>
          <w:lang w:bidi="ne-NP"/>
        </w:rPr>
        <w:t xml:space="preserve"> </w:t>
      </w:r>
      <w:r w:rsidR="00FF7490">
        <w:rPr>
          <w:rFonts w:ascii="Arial" w:eastAsia="Times New Roman" w:hAnsi="Arial" w:cs="Arial"/>
          <w:lang w:bidi="ne-NP"/>
        </w:rPr>
        <w:t>1, var</w:t>
      </w:r>
      <w:r w:rsidR="001F15D7">
        <w:rPr>
          <w:rFonts w:ascii="Arial" w:eastAsia="Times New Roman" w:hAnsi="Arial" w:cs="Arial"/>
          <w:lang w:bidi="ne-NP"/>
        </w:rPr>
        <w:t xml:space="preserve"> 2..</w:t>
      </w:r>
      <w:r w:rsidR="00FF7490">
        <w:rPr>
          <w:rFonts w:ascii="Arial" w:eastAsia="Times New Roman" w:hAnsi="Arial" w:cs="Arial"/>
          <w:lang w:bidi="ne-NP"/>
        </w:rPr>
        <w:t>.</w:t>
      </w:r>
      <w:r w:rsidR="001F15D7">
        <w:rPr>
          <w:rFonts w:ascii="Arial" w:eastAsia="Times New Roman" w:hAnsi="Arial" w:cs="Arial"/>
          <w:lang w:bidi="ne-NP"/>
        </w:rPr>
        <w:t xml:space="preserve"> </w:t>
      </w:r>
      <w:r w:rsidRPr="008022BF">
        <w:rPr>
          <w:rFonts w:ascii="Arial" w:eastAsia="Times New Roman" w:hAnsi="Arial" w:cs="Arial"/>
          <w:lang w:bidi="ne-NP"/>
        </w:rPr>
        <w:t>var n.</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b/>
          <w:bCs/>
          <w:lang w:bidi="ne-NP"/>
        </w:rPr>
        <w:t>Example:</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PRINT "My first program in QBASIC"</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PRINT</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PRINT "Value of variable A and B is"; A, B</w:t>
      </w:r>
    </w:p>
    <w:p w:rsidR="008022BF" w:rsidRPr="008022BF" w:rsidRDefault="00FF7490" w:rsidP="008022BF">
      <w:pPr>
        <w:widowControl/>
        <w:rPr>
          <w:rFonts w:ascii="Times New Roman" w:eastAsia="Times New Roman" w:hAnsi="Times New Roman" w:cs="Mangal"/>
          <w:color w:val="auto"/>
          <w:sz w:val="22"/>
          <w:szCs w:val="22"/>
          <w:lang w:bidi="ne-NP"/>
        </w:rPr>
      </w:pPr>
      <w:r>
        <w:rPr>
          <w:rFonts w:ascii="Arial" w:eastAsia="Times New Roman" w:hAnsi="Arial" w:cs="Arial"/>
          <w:b/>
          <w:bCs/>
          <w:lang w:bidi="ne-NP"/>
        </w:rPr>
        <w:t>L</w:t>
      </w:r>
      <w:r w:rsidR="001F15D7">
        <w:rPr>
          <w:rFonts w:ascii="Arial" w:eastAsia="Times New Roman" w:hAnsi="Arial" w:cs="Arial"/>
          <w:b/>
          <w:bCs/>
          <w:lang w:bidi="ne-NP"/>
        </w:rPr>
        <w:t xml:space="preserve"> </w:t>
      </w:r>
      <w:r>
        <w:rPr>
          <w:rFonts w:ascii="Arial" w:eastAsia="Times New Roman" w:hAnsi="Arial" w:cs="Arial"/>
          <w:b/>
          <w:bCs/>
          <w:lang w:bidi="ne-NP"/>
        </w:rPr>
        <w:t>PRINT</w:t>
      </w:r>
      <w:r w:rsidR="001F15D7">
        <w:rPr>
          <w:rFonts w:ascii="Arial" w:eastAsia="Times New Roman" w:hAnsi="Arial" w:cs="Arial"/>
          <w:b/>
          <w:bCs/>
          <w:lang w:bidi="ne-NP"/>
        </w:rPr>
        <w:t xml:space="preserve"> </w:t>
      </w:r>
      <w:r>
        <w:rPr>
          <w:rFonts w:ascii="Arial" w:eastAsia="Times New Roman" w:hAnsi="Arial" w:cs="Arial"/>
          <w:sz w:val="22"/>
          <w:szCs w:val="22"/>
          <w:lang w:bidi="ne-NP"/>
        </w:rPr>
        <w:t>Statements</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 xml:space="preserve">This statement allows to input line of data at </w:t>
      </w:r>
      <w:r w:rsidR="00FF7490">
        <w:rPr>
          <w:rFonts w:ascii="Arial" w:eastAsia="Times New Roman" w:hAnsi="Arial" w:cs="Arial"/>
          <w:lang w:bidi="ne-NP"/>
        </w:rPr>
        <w:t>a time and assign into single v</w:t>
      </w:r>
      <w:r w:rsidRPr="008022BF">
        <w:rPr>
          <w:rFonts w:ascii="Arial" w:eastAsia="Times New Roman" w:hAnsi="Arial" w:cs="Arial"/>
          <w:lang w:bidi="ne-NP"/>
        </w:rPr>
        <w:t>ariable.</w:t>
      </w:r>
    </w:p>
    <w:p w:rsidR="008022BF" w:rsidRPr="008022BF" w:rsidRDefault="00FF7490" w:rsidP="008022BF">
      <w:pPr>
        <w:widowControl/>
        <w:rPr>
          <w:rFonts w:ascii="Times New Roman" w:eastAsia="Times New Roman" w:hAnsi="Times New Roman" w:cs="Mangal"/>
          <w:color w:val="auto"/>
          <w:lang w:bidi="ne-NP"/>
        </w:rPr>
      </w:pPr>
      <w:r>
        <w:rPr>
          <w:rFonts w:ascii="Arial" w:eastAsia="Times New Roman" w:hAnsi="Arial" w:cs="Arial"/>
          <w:b/>
          <w:bCs/>
          <w:lang w:bidi="ne-NP"/>
        </w:rPr>
        <w:t>S</w:t>
      </w:r>
      <w:r w:rsidR="008022BF" w:rsidRPr="008022BF">
        <w:rPr>
          <w:rFonts w:ascii="Arial" w:eastAsia="Times New Roman" w:hAnsi="Arial" w:cs="Arial"/>
          <w:b/>
          <w:bCs/>
          <w:lang w:bidi="ne-NP"/>
        </w:rPr>
        <w:t>yntax:</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LINE INPUT "string"; string variable</w:t>
      </w:r>
    </w:p>
    <w:p w:rsidR="008022BF" w:rsidRPr="008022BF" w:rsidRDefault="00FF7490" w:rsidP="008022BF">
      <w:pPr>
        <w:widowControl/>
        <w:rPr>
          <w:rFonts w:ascii="Times New Roman" w:eastAsia="Times New Roman" w:hAnsi="Times New Roman" w:cs="Mangal"/>
          <w:color w:val="auto"/>
          <w:lang w:bidi="ne-NP"/>
        </w:rPr>
      </w:pPr>
      <w:r>
        <w:rPr>
          <w:rFonts w:ascii="Arial" w:eastAsia="Times New Roman" w:hAnsi="Arial" w:cs="Arial"/>
          <w:b/>
          <w:bCs/>
          <w:lang w:bidi="ne-NP"/>
        </w:rPr>
        <w:t>Ex</w:t>
      </w:r>
      <w:r w:rsidR="008022BF" w:rsidRPr="008022BF">
        <w:rPr>
          <w:rFonts w:ascii="Arial" w:eastAsia="Times New Roman" w:hAnsi="Arial" w:cs="Arial"/>
          <w:b/>
          <w:bCs/>
          <w:lang w:bidi="ne-NP"/>
        </w:rPr>
        <w:t>ample:</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CLS</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LINE INPUT "please enter the data"; n$</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PRINT n$</w:t>
      </w:r>
    </w:p>
    <w:p w:rsidR="008022BF" w:rsidRPr="008022BF" w:rsidRDefault="008022BF" w:rsidP="008022BF">
      <w:pPr>
        <w:widowControl/>
        <w:rPr>
          <w:rFonts w:ascii="Times New Roman" w:eastAsia="Times New Roman" w:hAnsi="Times New Roman" w:cs="Mangal"/>
          <w:color w:val="auto"/>
          <w:lang w:bidi="ne-NP"/>
        </w:rPr>
      </w:pPr>
      <w:r w:rsidRPr="008022BF">
        <w:rPr>
          <w:rFonts w:ascii="Arial" w:eastAsia="Times New Roman" w:hAnsi="Arial" w:cs="Arial"/>
          <w:lang w:bidi="ne-NP"/>
        </w:rPr>
        <w:t>END</w:t>
      </w:r>
    </w:p>
    <w:p w:rsidR="00FF7490" w:rsidRDefault="00FF7490">
      <w:pPr>
        <w:rPr>
          <w:rFonts w:ascii="Arial" w:eastAsia="Times New Roman" w:hAnsi="Arial" w:cs="Arial"/>
          <w:lang w:bidi="ne-NP"/>
        </w:rPr>
      </w:pPr>
      <w:r>
        <w:rPr>
          <w:rFonts w:ascii="Arial" w:eastAsia="Times New Roman" w:hAnsi="Arial" w:cs="Arial"/>
          <w:lang w:bidi="ne-NP"/>
        </w:rPr>
        <w:br w:type="page"/>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lastRenderedPageBreak/>
        <w:t>PRINT USING Statement</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PRINT USING write formatted output to the screen or to a file.</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Syntax:</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PRINT USING "formatting string"; expression</w:t>
      </w:r>
    </w:p>
    <w:tbl>
      <w:tblPr>
        <w:tblW w:w="0" w:type="auto"/>
        <w:tblInd w:w="-5" w:type="dxa"/>
        <w:tblLayout w:type="fixed"/>
        <w:tblCellMar>
          <w:left w:w="0" w:type="dxa"/>
          <w:right w:w="0" w:type="dxa"/>
        </w:tblCellMar>
        <w:tblLook w:val="0000" w:firstRow="0" w:lastRow="0" w:firstColumn="0" w:lastColumn="0" w:noHBand="0" w:noVBand="0"/>
      </w:tblPr>
      <w:tblGrid>
        <w:gridCol w:w="2390"/>
        <w:gridCol w:w="5875"/>
      </w:tblGrid>
      <w:tr w:rsidR="00FF7490" w:rsidRPr="00FF7490">
        <w:trPr>
          <w:trHeight w:val="394"/>
        </w:trPr>
        <w:tc>
          <w:tcPr>
            <w:tcW w:w="2390" w:type="dxa"/>
            <w:tcBorders>
              <w:top w:val="single" w:sz="4" w:space="0" w:color="auto"/>
              <w:left w:val="single" w:sz="4" w:space="0" w:color="auto"/>
              <w:bottom w:val="nil"/>
              <w:right w:val="nil"/>
            </w:tcBorders>
            <w:shd w:val="clear" w:color="auto" w:fill="FFFFFF"/>
            <w:vAlign w:val="bottom"/>
          </w:tcPr>
          <w:p w:rsidR="00FF7490" w:rsidRPr="00FF7490" w:rsidRDefault="00FF7490" w:rsidP="00FF7490">
            <w:pPr>
              <w:widowControl/>
              <w:rPr>
                <w:rFonts w:ascii="Times New Roman" w:eastAsia="Times New Roman" w:hAnsi="Times New Roman" w:cs="Mangal"/>
                <w:color w:val="auto"/>
                <w:sz w:val="19"/>
                <w:szCs w:val="19"/>
                <w:lang w:bidi="ne-NP"/>
              </w:rPr>
            </w:pPr>
            <w:r>
              <w:rPr>
                <w:rFonts w:ascii="Arial" w:eastAsia="Times New Roman" w:hAnsi="Arial" w:cs="Arial"/>
                <w:sz w:val="19"/>
                <w:szCs w:val="19"/>
                <w:lang w:bidi="ne-NP"/>
              </w:rPr>
              <w:t>!</w:t>
            </w:r>
          </w:p>
        </w:tc>
        <w:tc>
          <w:tcPr>
            <w:tcW w:w="5875" w:type="dxa"/>
            <w:tcBorders>
              <w:top w:val="single" w:sz="4" w:space="0" w:color="auto"/>
              <w:left w:val="single" w:sz="4" w:space="0" w:color="auto"/>
              <w:bottom w:val="nil"/>
              <w:right w:val="single" w:sz="4" w:space="0" w:color="auto"/>
            </w:tcBorders>
            <w:shd w:val="clear" w:color="auto" w:fill="FFFFFF"/>
            <w:vAlign w:val="bottom"/>
          </w:tcPr>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Display only the first character of string</w:t>
            </w:r>
          </w:p>
        </w:tc>
      </w:tr>
      <w:tr w:rsidR="00FF7490" w:rsidRPr="00FF7490">
        <w:trPr>
          <w:trHeight w:val="370"/>
        </w:trPr>
        <w:tc>
          <w:tcPr>
            <w:tcW w:w="2390" w:type="dxa"/>
            <w:tcBorders>
              <w:top w:val="single" w:sz="4" w:space="0" w:color="auto"/>
              <w:left w:val="single" w:sz="4" w:space="0" w:color="auto"/>
              <w:bottom w:val="nil"/>
              <w:right w:val="nil"/>
            </w:tcBorders>
            <w:shd w:val="clear" w:color="auto" w:fill="FFFFFF"/>
            <w:vAlign w:val="bottom"/>
          </w:tcPr>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\n\</w:t>
            </w:r>
          </w:p>
        </w:tc>
        <w:tc>
          <w:tcPr>
            <w:tcW w:w="5875" w:type="dxa"/>
            <w:tcBorders>
              <w:top w:val="single" w:sz="4" w:space="0" w:color="auto"/>
              <w:left w:val="single" w:sz="4" w:space="0" w:color="auto"/>
              <w:bottom w:val="nil"/>
              <w:right w:val="single" w:sz="4" w:space="0" w:color="auto"/>
            </w:tcBorders>
            <w:shd w:val="clear" w:color="auto" w:fill="FFFFFF"/>
            <w:vAlign w:val="bottom"/>
          </w:tcPr>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Print first n+2 characters from the string</w:t>
            </w:r>
          </w:p>
        </w:tc>
      </w:tr>
      <w:tr w:rsidR="00FF7490" w:rsidRPr="00FF7490">
        <w:trPr>
          <w:trHeight w:val="374"/>
        </w:trPr>
        <w:tc>
          <w:tcPr>
            <w:tcW w:w="2390" w:type="dxa"/>
            <w:tcBorders>
              <w:top w:val="single" w:sz="4" w:space="0" w:color="auto"/>
              <w:left w:val="single" w:sz="4" w:space="0" w:color="auto"/>
              <w:bottom w:val="nil"/>
              <w:right w:val="nil"/>
            </w:tcBorders>
            <w:shd w:val="clear" w:color="auto" w:fill="FFFFFF"/>
            <w:vAlign w:val="bottom"/>
          </w:tcPr>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&amp;</w:t>
            </w:r>
          </w:p>
        </w:tc>
        <w:tc>
          <w:tcPr>
            <w:tcW w:w="5875" w:type="dxa"/>
            <w:tcBorders>
              <w:top w:val="single" w:sz="4" w:space="0" w:color="auto"/>
              <w:left w:val="single" w:sz="4" w:space="0" w:color="auto"/>
              <w:bottom w:val="nil"/>
              <w:right w:val="single" w:sz="4" w:space="0" w:color="auto"/>
            </w:tcBorders>
            <w:shd w:val="clear" w:color="auto" w:fill="FFFFFF"/>
            <w:vAlign w:val="bottom"/>
          </w:tcPr>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Display all the string</w:t>
            </w:r>
          </w:p>
        </w:tc>
      </w:tr>
      <w:tr w:rsidR="00FF7490" w:rsidRPr="00FF7490">
        <w:trPr>
          <w:trHeight w:val="370"/>
        </w:trPr>
        <w:tc>
          <w:tcPr>
            <w:tcW w:w="2390" w:type="dxa"/>
            <w:tcBorders>
              <w:top w:val="single" w:sz="4" w:space="0" w:color="auto"/>
              <w:left w:val="single" w:sz="4" w:space="0" w:color="auto"/>
              <w:bottom w:val="nil"/>
              <w:right w:val="nil"/>
            </w:tcBorders>
            <w:shd w:val="clear" w:color="auto" w:fill="FFFFFF"/>
          </w:tcPr>
          <w:p w:rsidR="00FF7490" w:rsidRPr="00FF7490" w:rsidRDefault="00FF7490" w:rsidP="00FF7490">
            <w:pPr>
              <w:widowControl/>
              <w:rPr>
                <w:rFonts w:ascii="Times New Roman" w:eastAsia="Times New Roman" w:hAnsi="Times New Roman" w:cs="Mangal"/>
                <w:color w:val="auto"/>
                <w:sz w:val="10"/>
                <w:szCs w:val="10"/>
                <w:lang w:bidi="ne-NP"/>
              </w:rPr>
            </w:pPr>
          </w:p>
        </w:tc>
        <w:tc>
          <w:tcPr>
            <w:tcW w:w="5875" w:type="dxa"/>
            <w:tcBorders>
              <w:top w:val="single" w:sz="4" w:space="0" w:color="auto"/>
              <w:left w:val="single" w:sz="4" w:space="0" w:color="auto"/>
              <w:bottom w:val="nil"/>
              <w:right w:val="single" w:sz="4" w:space="0" w:color="auto"/>
            </w:tcBorders>
            <w:shd w:val="clear" w:color="auto" w:fill="FFFFFF"/>
            <w:vAlign w:val="bottom"/>
          </w:tcPr>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Digit position is spacified</w:t>
            </w:r>
          </w:p>
        </w:tc>
      </w:tr>
      <w:tr w:rsidR="00FF7490" w:rsidRPr="00FF7490">
        <w:trPr>
          <w:trHeight w:val="370"/>
        </w:trPr>
        <w:tc>
          <w:tcPr>
            <w:tcW w:w="2390" w:type="dxa"/>
            <w:tcBorders>
              <w:top w:val="single" w:sz="4" w:space="0" w:color="auto"/>
              <w:left w:val="single" w:sz="4" w:space="0" w:color="auto"/>
              <w:bottom w:val="nil"/>
              <w:right w:val="nil"/>
            </w:tcBorders>
            <w:shd w:val="clear" w:color="auto" w:fill="FFFFFF"/>
            <w:vAlign w:val="bottom"/>
          </w:tcPr>
          <w:p w:rsidR="00FF7490" w:rsidRPr="00FF7490" w:rsidRDefault="00FF7490" w:rsidP="00FF7490">
            <w:pPr>
              <w:widowControl/>
              <w:rPr>
                <w:rFonts w:ascii="Times New Roman" w:eastAsia="Times New Roman" w:hAnsi="Times New Roman" w:cs="Mangal"/>
                <w:color w:val="auto"/>
                <w:sz w:val="26"/>
                <w:szCs w:val="26"/>
                <w:lang w:bidi="ne-NP"/>
              </w:rPr>
            </w:pPr>
            <w:r w:rsidRPr="00FF7490">
              <w:rPr>
                <w:rFonts w:ascii="Arial" w:eastAsia="Times New Roman" w:hAnsi="Arial" w:cs="Arial"/>
                <w:i/>
                <w:iCs/>
                <w:sz w:val="26"/>
                <w:szCs w:val="26"/>
                <w:lang w:bidi="ne-NP"/>
              </w:rPr>
              <w:t>&amp;&amp;</w:t>
            </w:r>
          </w:p>
        </w:tc>
        <w:tc>
          <w:tcPr>
            <w:tcW w:w="5875" w:type="dxa"/>
            <w:tcBorders>
              <w:top w:val="single" w:sz="4" w:space="0" w:color="auto"/>
              <w:left w:val="single" w:sz="4" w:space="0" w:color="auto"/>
              <w:bottom w:val="nil"/>
              <w:right w:val="single" w:sz="4" w:space="0" w:color="auto"/>
            </w:tcBorders>
            <w:shd w:val="clear" w:color="auto" w:fill="FFFFFF"/>
            <w:vAlign w:val="bottom"/>
          </w:tcPr>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Print leading &amp; sing</w:t>
            </w:r>
          </w:p>
        </w:tc>
      </w:tr>
      <w:tr w:rsidR="00FF7490" w:rsidRPr="00FF7490">
        <w:trPr>
          <w:trHeight w:val="374"/>
        </w:trPr>
        <w:tc>
          <w:tcPr>
            <w:tcW w:w="2390" w:type="dxa"/>
            <w:tcBorders>
              <w:top w:val="single" w:sz="4" w:space="0" w:color="auto"/>
              <w:left w:val="single" w:sz="4" w:space="0" w:color="auto"/>
              <w:bottom w:val="nil"/>
              <w:right w:val="nil"/>
            </w:tcBorders>
            <w:shd w:val="clear" w:color="auto" w:fill="FFFFFF"/>
          </w:tcPr>
          <w:p w:rsidR="00FF7490" w:rsidRPr="00FF7490" w:rsidRDefault="00FF7490" w:rsidP="00FF7490">
            <w:pPr>
              <w:widowControl/>
              <w:rPr>
                <w:rFonts w:ascii="Times New Roman" w:eastAsia="Times New Roman" w:hAnsi="Times New Roman" w:cs="Mangal"/>
                <w:color w:val="auto"/>
                <w:sz w:val="14"/>
                <w:szCs w:val="14"/>
                <w:lang w:bidi="ne-NP"/>
              </w:rPr>
            </w:pPr>
            <w:r w:rsidRPr="00FF7490">
              <w:rPr>
                <w:rFonts w:ascii="Arial" w:eastAsia="Times New Roman" w:hAnsi="Arial" w:cs="Arial"/>
                <w:b/>
                <w:bCs/>
                <w:sz w:val="14"/>
                <w:szCs w:val="14"/>
                <w:lang w:bidi="ne-NP"/>
              </w:rPr>
              <w:t>^^^</w:t>
            </w:r>
          </w:p>
        </w:tc>
        <w:tc>
          <w:tcPr>
            <w:tcW w:w="5875" w:type="dxa"/>
            <w:tcBorders>
              <w:top w:val="single" w:sz="4" w:space="0" w:color="auto"/>
              <w:left w:val="single" w:sz="4" w:space="0" w:color="auto"/>
              <w:bottom w:val="nil"/>
              <w:right w:val="single" w:sz="4" w:space="0" w:color="auto"/>
            </w:tcBorders>
            <w:shd w:val="clear" w:color="auto" w:fill="FFFFFF"/>
            <w:vAlign w:val="bottom"/>
          </w:tcPr>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Prints the number in exponential format</w:t>
            </w:r>
          </w:p>
        </w:tc>
      </w:tr>
      <w:tr w:rsidR="00FF7490" w:rsidRPr="00FF7490">
        <w:trPr>
          <w:trHeight w:val="398"/>
        </w:trPr>
        <w:tc>
          <w:tcPr>
            <w:tcW w:w="2390" w:type="dxa"/>
            <w:tcBorders>
              <w:top w:val="single" w:sz="4" w:space="0" w:color="auto"/>
              <w:left w:val="single" w:sz="4" w:space="0" w:color="auto"/>
              <w:bottom w:val="single" w:sz="4" w:space="0" w:color="auto"/>
              <w:right w:val="nil"/>
            </w:tcBorders>
            <w:shd w:val="clear" w:color="auto" w:fill="FFFFFF"/>
            <w:vAlign w:val="center"/>
          </w:tcPr>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lang w:bidi="ne-NP"/>
              </w:rPr>
              <w:t>.</w:t>
            </w:r>
          </w:p>
        </w:tc>
        <w:tc>
          <w:tcPr>
            <w:tcW w:w="5875" w:type="dxa"/>
            <w:tcBorders>
              <w:top w:val="single" w:sz="4" w:space="0" w:color="auto"/>
              <w:left w:val="single" w:sz="4" w:space="0" w:color="auto"/>
              <w:bottom w:val="single" w:sz="4" w:space="0" w:color="auto"/>
              <w:right w:val="single" w:sz="4" w:space="0" w:color="auto"/>
            </w:tcBorders>
            <w:shd w:val="clear" w:color="auto" w:fill="FFFFFF"/>
            <w:vAlign w:val="center"/>
          </w:tcPr>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Decimal point position specification</w:t>
            </w:r>
          </w:p>
        </w:tc>
      </w:tr>
    </w:tbl>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Example:</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CLS</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S$ = "Ram"</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K$ = "Kumar"</w:t>
      </w: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lang w:bidi="ne-NP"/>
        </w:rPr>
        <w:t>PRINT USING "!</w:t>
      </w:r>
      <w:r w:rsidRPr="00FF7490">
        <w:rPr>
          <w:rFonts w:ascii="Arial" w:eastAsia="Times New Roman" w:hAnsi="Arial" w:cs="Arial"/>
          <w:lang w:bidi="ne-NP"/>
        </w:rPr>
        <w:t>"; s$</w:t>
      </w:r>
      <w:r>
        <w:rPr>
          <w:rFonts w:ascii="Arial" w:eastAsia="Times New Roman" w:hAnsi="Arial" w:cs="Arial"/>
          <w:lang w:bidi="ne-NP"/>
        </w:rPr>
        <w:t>”.”</w:t>
      </w:r>
      <w:r w:rsidRPr="00FF7490">
        <w:rPr>
          <w:rFonts w:ascii="Arial" w:eastAsia="Times New Roman" w:hAnsi="Arial" w:cs="Arial"/>
          <w:lang w:bidi="ne-NP"/>
        </w:rPr>
        <w:t>;</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 xml:space="preserve">PRINT USING </w:t>
      </w:r>
      <w:r>
        <w:rPr>
          <w:rFonts w:ascii="Arial" w:eastAsia="Times New Roman" w:hAnsi="Arial" w:cs="Arial"/>
          <w:lang w:bidi="ne-NP"/>
        </w:rPr>
        <w:t>“&amp;”</w:t>
      </w:r>
      <w:r w:rsidRPr="00FF7490">
        <w:rPr>
          <w:rFonts w:ascii="Arial" w:eastAsia="Times New Roman" w:hAnsi="Arial" w:cs="Arial"/>
          <w:lang w:bidi="ne-NP"/>
        </w:rPr>
        <w:t>k$;</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END</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LPRINT USING</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LPRINT USING prints formatted output on the printer LPT1.</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Syntax:</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LPRINT USING formatstring$; expressionlist [{; I,}]</w:t>
      </w: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lang w:bidi="ne-NP"/>
        </w:rPr>
        <w:t>Example</w:t>
      </w:r>
      <w:r w:rsidRPr="00FF7490">
        <w:rPr>
          <w:rFonts w:ascii="Arial" w:eastAsia="Times New Roman" w:hAnsi="Arial" w:cs="Arial"/>
          <w:lang w:bidi="ne-NP"/>
        </w:rPr>
        <w:t>:</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a = 123.4567</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LPRINT USING "+###.####"; a</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a$ = "SWARNIM"</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LPRINT USING "\\"; a$</w:t>
      </w:r>
    </w:p>
    <w:p w:rsidR="00FF7490" w:rsidRDefault="00FF7490">
      <w:pPr>
        <w:rPr>
          <w:rFonts w:ascii="Arial" w:eastAsia="Times New Roman" w:hAnsi="Arial" w:cs="Arial"/>
          <w:lang w:bidi="ne-NP"/>
        </w:rPr>
      </w:pPr>
      <w:r>
        <w:rPr>
          <w:rFonts w:ascii="Arial" w:eastAsia="Times New Roman" w:hAnsi="Arial" w:cs="Arial"/>
          <w:lang w:bidi="ne-NP"/>
        </w:rPr>
        <w:br w:type="page"/>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lastRenderedPageBreak/>
        <w:t>TAB Statement:</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This statement is used to insert the given the numbers of spaces before printing. It is used with PRINT or LPRINT statements.</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TAB (column %)</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PRINT "KATHMANDU"; TAB (25); "NEPAL'</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A$ = "SWARNIM" B$ = "COMPUTER"</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PRINT A$; TAB (10); B$</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SPC Statement:</w:t>
      </w:r>
    </w:p>
    <w:p w:rsidR="00FF7490" w:rsidRDefault="00FF7490" w:rsidP="00FF7490">
      <w:pPr>
        <w:widowControl/>
        <w:rPr>
          <w:rFonts w:ascii="Arial" w:eastAsia="Times New Roman" w:hAnsi="Arial" w:cs="Arial"/>
          <w:lang w:bidi="ne-NP"/>
        </w:rPr>
      </w:pPr>
      <w:r w:rsidRPr="00FF7490">
        <w:rPr>
          <w:rFonts w:ascii="Arial" w:eastAsia="Times New Roman" w:hAnsi="Arial" w:cs="Arial"/>
          <w:lang w:bidi="ne-NP"/>
        </w:rPr>
        <w:t>"</w:t>
      </w:r>
      <w:r>
        <w:rPr>
          <w:rFonts w:ascii="Arial" w:eastAsia="Times New Roman" w:hAnsi="Arial" w:cs="Arial"/>
          <w:lang w:bidi="ne-NP"/>
        </w:rPr>
        <w:t>T</w:t>
      </w:r>
      <w:r w:rsidRPr="00FF7490">
        <w:rPr>
          <w:rFonts w:ascii="Arial" w:eastAsia="Times New Roman" w:hAnsi="Arial" w:cs="Arial"/>
          <w:lang w:bidi="ne-NP"/>
        </w:rPr>
        <w:t>he SPC statement is used in PRINT and LPRINT statements to print or output a number of space characters.</w:t>
      </w:r>
    </w:p>
    <w:p w:rsidR="00FF7490" w:rsidRPr="00FF7490" w:rsidRDefault="00FF7490" w:rsidP="00FF7490">
      <w:pPr>
        <w:widowControl/>
        <w:rPr>
          <w:rFonts w:ascii="Times New Roman" w:eastAsia="Times New Roman" w:hAnsi="Times New Roman" w:cs="Mangal"/>
          <w:color w:val="auto"/>
          <w:lang w:bidi="ne-NP"/>
        </w:rPr>
      </w:pP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Syntax:</w:t>
      </w:r>
      <w:r w:rsidRPr="00FF7490">
        <w:rPr>
          <w:rFonts w:ascii="Arial" w:eastAsia="Times New Roman" w:hAnsi="Arial" w:cs="Arial"/>
          <w:lang w:bidi="ne-NP"/>
        </w:rPr>
        <w:t xml:space="preserve"> SPC (count %)</w:t>
      </w: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lang w:bidi="ne-NP"/>
        </w:rPr>
        <w:t>Example:</w:t>
      </w:r>
      <w:r w:rsidRPr="00FF7490">
        <w:rPr>
          <w:rFonts w:ascii="Arial" w:eastAsia="Times New Roman" w:hAnsi="Arial" w:cs="Arial"/>
          <w:lang w:bidi="ne-NP"/>
        </w:rPr>
        <w:t xml:space="preserve"> PRINT "ABC"; SPC (3); "123"</w:t>
      </w:r>
    </w:p>
    <w:p w:rsidR="00FF7490" w:rsidRPr="00FF7490" w:rsidRDefault="00FF7490" w:rsidP="00FF7490">
      <w:pPr>
        <w:widowControl/>
        <w:rPr>
          <w:rFonts w:ascii="Times New Roman" w:eastAsia="Times New Roman" w:hAnsi="Times New Roman" w:cs="Mangal"/>
          <w:color w:val="auto"/>
          <w:lang w:bidi="ne-NP"/>
        </w:rPr>
      </w:pP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lang w:bidi="ne-NP"/>
        </w:rPr>
        <w:t>L</w:t>
      </w:r>
      <w:r w:rsidRPr="00FF7490">
        <w:rPr>
          <w:rFonts w:ascii="Arial" w:eastAsia="Times New Roman" w:hAnsi="Arial" w:cs="Arial"/>
          <w:lang w:bidi="ne-NP"/>
        </w:rPr>
        <w:t>OCATE Statement:</w:t>
      </w: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lang w:bidi="ne-NP"/>
        </w:rPr>
        <w:t>L</w:t>
      </w:r>
      <w:r w:rsidRPr="00FF7490">
        <w:rPr>
          <w:rFonts w:ascii="Arial" w:eastAsia="Times New Roman" w:hAnsi="Arial" w:cs="Arial"/>
          <w:lang w:bidi="ne-NP"/>
        </w:rPr>
        <w:t>OCATE statement moves the cursor to a specified position on the screen.</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Syntax:</w:t>
      </w: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lang w:bidi="ne-NP"/>
        </w:rPr>
        <w:t>LOCATE [row%],</w:t>
      </w:r>
      <w:r w:rsidRPr="00FF7490">
        <w:rPr>
          <w:rFonts w:ascii="Arial" w:eastAsia="Times New Roman" w:hAnsi="Arial" w:cs="Arial"/>
          <w:lang w:bidi="ne-NP"/>
        </w:rPr>
        <w:t>[column%]</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Example:</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CLS</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LOCATE 5, 5</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PRINT "SWARNIM PUBLICATION PVT LTD."</w:t>
      </w: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b/>
          <w:bCs/>
          <w:lang w:bidi="ne-NP"/>
        </w:rPr>
        <w:t>D</w:t>
      </w:r>
      <w:r w:rsidRPr="00FF7490">
        <w:rPr>
          <w:rFonts w:ascii="Arial" w:eastAsia="Times New Roman" w:hAnsi="Arial" w:cs="Arial"/>
          <w:b/>
          <w:bCs/>
          <w:lang w:bidi="ne-NP"/>
        </w:rPr>
        <w:t>ATES Statement</w:t>
      </w: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lang w:bidi="ne-NP"/>
        </w:rPr>
        <w:t xml:space="preserve">The </w:t>
      </w:r>
      <w:r w:rsidRPr="00FF7490">
        <w:rPr>
          <w:rFonts w:ascii="Arial" w:eastAsia="Times New Roman" w:hAnsi="Arial" w:cs="Arial"/>
          <w:lang w:bidi="ne-NP"/>
        </w:rPr>
        <w:t xml:space="preserve">DATE$ statement sets the current system date on your computer, </w:t>
      </w:r>
      <w:r w:rsidRPr="00FF7490">
        <w:rPr>
          <w:rFonts w:ascii="Arial" w:eastAsia="Times New Roman" w:hAnsi="Arial" w:cs="Arial"/>
          <w:b/>
          <w:bCs/>
          <w:lang w:bidi="ne-NP"/>
        </w:rPr>
        <w:t>syntax:</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DATE$ = string expressions</w:t>
      </w: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b/>
          <w:bCs/>
          <w:lang w:bidi="ne-NP"/>
        </w:rPr>
        <w:t>Ex</w:t>
      </w:r>
      <w:r w:rsidRPr="00FF7490">
        <w:rPr>
          <w:rFonts w:ascii="Arial" w:eastAsia="Times New Roman" w:hAnsi="Arial" w:cs="Arial"/>
          <w:b/>
          <w:bCs/>
          <w:lang w:bidi="ne-NP"/>
        </w:rPr>
        <w:t>ample:</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DATES = "03-01-19"</w:t>
      </w:r>
    </w:p>
    <w:p w:rsidR="00FF7490" w:rsidRPr="00FF7490" w:rsidRDefault="00FF7490" w:rsidP="00FF7490">
      <w:pPr>
        <w:widowControl/>
        <w:rPr>
          <w:rFonts w:ascii="Times New Roman" w:eastAsia="Times New Roman" w:hAnsi="Times New Roman" w:cs="Mangal"/>
          <w:color w:val="auto"/>
          <w:lang w:bidi="ne-NP"/>
        </w:rPr>
      </w:pPr>
      <w:r>
        <w:rPr>
          <w:rFonts w:ascii="Arial" w:eastAsia="Times New Roman" w:hAnsi="Arial" w:cs="Arial"/>
          <w:lang w:bidi="ne-NP"/>
        </w:rPr>
        <w:t>PRINT DATE$</w:t>
      </w:r>
    </w:p>
    <w:p w:rsidR="008022BF" w:rsidRDefault="008022BF" w:rsidP="00047013">
      <w:pPr>
        <w:rPr>
          <w:rFonts w:ascii="Arial" w:eastAsia="Times New Roman" w:hAnsi="Arial" w:cs="Arial"/>
          <w:lang w:bidi="ne-NP"/>
        </w:rPr>
      </w:pPr>
    </w:p>
    <w:p w:rsidR="00FF7490" w:rsidRDefault="00FF7490">
      <w:pPr>
        <w:rPr>
          <w:rFonts w:ascii="Arial" w:eastAsia="Times New Roman" w:hAnsi="Arial" w:cs="Arial"/>
          <w:lang w:bidi="ne-NP"/>
        </w:rPr>
      </w:pPr>
      <w:r>
        <w:rPr>
          <w:rFonts w:ascii="Arial" w:eastAsia="Times New Roman" w:hAnsi="Arial" w:cs="Arial"/>
          <w:lang w:bidi="ne-NP"/>
        </w:rPr>
        <w:br w:type="page"/>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lastRenderedPageBreak/>
        <w:t>TIME$ Statement</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The TIME$ statement sets the current system time on you' computer.</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Syntax:</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TIME$ = string expression$</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Example:</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TIME$ = "10:55:38"</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PRINT TIME$</w:t>
      </w:r>
    </w:p>
    <w:p w:rsidR="00FF7490" w:rsidRPr="00FF7490" w:rsidRDefault="00FF7490" w:rsidP="002235B3">
      <w:pPr>
        <w:pStyle w:val="Heading2"/>
        <w:rPr>
          <w:rFonts w:ascii="Times New Roman" w:eastAsia="Times New Roman" w:hAnsi="Times New Roman" w:cs="Mangal"/>
          <w:color w:val="auto"/>
          <w:lang w:bidi="ne-NP"/>
        </w:rPr>
      </w:pPr>
      <w:r w:rsidRPr="00FF7490">
        <w:rPr>
          <w:rFonts w:eastAsia="Times New Roman"/>
          <w:lang w:bidi="ne-NP"/>
        </w:rPr>
        <w:t>PROGRAM FLOW AND CONTROL STATEMENTS</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Control Structure is the statement of the structure that is used to handle different condition and iteration. It is used to control the flow of the program. They are Sequential Structure, Selection Structure and Loop Structure.</w:t>
      </w:r>
    </w:p>
    <w:p w:rsidR="00FF7490" w:rsidRPr="001824AF" w:rsidRDefault="00FF7490" w:rsidP="002235B3">
      <w:pPr>
        <w:pStyle w:val="Heading3"/>
        <w:rPr>
          <w:rFonts w:eastAsia="Times New Roman"/>
          <w:lang w:bidi="ne-NP"/>
        </w:rPr>
      </w:pPr>
      <w:r w:rsidRPr="001824AF">
        <w:rPr>
          <w:rFonts w:eastAsia="Times New Roman"/>
          <w:lang w:bidi="ne-NP"/>
        </w:rPr>
        <w:t>Sequential Structure:</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A structure in which the statements are</w:t>
      </w:r>
      <w:r w:rsidR="001824AF">
        <w:rPr>
          <w:rFonts w:ascii="Arial" w:eastAsia="Times New Roman" w:hAnsi="Arial" w:cs="Arial"/>
          <w:lang w:bidi="ne-NP"/>
        </w:rPr>
        <w:t xml:space="preserve"> executed sequentially one after</w:t>
      </w:r>
      <w:r w:rsidRPr="00FF7490">
        <w:rPr>
          <w:rFonts w:ascii="Arial" w:eastAsia="Times New Roman" w:hAnsi="Arial" w:cs="Arial"/>
          <w:lang w:bidi="ne-NP"/>
        </w:rPr>
        <w:t xml:space="preserve"> another without changing the flow of the program.</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b/>
          <w:bCs/>
          <w:lang w:bidi="ne-NP"/>
        </w:rPr>
        <w:t>Example:</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CLS</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INPUT A</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INPUT B</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LET S=A+B</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PRINT "Sum of Numbers"; S</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END</w:t>
      </w:r>
    </w:p>
    <w:p w:rsidR="00FF7490" w:rsidRPr="001824AF" w:rsidRDefault="00FF7490" w:rsidP="002235B3">
      <w:pPr>
        <w:pStyle w:val="Heading3"/>
        <w:rPr>
          <w:rFonts w:eastAsia="Times New Roman"/>
          <w:lang w:bidi="ne-NP"/>
        </w:rPr>
      </w:pPr>
      <w:r w:rsidRPr="001824AF">
        <w:rPr>
          <w:rFonts w:eastAsia="Times New Roman"/>
          <w:lang w:bidi="ne-NP"/>
        </w:rPr>
        <w:t>Selection Structure:</w:t>
      </w:r>
    </w:p>
    <w:p w:rsidR="00FF7490" w:rsidRPr="00FF7490" w:rsidRDefault="00FF7490" w:rsidP="00FF7490">
      <w:pPr>
        <w:widowControl/>
        <w:rPr>
          <w:rFonts w:ascii="Times New Roman" w:eastAsia="Times New Roman" w:hAnsi="Times New Roman" w:cs="Mangal"/>
          <w:color w:val="auto"/>
          <w:lang w:bidi="ne-NP"/>
        </w:rPr>
      </w:pPr>
      <w:r w:rsidRPr="00FF7490">
        <w:rPr>
          <w:rFonts w:ascii="Arial" w:eastAsia="Times New Roman" w:hAnsi="Arial" w:cs="Arial"/>
          <w:lang w:bidi="ne-NP"/>
        </w:rPr>
        <w:t xml:space="preserve">It is also known as a branching structure that allows to transfer the program control from one part to another on the basis of a </w:t>
      </w:r>
      <w:r w:rsidR="001824AF" w:rsidRPr="00FF7490">
        <w:rPr>
          <w:rFonts w:ascii="Arial" w:eastAsia="Times New Roman" w:hAnsi="Arial" w:cs="Arial"/>
          <w:lang w:bidi="ne-NP"/>
        </w:rPr>
        <w:t>specified</w:t>
      </w:r>
      <w:r w:rsidRPr="00FF7490">
        <w:rPr>
          <w:rFonts w:ascii="Arial" w:eastAsia="Times New Roman" w:hAnsi="Arial" w:cs="Arial"/>
          <w:lang w:bidi="ne-NP"/>
        </w:rPr>
        <w:t xml:space="preserve"> condition or without condition.</w:t>
      </w:r>
    </w:p>
    <w:p w:rsidR="001824AF" w:rsidRDefault="001824AF">
      <w:pPr>
        <w:rPr>
          <w:rFonts w:ascii="Arial" w:eastAsia="Times New Roman" w:hAnsi="Arial" w:cs="Arial"/>
          <w:lang w:bidi="ne-NP"/>
        </w:rPr>
      </w:pPr>
      <w:r>
        <w:rPr>
          <w:rFonts w:ascii="Arial" w:eastAsia="Times New Roman" w:hAnsi="Arial" w:cs="Arial"/>
          <w:lang w:bidi="ne-NP"/>
        </w:rPr>
        <w:br w:type="page"/>
      </w:r>
    </w:p>
    <w:p w:rsidR="001824AF" w:rsidRPr="001824AF" w:rsidRDefault="001824AF" w:rsidP="008B392F">
      <w:pPr>
        <w:pStyle w:val="Heading3"/>
        <w:rPr>
          <w:rFonts w:ascii="Times New Roman" w:eastAsia="Times New Roman" w:hAnsi="Times New Roman" w:cs="Mangal"/>
          <w:color w:val="auto"/>
          <w:lang w:bidi="ne-NP"/>
        </w:rPr>
      </w:pPr>
      <w:r w:rsidRPr="001824AF">
        <w:rPr>
          <w:rFonts w:eastAsia="Times New Roman"/>
          <w:lang w:bidi="ne-NP"/>
        </w:rPr>
        <w:lastRenderedPageBreak/>
        <w:t>Types of Selection Structure:</w:t>
      </w:r>
    </w:p>
    <w:p w:rsidR="001824AF" w:rsidRPr="001824AF" w:rsidRDefault="00844084" w:rsidP="001824AF">
      <w:pPr>
        <w:widowControl/>
        <w:rPr>
          <w:rFonts w:ascii="Times New Roman" w:eastAsia="Times New Roman" w:hAnsi="Times New Roman" w:cs="Mangal"/>
          <w:color w:val="auto"/>
          <w:lang w:bidi="ne-NP"/>
        </w:rPr>
      </w:pPr>
      <w:r>
        <w:rPr>
          <w:rFonts w:ascii="Arial" w:eastAsia="Times New Roman" w:hAnsi="Arial" w:cs="Arial"/>
          <w:lang w:bidi="ne-NP"/>
        </w:rPr>
        <w:t>I</w:t>
      </w:r>
      <w:r w:rsidR="001824AF" w:rsidRPr="001824AF">
        <w:rPr>
          <w:rFonts w:ascii="Arial" w:eastAsia="Times New Roman" w:hAnsi="Arial" w:cs="Arial"/>
          <w:lang w:bidi="ne-NP"/>
        </w:rPr>
        <w:t>) If Statement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ii) Select Case Statement</w:t>
      </w:r>
    </w:p>
    <w:p w:rsidR="001824AF" w:rsidRPr="001824AF" w:rsidRDefault="00844084" w:rsidP="008B392F">
      <w:pPr>
        <w:pStyle w:val="Heading4"/>
        <w:rPr>
          <w:rFonts w:ascii="Times New Roman" w:eastAsia="Times New Roman" w:hAnsi="Times New Roman" w:cs="Mangal"/>
          <w:color w:val="auto"/>
          <w:lang w:bidi="ne-NP"/>
        </w:rPr>
      </w:pPr>
      <w:r>
        <w:rPr>
          <w:rFonts w:eastAsia="Times New Roman"/>
          <w:lang w:bidi="ne-NP"/>
        </w:rPr>
        <w:t>I</w:t>
      </w:r>
      <w:r w:rsidR="001824AF" w:rsidRPr="001824AF">
        <w:rPr>
          <w:rFonts w:eastAsia="Times New Roman"/>
          <w:lang w:bidi="ne-NP"/>
        </w:rPr>
        <w:t>) IF statement.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As we know, QBASIC executes the instructions of program sequentially one after another. But, sometimes problems cannot be solved sequentially. So, we need to branch or jump from one line to another line. IF...THEN statement is the conditional branching (jumping) statement. This statement in used to make decision. It executes a statement or a block of</w:t>
      </w:r>
      <w:r w:rsidR="00844084">
        <w:rPr>
          <w:rFonts w:ascii="Arial" w:eastAsia="Times New Roman" w:hAnsi="Arial" w:cs="Arial"/>
          <w:lang w:bidi="ne-NP"/>
        </w:rPr>
        <w:t xml:space="preserve"> </w:t>
      </w:r>
      <w:r w:rsidRPr="001824AF">
        <w:rPr>
          <w:rFonts w:ascii="Arial" w:eastAsia="Times New Roman" w:hAnsi="Arial" w:cs="Arial"/>
          <w:lang w:bidi="ne-NP"/>
        </w:rPr>
        <w:t>statements depending upon the given con</w:t>
      </w:r>
      <w:r>
        <w:rPr>
          <w:rFonts w:ascii="Arial" w:eastAsia="Times New Roman" w:hAnsi="Arial" w:cs="Arial"/>
          <w:lang w:bidi="ne-NP"/>
        </w:rPr>
        <w:t>dition. The condition is given b</w:t>
      </w:r>
      <w:r w:rsidRPr="001824AF">
        <w:rPr>
          <w:rFonts w:ascii="Arial" w:eastAsia="Times New Roman" w:hAnsi="Arial" w:cs="Arial"/>
          <w:lang w:bidi="ne-NP"/>
        </w:rPr>
        <w:t>etween IF...THEN. If the condition is true, it executes the statements and if the condition is false the execution continues with the next executable statement. It branches the control flow of program instructions according to the given condition.</w:t>
      </w:r>
    </w:p>
    <w:p w:rsidR="001824AF" w:rsidRPr="001824AF" w:rsidRDefault="001824AF" w:rsidP="001824AF">
      <w:pPr>
        <w:widowControl/>
        <w:rPr>
          <w:rFonts w:ascii="Times New Roman" w:eastAsia="Times New Roman" w:hAnsi="Times New Roman" w:cs="Mangal"/>
          <w:color w:val="auto"/>
          <w:lang w:bidi="ne-NP"/>
        </w:rPr>
      </w:pPr>
      <w:r>
        <w:rPr>
          <w:rFonts w:ascii="Arial" w:eastAsia="Times New Roman" w:hAnsi="Arial" w:cs="Arial"/>
          <w:lang w:bidi="ne-NP"/>
        </w:rPr>
        <w:t>T</w:t>
      </w:r>
      <w:r w:rsidRPr="001824AF">
        <w:rPr>
          <w:rFonts w:ascii="Arial" w:eastAsia="Times New Roman" w:hAnsi="Arial" w:cs="Arial"/>
          <w:lang w:bidi="ne-NP"/>
        </w:rPr>
        <w:t>his statement can be used in the given condition.</w:t>
      </w:r>
      <w:r>
        <w:rPr>
          <w:rFonts w:ascii="Arial" w:eastAsia="Times New Roman" w:hAnsi="Arial" w:cs="Arial"/>
          <w:lang w:bidi="ne-NP"/>
        </w:rPr>
        <w:t xml:space="preserve"> IF</w:t>
      </w:r>
      <w:r w:rsidRPr="001824AF">
        <w:rPr>
          <w:rFonts w:ascii="Arial" w:eastAsia="Times New Roman" w:hAnsi="Arial" w:cs="Arial"/>
          <w:vertAlign w:val="superscript"/>
          <w:lang w:bidi="ne-NP"/>
        </w:rPr>
        <w:t>:</w:t>
      </w:r>
      <w:r w:rsidRPr="001824AF">
        <w:rPr>
          <w:rFonts w:ascii="Arial" w:eastAsia="Times New Roman" w:hAnsi="Arial" w:cs="Arial"/>
          <w:lang w:bidi="ne-NP"/>
        </w:rPr>
        <w:t>...THEN statement, (single line IF statement)</w:t>
      </w:r>
    </w:p>
    <w:p w:rsidR="001824AF" w:rsidRPr="001824AF" w:rsidRDefault="001824AF" w:rsidP="001824AF">
      <w:pPr>
        <w:widowControl/>
        <w:rPr>
          <w:rFonts w:ascii="Times New Roman" w:eastAsia="Times New Roman" w:hAnsi="Times New Roman" w:cs="Mangal"/>
          <w:color w:val="auto"/>
          <w:lang w:bidi="ne-NP"/>
        </w:rPr>
      </w:pPr>
      <w:r>
        <w:rPr>
          <w:rFonts w:ascii="Arial" w:eastAsia="Times New Roman" w:hAnsi="Arial" w:cs="Arial"/>
          <w:b/>
          <w:bCs/>
          <w:lang w:bidi="ne-NP"/>
        </w:rPr>
        <w:t>S</w:t>
      </w:r>
      <w:r w:rsidRPr="001824AF">
        <w:rPr>
          <w:rFonts w:ascii="Arial" w:eastAsia="Times New Roman" w:hAnsi="Arial" w:cs="Arial"/>
          <w:b/>
          <w:bCs/>
          <w:lang w:bidi="ne-NP"/>
        </w:rPr>
        <w:t>yntax:</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IF&lt;condition&gt; THEN&lt;statement&gt;</w:t>
      </w:r>
    </w:p>
    <w:p w:rsidR="001824AF" w:rsidRPr="001824AF" w:rsidRDefault="001824AF" w:rsidP="001824AF">
      <w:pPr>
        <w:widowControl/>
        <w:rPr>
          <w:rFonts w:ascii="Times New Roman" w:eastAsia="Times New Roman" w:hAnsi="Times New Roman" w:cs="Mangal"/>
          <w:color w:val="auto"/>
          <w:lang w:bidi="ne-NP"/>
        </w:rPr>
      </w:pPr>
      <w:r>
        <w:rPr>
          <w:rFonts w:ascii="Arial" w:eastAsia="Times New Roman" w:hAnsi="Arial" w:cs="Arial"/>
          <w:b/>
          <w:bCs/>
          <w:lang w:bidi="ne-NP"/>
        </w:rPr>
        <w:t>Ex</w:t>
      </w:r>
      <w:r w:rsidRPr="001824AF">
        <w:rPr>
          <w:rFonts w:ascii="Arial" w:eastAsia="Times New Roman" w:hAnsi="Arial" w:cs="Arial"/>
          <w:b/>
          <w:bCs/>
          <w:lang w:bidi="ne-NP"/>
        </w:rPr>
        <w:t>ample: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CLS</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INPUT "Enter first number"; A</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INPUT "Enter second number"; B</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IFA&gt;B</w:t>
      </w:r>
      <w:r w:rsidR="00844084">
        <w:rPr>
          <w:rFonts w:ascii="Arial" w:eastAsia="Times New Roman" w:hAnsi="Arial" w:cs="Arial"/>
          <w:lang w:bidi="ne-NP"/>
        </w:rPr>
        <w:t xml:space="preserve"> </w:t>
      </w:r>
      <w:r w:rsidRPr="001824AF">
        <w:rPr>
          <w:rFonts w:ascii="Arial" w:eastAsia="Times New Roman" w:hAnsi="Arial" w:cs="Arial"/>
          <w:lang w:bidi="ne-NP"/>
        </w:rPr>
        <w:t>THEN PRINT A</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w:t>
      </w:r>
    </w:p>
    <w:p w:rsidR="001824AF" w:rsidRDefault="001824AF" w:rsidP="001824AF">
      <w:pPr>
        <w:widowControl/>
        <w:rPr>
          <w:rFonts w:ascii="Arial" w:eastAsia="Times New Roman" w:hAnsi="Arial" w:cs="Arial"/>
          <w:lang w:bidi="ne-NP"/>
        </w:rPr>
      </w:pPr>
      <w:r>
        <w:rPr>
          <w:rFonts w:ascii="Arial" w:eastAsia="Times New Roman" w:hAnsi="Arial" w:cs="Arial"/>
          <w:lang w:bidi="ne-NP"/>
        </w:rPr>
        <w:t>IF…</w:t>
      </w:r>
      <w:r w:rsidRPr="001824AF">
        <w:rPr>
          <w:rFonts w:ascii="Arial" w:eastAsia="Times New Roman" w:hAnsi="Arial" w:cs="Arial"/>
          <w:lang w:bidi="ne-NP"/>
        </w:rPr>
        <w:t>THEN...ELSE statement. (Multi Line IF statement)</w:t>
      </w:r>
    </w:p>
    <w:p w:rsidR="001824AF" w:rsidRPr="001824AF" w:rsidRDefault="001824AF" w:rsidP="001824AF">
      <w:pPr>
        <w:widowControl/>
        <w:rPr>
          <w:rFonts w:ascii="Times New Roman" w:eastAsia="Times New Roman" w:hAnsi="Times New Roman" w:cs="Mangal"/>
          <w:color w:val="auto"/>
          <w:lang w:bidi="ne-NP"/>
        </w:rPr>
      </w:pPr>
    </w:p>
    <w:p w:rsidR="001824AF" w:rsidRDefault="001824AF">
      <w:pPr>
        <w:rPr>
          <w:rFonts w:ascii="Arial" w:eastAsia="Times New Roman" w:hAnsi="Arial" w:cs="Arial"/>
          <w:lang w:bidi="ne-NP"/>
        </w:rPr>
      </w:pPr>
      <w:r>
        <w:rPr>
          <w:rFonts w:ascii="Arial" w:eastAsia="Times New Roman" w:hAnsi="Arial" w:cs="Arial"/>
          <w:lang w:bidi="ne-NP"/>
        </w:rPr>
        <w:br w:type="page"/>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b/>
          <w:bCs/>
          <w:lang w:bidi="ne-NP"/>
        </w:rPr>
        <w:lastRenderedPageBreak/>
        <w:t>Syntax:</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IF&lt;condition&gt;THEN</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&lt;</w:t>
      </w:r>
      <w:r w:rsidR="00844084">
        <w:rPr>
          <w:rFonts w:ascii="Arial" w:eastAsia="Times New Roman" w:hAnsi="Arial" w:cs="Arial"/>
          <w:lang w:bidi="ne-NP"/>
        </w:rPr>
        <w:t xml:space="preserve"> </w:t>
      </w:r>
      <w:r w:rsidRPr="001824AF">
        <w:rPr>
          <w:rFonts w:ascii="Arial" w:eastAsia="Times New Roman" w:hAnsi="Arial" w:cs="Arial"/>
          <w:lang w:bidi="ne-NP"/>
        </w:rPr>
        <w:t>statement</w:t>
      </w:r>
      <w:r w:rsidR="00844084">
        <w:rPr>
          <w:rFonts w:ascii="Arial" w:eastAsia="Times New Roman" w:hAnsi="Arial" w:cs="Arial"/>
          <w:lang w:bidi="ne-NP"/>
        </w:rPr>
        <w:t xml:space="preserve"> </w:t>
      </w:r>
      <w:r w:rsidRPr="001824AF">
        <w:rPr>
          <w:rFonts w:ascii="Arial" w:eastAsia="Times New Roman" w:hAnsi="Arial" w:cs="Arial"/>
          <w:lang w:bidi="ne-NP"/>
        </w:rPr>
        <w:t>1 &gt;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ELSE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&lt;statement</w:t>
      </w:r>
      <w:r w:rsidR="00844084">
        <w:rPr>
          <w:rFonts w:ascii="Arial" w:eastAsia="Times New Roman" w:hAnsi="Arial" w:cs="Arial"/>
          <w:lang w:bidi="ne-NP"/>
        </w:rPr>
        <w:t xml:space="preserve"> </w:t>
      </w:r>
      <w:r w:rsidRPr="001824AF">
        <w:rPr>
          <w:rFonts w:ascii="Arial" w:eastAsia="Times New Roman" w:hAnsi="Arial" w:cs="Arial"/>
          <w:lang w:bidi="ne-NP"/>
        </w:rPr>
        <w:t>2&gt;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 IF</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b/>
          <w:bCs/>
          <w:lang w:bidi="ne-NP"/>
        </w:rPr>
        <w:t>Example: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CLS</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INPUT "Enter any number"; N</w:t>
      </w:r>
    </w:p>
    <w:p w:rsidR="001824AF" w:rsidRPr="001824AF" w:rsidRDefault="001824AF" w:rsidP="001824AF">
      <w:pPr>
        <w:widowControl/>
        <w:rPr>
          <w:rFonts w:ascii="Times New Roman" w:eastAsia="Times New Roman" w:hAnsi="Times New Roman" w:cs="Mangal"/>
          <w:color w:val="auto"/>
          <w:lang w:bidi="ne-NP"/>
        </w:rPr>
      </w:pPr>
      <w:r>
        <w:rPr>
          <w:rFonts w:ascii="Arial" w:eastAsia="Times New Roman" w:hAnsi="Arial" w:cs="Arial"/>
          <w:lang w:bidi="ne-NP"/>
        </w:rPr>
        <w:t>IF N MOD</w:t>
      </w:r>
      <w:r w:rsidR="00844084">
        <w:rPr>
          <w:rFonts w:ascii="Arial" w:eastAsia="Times New Roman" w:hAnsi="Arial" w:cs="Arial"/>
          <w:lang w:bidi="ne-NP"/>
        </w:rPr>
        <w:t xml:space="preserve"> </w:t>
      </w:r>
      <w:r>
        <w:rPr>
          <w:rFonts w:ascii="Arial" w:eastAsia="Times New Roman" w:hAnsi="Arial" w:cs="Arial"/>
          <w:lang w:bidi="ne-NP"/>
        </w:rPr>
        <w:t>2 = OTHER</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"Even Number"</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ELSE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"Odd Number"</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 IF</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IF...THEN...ELSE IF statement. (Nested IF statement)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b/>
          <w:bCs/>
          <w:lang w:bidi="ne-NP"/>
        </w:rPr>
        <w:t>Syntax:</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IF&lt;condition 1&gt;THEN</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&lt;statement</w:t>
      </w:r>
      <w:r w:rsidR="00844084">
        <w:rPr>
          <w:rFonts w:ascii="Arial" w:eastAsia="Times New Roman" w:hAnsi="Arial" w:cs="Arial"/>
          <w:lang w:bidi="ne-NP"/>
        </w:rPr>
        <w:t xml:space="preserve"> </w:t>
      </w:r>
      <w:r w:rsidRPr="001824AF">
        <w:rPr>
          <w:rFonts w:ascii="Arial" w:eastAsia="Times New Roman" w:hAnsi="Arial" w:cs="Arial"/>
          <w:lang w:bidi="ne-NP"/>
        </w:rPr>
        <w:t>1 &gt;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ELSE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IF&lt;condition 2&gt;THEN</w:t>
      </w:r>
    </w:p>
    <w:p w:rsidR="001824AF" w:rsidRPr="001824AF" w:rsidRDefault="001824AF" w:rsidP="001824AF">
      <w:pPr>
        <w:widowControl/>
        <w:rPr>
          <w:rFonts w:ascii="Times New Roman" w:eastAsia="Times New Roman" w:hAnsi="Times New Roman" w:cs="Mangal"/>
          <w:color w:val="auto"/>
          <w:lang w:bidi="ne-NP"/>
        </w:rPr>
      </w:pPr>
      <w:r>
        <w:rPr>
          <w:rFonts w:ascii="Arial" w:eastAsia="Times New Roman" w:hAnsi="Arial" w:cs="Arial"/>
          <w:lang w:bidi="ne-NP"/>
        </w:rPr>
        <w:t>&lt;</w:t>
      </w:r>
      <w:r w:rsidRPr="001824AF">
        <w:rPr>
          <w:rFonts w:ascii="Arial" w:eastAsia="Times New Roman" w:hAnsi="Arial" w:cs="Arial"/>
          <w:lang w:bidi="ne-NP"/>
        </w:rPr>
        <w:t>Statement 2&gt;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ELSE statement n&gt;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 IF</w:t>
      </w:r>
    </w:p>
    <w:p w:rsidR="001824AF" w:rsidRDefault="001824AF">
      <w:pPr>
        <w:rPr>
          <w:rFonts w:ascii="Arial" w:eastAsia="Times New Roman" w:hAnsi="Arial" w:cs="Arial"/>
          <w:lang w:bidi="ne-NP"/>
        </w:rPr>
      </w:pPr>
      <w:r>
        <w:rPr>
          <w:rFonts w:ascii="Arial" w:eastAsia="Times New Roman" w:hAnsi="Arial" w:cs="Arial"/>
          <w:lang w:bidi="ne-NP"/>
        </w:rPr>
        <w:br w:type="page"/>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b/>
          <w:bCs/>
          <w:lang w:bidi="ne-NP"/>
        </w:rPr>
        <w:lastRenderedPageBreak/>
        <w:t>Example: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CLS</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INPUT "Enter a number"; N</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IF N&lt; 100 THEN</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"It is lesser than 100"</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ELSE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IF N= 100 THEN</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It is equal to 100</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ELSE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"It greater than 100"</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 IF</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w:t>
      </w:r>
    </w:p>
    <w:p w:rsidR="001824AF" w:rsidRPr="001824AF" w:rsidRDefault="001824AF" w:rsidP="008B392F">
      <w:pPr>
        <w:pStyle w:val="Heading4"/>
        <w:rPr>
          <w:rFonts w:ascii="Times New Roman" w:eastAsia="Times New Roman" w:hAnsi="Times New Roman" w:cs="Mangal"/>
          <w:color w:val="auto"/>
          <w:lang w:bidi="ne-NP"/>
        </w:rPr>
      </w:pPr>
      <w:r>
        <w:rPr>
          <w:rFonts w:eastAsia="Times New Roman"/>
          <w:lang w:bidi="ne-NP"/>
        </w:rPr>
        <w:t>i</w:t>
      </w:r>
      <w:r w:rsidRPr="001824AF">
        <w:rPr>
          <w:rFonts w:eastAsia="Times New Roman"/>
          <w:lang w:bidi="ne-NP"/>
        </w:rPr>
        <w:t>i)SELECT CASE statement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Executes one of several statement blocks depending on the value of an expression.</w:t>
      </w:r>
    </w:p>
    <w:p w:rsidR="001824AF" w:rsidRPr="001824AF" w:rsidRDefault="001824AF" w:rsidP="001824AF">
      <w:pPr>
        <w:widowControl/>
        <w:rPr>
          <w:rFonts w:ascii="Times New Roman" w:eastAsia="Times New Roman" w:hAnsi="Times New Roman" w:cs="Mangal"/>
          <w:color w:val="auto"/>
          <w:sz w:val="28"/>
          <w:szCs w:val="28"/>
          <w:lang w:bidi="ne-NP"/>
        </w:rPr>
      </w:pPr>
      <w:r w:rsidRPr="001824AF">
        <w:rPr>
          <w:rFonts w:ascii="Arial" w:eastAsia="Times New Roman" w:hAnsi="Arial" w:cs="Arial"/>
          <w:sz w:val="28"/>
          <w:szCs w:val="28"/>
          <w:lang w:bidi="ne-NP"/>
        </w:rPr>
        <w:t>Syntax:</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SELECT CASE test</w:t>
      </w:r>
      <w:r w:rsidR="00844084">
        <w:rPr>
          <w:rFonts w:ascii="Arial" w:eastAsia="Times New Roman" w:hAnsi="Arial" w:cs="Arial"/>
          <w:lang w:bidi="ne-NP"/>
        </w:rPr>
        <w:t xml:space="preserve"> </w:t>
      </w:r>
      <w:r w:rsidRPr="001824AF">
        <w:rPr>
          <w:rFonts w:ascii="Arial" w:eastAsia="Times New Roman" w:hAnsi="Arial" w:cs="Arial"/>
          <w:lang w:bidi="ne-NP"/>
        </w:rPr>
        <w:t>expression</w:t>
      </w:r>
    </w:p>
    <w:p w:rsidR="001824AF" w:rsidRPr="001824AF" w:rsidRDefault="001824AF" w:rsidP="001824AF">
      <w:pPr>
        <w:widowControl/>
        <w:rPr>
          <w:rFonts w:ascii="Times New Roman" w:eastAsia="Times New Roman" w:hAnsi="Times New Roman" w:cs="Mangal"/>
          <w:color w:val="auto"/>
          <w:lang w:bidi="ne-NP"/>
        </w:rPr>
      </w:pPr>
      <w:r>
        <w:rPr>
          <w:rFonts w:ascii="Arial" w:eastAsia="Times New Roman" w:hAnsi="Arial" w:cs="Arial"/>
          <w:lang w:bidi="ne-NP"/>
        </w:rPr>
        <w:t>CASE expression</w:t>
      </w:r>
      <w:r w:rsidR="00844084">
        <w:rPr>
          <w:rFonts w:ascii="Arial" w:eastAsia="Times New Roman" w:hAnsi="Arial" w:cs="Arial"/>
          <w:lang w:bidi="ne-NP"/>
        </w:rPr>
        <w:t xml:space="preserve"> </w:t>
      </w:r>
      <w:r>
        <w:rPr>
          <w:rFonts w:ascii="Arial" w:eastAsia="Times New Roman" w:hAnsi="Arial" w:cs="Arial"/>
          <w:lang w:bidi="ne-NP"/>
        </w:rPr>
        <w:t>list</w:t>
      </w:r>
      <w:r w:rsidR="00844084">
        <w:rPr>
          <w:rFonts w:ascii="Arial" w:eastAsia="Times New Roman" w:hAnsi="Arial" w:cs="Arial"/>
          <w:lang w:bidi="ne-NP"/>
        </w:rPr>
        <w:t xml:space="preserve"> </w:t>
      </w:r>
      <w:r>
        <w:rPr>
          <w:rFonts w:ascii="Arial" w:eastAsia="Times New Roman" w:hAnsi="Arial" w:cs="Arial"/>
          <w:lang w:bidi="ne-NP"/>
        </w:rPr>
        <w:t>1</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[Statement</w:t>
      </w:r>
      <w:r>
        <w:rPr>
          <w:rFonts w:ascii="Arial" w:eastAsia="Times New Roman" w:hAnsi="Arial" w:cs="Arial"/>
          <w:lang w:bidi="ne-NP"/>
        </w:rPr>
        <w:t xml:space="preserve"> block</w:t>
      </w:r>
      <w:r w:rsidRPr="001824AF">
        <w:rPr>
          <w:rFonts w:ascii="Arial" w:eastAsia="Times New Roman" w:hAnsi="Arial" w:cs="Arial"/>
          <w:lang w:bidi="ne-NP"/>
        </w:rPr>
        <w: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CASE expression</w:t>
      </w:r>
      <w:r w:rsidR="00844084">
        <w:rPr>
          <w:rFonts w:ascii="Arial" w:eastAsia="Times New Roman" w:hAnsi="Arial" w:cs="Arial"/>
          <w:lang w:bidi="ne-NP"/>
        </w:rPr>
        <w:t xml:space="preserve"> </w:t>
      </w:r>
      <w:r w:rsidRPr="001824AF">
        <w:rPr>
          <w:rFonts w:ascii="Arial" w:eastAsia="Times New Roman" w:hAnsi="Arial" w:cs="Arial"/>
          <w:lang w:bidi="ne-NP"/>
        </w:rPr>
        <w:t>list</w:t>
      </w:r>
      <w:r w:rsidR="00844084">
        <w:rPr>
          <w:rFonts w:ascii="Arial" w:eastAsia="Times New Roman" w:hAnsi="Arial" w:cs="Arial"/>
          <w:lang w:bidi="ne-NP"/>
        </w:rPr>
        <w:t xml:space="preserve"> </w:t>
      </w:r>
      <w:r w:rsidRPr="001824AF">
        <w:rPr>
          <w:rFonts w:ascii="Arial" w:eastAsia="Times New Roman" w:hAnsi="Arial" w:cs="Arial"/>
          <w:lang w:bidi="ne-NP"/>
        </w:rPr>
        <w:t>2</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[statement</w:t>
      </w:r>
      <w:r w:rsidR="00844084">
        <w:rPr>
          <w:rFonts w:ascii="Arial" w:eastAsia="Times New Roman" w:hAnsi="Arial" w:cs="Arial"/>
          <w:lang w:bidi="ne-NP"/>
        </w:rPr>
        <w:t xml:space="preserve"> </w:t>
      </w:r>
      <w:r w:rsidRPr="001824AF">
        <w:rPr>
          <w:rFonts w:ascii="Arial" w:eastAsia="Times New Roman" w:hAnsi="Arial" w:cs="Arial"/>
          <w:lang w:bidi="ne-NP"/>
        </w:rPr>
        <w:t>block</w:t>
      </w:r>
      <w:r w:rsidR="00844084">
        <w:rPr>
          <w:rFonts w:ascii="Arial" w:eastAsia="Times New Roman" w:hAnsi="Arial" w:cs="Arial"/>
          <w:lang w:bidi="ne-NP"/>
        </w:rPr>
        <w:t xml:space="preserve"> </w:t>
      </w:r>
      <w:r w:rsidRPr="001824AF">
        <w:rPr>
          <w:rFonts w:ascii="Arial" w:eastAsia="Times New Roman" w:hAnsi="Arial" w:cs="Arial"/>
          <w:lang w:bidi="ne-NP"/>
        </w:rPr>
        <w:t>2]</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CASE ELSE</w:t>
      </w:r>
    </w:p>
    <w:p w:rsidR="001824AF" w:rsidRPr="001824AF" w:rsidRDefault="001824AF" w:rsidP="001824AF">
      <w:pPr>
        <w:widowControl/>
        <w:rPr>
          <w:rFonts w:ascii="Times New Roman" w:eastAsia="Times New Roman" w:hAnsi="Times New Roman" w:cs="Mangal"/>
          <w:color w:val="auto"/>
          <w:lang w:bidi="ne-NP"/>
        </w:rPr>
      </w:pPr>
      <w:r>
        <w:rPr>
          <w:rFonts w:ascii="Arial" w:eastAsia="Times New Roman" w:hAnsi="Arial" w:cs="Arial"/>
          <w:lang w:bidi="ne-NP"/>
        </w:rPr>
        <w:t xml:space="preserve">[statement block </w:t>
      </w:r>
      <w:r w:rsidRPr="001824AF">
        <w:rPr>
          <w:rFonts w:ascii="Arial" w:eastAsia="Times New Roman" w:hAnsi="Arial" w:cs="Arial"/>
          <w:lang w:bidi="ne-NP"/>
        </w:rPr>
        <w:t>n]</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 SELECT</w:t>
      </w:r>
    </w:p>
    <w:p w:rsidR="001824AF" w:rsidRDefault="001824AF">
      <w:pPr>
        <w:rPr>
          <w:rFonts w:ascii="Arial" w:eastAsia="Times New Roman" w:hAnsi="Arial" w:cs="Arial"/>
          <w:lang w:bidi="ne-NP"/>
        </w:rPr>
      </w:pPr>
      <w:r>
        <w:rPr>
          <w:rFonts w:ascii="Arial" w:eastAsia="Times New Roman" w:hAnsi="Arial" w:cs="Arial"/>
          <w:lang w:bidi="ne-NP"/>
        </w:rPr>
        <w:br w:type="page"/>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b/>
          <w:bCs/>
          <w:lang w:bidi="ne-NP"/>
        </w:rPr>
        <w:lastRenderedPageBreak/>
        <w:t>Example: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CLS</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INPUT "Enter Your percentage"; Per</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SELECT CASE Per</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CASE IS &gt;= 90</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"You Got A+"</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CASE 80 TO 89</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"You Got A"</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CASE 70 TO 79</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"You Got B+</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CASE 60 TO 69</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"You Got B"</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CASE 50 TO 59</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"You Got C+"</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CASE 40 TO 49</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"You Got C"</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CASE ELSE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PRINT "Sorry very less Grade"</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 SELECT</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END</w:t>
      </w:r>
    </w:p>
    <w:p w:rsidR="001824AF" w:rsidRPr="001824AF" w:rsidRDefault="001824AF" w:rsidP="001824AF">
      <w:pPr>
        <w:widowControl/>
        <w:rPr>
          <w:rFonts w:ascii="Times New Roman" w:eastAsia="Times New Roman" w:hAnsi="Times New Roman" w:cs="Mangal"/>
          <w:color w:val="auto"/>
          <w:lang w:bidi="ne-NP"/>
        </w:rPr>
      </w:pPr>
      <w:r w:rsidRPr="008B392F">
        <w:rPr>
          <w:rStyle w:val="Heading5Char"/>
        </w:rPr>
        <w:t>Loop Structure:</w:t>
      </w:r>
      <w:r w:rsidRPr="001824AF">
        <w:rPr>
          <w:rFonts w:ascii="Arial" w:eastAsia="Times New Roman" w:hAnsi="Arial" w:cs="Arial"/>
          <w:lang w:bidi="ne-NP"/>
        </w:rPr>
        <w:t>Looping is the repeated execution of a statement o</w:t>
      </w:r>
      <w:r>
        <w:rPr>
          <w:rFonts w:ascii="Arial" w:eastAsia="Times New Roman" w:hAnsi="Arial" w:cs="Arial"/>
          <w:lang w:bidi="ne-NP"/>
        </w:rPr>
        <w:t>f</w:t>
      </w:r>
      <w:r w:rsidRPr="001824AF">
        <w:rPr>
          <w:rFonts w:ascii="Arial" w:eastAsia="Times New Roman" w:hAnsi="Arial" w:cs="Arial"/>
          <w:lang w:bidi="ne-NP"/>
        </w:rPr>
        <w:t xml:space="preserve"> block of statements many times without recording them. The loop is repeated as long as the given conditional is satisfied. It is terminates when the given condition is not satisfied. </w:t>
      </w:r>
      <w:r>
        <w:rPr>
          <w:rFonts w:ascii="Arial" w:eastAsia="Times New Roman" w:hAnsi="Arial" w:cs="Arial"/>
          <w:lang w:bidi="ne-NP"/>
        </w:rPr>
        <w:t>A loop become infinite loop if</w:t>
      </w:r>
      <w:r w:rsidRPr="001824AF">
        <w:rPr>
          <w:rFonts w:ascii="Arial" w:eastAsia="Times New Roman" w:hAnsi="Arial" w:cs="Arial"/>
          <w:lang w:bidi="ne-NP"/>
        </w:rPr>
        <w:t xml:space="preserve"> never terminates. In QBASIC, there ar</w:t>
      </w:r>
      <w:r>
        <w:rPr>
          <w:rFonts w:ascii="Arial" w:eastAsia="Times New Roman" w:hAnsi="Arial" w:cs="Arial"/>
          <w:lang w:bidi="ne-NP"/>
        </w:rPr>
        <w:t>e three looping statements. They</w:t>
      </w:r>
    </w:p>
    <w:p w:rsidR="001824AF" w:rsidRPr="001824AF" w:rsidRDefault="001824AF" w:rsidP="001824AF">
      <w:pPr>
        <w:widowControl/>
        <w:rPr>
          <w:rFonts w:ascii="Times New Roman" w:eastAsia="Times New Roman" w:hAnsi="Times New Roman" w:cs="Mangal"/>
          <w:color w:val="auto"/>
          <w:lang w:bidi="ne-NP"/>
        </w:rPr>
      </w:pPr>
      <w:r w:rsidRPr="001824AF">
        <w:rPr>
          <w:rFonts w:ascii="Arial" w:eastAsia="Times New Roman" w:hAnsi="Arial" w:cs="Arial"/>
          <w:lang w:bidi="ne-NP"/>
        </w:rPr>
        <w:t>are:</w:t>
      </w:r>
    </w:p>
    <w:p w:rsidR="001824AF" w:rsidRPr="001824AF" w:rsidRDefault="001824AF" w:rsidP="001824AF">
      <w:pPr>
        <w:widowControl/>
        <w:rPr>
          <w:rFonts w:ascii="Times New Roman" w:eastAsia="Times New Roman" w:hAnsi="Times New Roman" w:cs="Mangal"/>
          <w:color w:val="auto"/>
          <w:lang w:bidi="ne-NP"/>
        </w:rPr>
      </w:pPr>
    </w:p>
    <w:p w:rsidR="00C2380D" w:rsidRDefault="00C2380D">
      <w:pPr>
        <w:rPr>
          <w:rFonts w:ascii="Arial" w:eastAsia="Times New Roman" w:hAnsi="Arial" w:cs="Arial"/>
          <w:lang w:bidi="ne-NP"/>
        </w:rPr>
      </w:pPr>
      <w:r>
        <w:rPr>
          <w:rFonts w:ascii="Arial" w:eastAsia="Times New Roman" w:hAnsi="Arial" w:cs="Arial"/>
          <w:lang w:bidi="ne-NP"/>
        </w:rPr>
        <w:br w:type="page"/>
      </w:r>
    </w:p>
    <w:p w:rsidR="00C2380D" w:rsidRPr="00C2380D" w:rsidRDefault="00C2380D" w:rsidP="001E5CA1">
      <w:pPr>
        <w:widowControl/>
        <w:numPr>
          <w:ilvl w:val="0"/>
          <w:numId w:val="125"/>
        </w:numPr>
        <w:rPr>
          <w:rFonts w:ascii="Arial" w:eastAsia="Times New Roman" w:hAnsi="Arial" w:cs="Arial"/>
          <w:lang w:bidi="ne-NP"/>
        </w:rPr>
      </w:pPr>
      <w:r w:rsidRPr="00C2380D">
        <w:rPr>
          <w:rFonts w:ascii="Arial" w:eastAsia="Times New Roman" w:hAnsi="Arial" w:cs="Arial"/>
          <w:lang w:bidi="ne-NP"/>
        </w:rPr>
        <w:lastRenderedPageBreak/>
        <w:t>FOR...NEXT</w:t>
      </w:r>
    </w:p>
    <w:p w:rsidR="00C2380D" w:rsidRPr="00C2380D" w:rsidRDefault="00C2380D" w:rsidP="001E5CA1">
      <w:pPr>
        <w:widowControl/>
        <w:numPr>
          <w:ilvl w:val="0"/>
          <w:numId w:val="125"/>
        </w:numPr>
        <w:rPr>
          <w:rFonts w:ascii="Arial" w:eastAsia="Times New Roman" w:hAnsi="Arial" w:cs="Arial"/>
          <w:lang w:bidi="ne-NP"/>
        </w:rPr>
      </w:pPr>
      <w:r w:rsidRPr="00C2380D">
        <w:rPr>
          <w:rFonts w:ascii="Arial" w:eastAsia="Times New Roman" w:hAnsi="Arial" w:cs="Arial"/>
          <w:lang w:bidi="ne-NP"/>
        </w:rPr>
        <w:t>WHILE...WEND</w:t>
      </w:r>
    </w:p>
    <w:p w:rsidR="00C2380D" w:rsidRPr="00C2380D" w:rsidRDefault="00C2380D" w:rsidP="001E5CA1">
      <w:pPr>
        <w:widowControl/>
        <w:numPr>
          <w:ilvl w:val="0"/>
          <w:numId w:val="125"/>
        </w:numPr>
        <w:rPr>
          <w:rFonts w:ascii="Arial" w:eastAsia="Times New Roman" w:hAnsi="Arial" w:cs="Arial"/>
          <w:lang w:bidi="ne-NP"/>
        </w:rPr>
      </w:pPr>
      <w:r w:rsidRPr="00C2380D">
        <w:rPr>
          <w:rFonts w:ascii="Arial" w:eastAsia="Times New Roman" w:hAnsi="Arial" w:cs="Arial"/>
          <w:lang w:bidi="ne-NP"/>
        </w:rPr>
        <w:t>DO...LOOP</w:t>
      </w:r>
    </w:p>
    <w:p w:rsidR="00C2380D" w:rsidRPr="00C2380D" w:rsidRDefault="00E67285" w:rsidP="008B392F">
      <w:pPr>
        <w:pStyle w:val="Heading6"/>
        <w:rPr>
          <w:rFonts w:ascii="Times New Roman" w:eastAsia="Times New Roman" w:hAnsi="Times New Roman" w:cs="Mangal"/>
          <w:color w:val="auto"/>
          <w:lang w:bidi="ne-NP"/>
        </w:rPr>
      </w:pPr>
      <w:r>
        <w:rPr>
          <w:rFonts w:eastAsia="Times New Roman"/>
          <w:lang w:bidi="ne-NP"/>
        </w:rPr>
        <w:t>I) FOR.</w:t>
      </w:r>
      <w:r w:rsidR="00C2380D" w:rsidRPr="00C2380D">
        <w:rPr>
          <w:rFonts w:eastAsia="Times New Roman"/>
          <w:lang w:bidi="ne-NP"/>
        </w:rPr>
        <w:t xml:space="preserve"> NEXT Loop.</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It repeats a statement or a block of statements for a specified number of times. The statements are written in between FOR and NEXT.</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b/>
          <w:bCs/>
          <w:lang w:bidi="ne-NP"/>
        </w:rPr>
        <w:t>Syntax:</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FOR &lt;counter&gt;=&lt;initial value&gt; TO &lt;Sentinel value&gt;&lt;Step value&gt; Statement(s)</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NEXT &lt;counter&gt;</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Here, counter is a numeric variable that contro</w:t>
      </w:r>
      <w:r>
        <w:rPr>
          <w:rFonts w:ascii="Arial" w:eastAsia="Times New Roman" w:hAnsi="Arial" w:cs="Arial"/>
          <w:lang w:bidi="ne-NP"/>
        </w:rPr>
        <w:t>ls the loop. It is also called c</w:t>
      </w:r>
      <w:r w:rsidRPr="00C2380D">
        <w:rPr>
          <w:rFonts w:ascii="Arial" w:eastAsia="Times New Roman" w:hAnsi="Arial" w:cs="Arial"/>
          <w:lang w:bidi="ne-NP"/>
        </w:rPr>
        <w:t>ontrol variable. The execution of the loop begins by specifying the initial, sentinel and step values. If step value is not defined, QBASIC assumes SET</w:t>
      </w:r>
      <w:r w:rsidR="00E67285">
        <w:rPr>
          <w:rFonts w:ascii="Arial" w:eastAsia="Times New Roman" w:hAnsi="Arial" w:cs="Arial"/>
          <w:lang w:bidi="ne-NP"/>
        </w:rPr>
        <w:t xml:space="preserve"> </w:t>
      </w:r>
      <w:r w:rsidRPr="00C2380D">
        <w:rPr>
          <w:rFonts w:ascii="Arial" w:eastAsia="Times New Roman" w:hAnsi="Arial" w:cs="Arial"/>
          <w:lang w:bidi="ne-NP"/>
        </w:rPr>
        <w:t>P as '1' by default and will increase the value of computer variable by 1.</w:t>
      </w:r>
    </w:p>
    <w:p w:rsidR="00C2380D" w:rsidRPr="00C2380D" w:rsidRDefault="00C2380D" w:rsidP="00C2380D">
      <w:pPr>
        <w:widowControl/>
        <w:rPr>
          <w:rFonts w:ascii="Times New Roman" w:eastAsia="Times New Roman" w:hAnsi="Times New Roman" w:cs="Mangal"/>
          <w:color w:val="auto"/>
          <w:lang w:bidi="ne-NP"/>
        </w:rPr>
      </w:pPr>
      <w:r>
        <w:rPr>
          <w:rFonts w:ascii="Arial" w:eastAsia="Times New Roman" w:hAnsi="Arial" w:cs="Arial"/>
          <w:lang w:bidi="ne-NP"/>
        </w:rPr>
        <w:t>Example 1</w:t>
      </w:r>
      <w:r w:rsidRPr="00C2380D">
        <w:rPr>
          <w:rFonts w:ascii="Arial" w:eastAsia="Times New Roman" w:hAnsi="Arial" w:cs="Arial"/>
          <w:lang w:bidi="ne-NP"/>
        </w:rPr>
        <w:t>: Program to print first 20 natural numbers horizontally.</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CLS</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FOR I = 1 to 20</w:t>
      </w:r>
    </w:p>
    <w:p w:rsidR="00C2380D" w:rsidRPr="00C2380D" w:rsidRDefault="00C2380D" w:rsidP="00C2380D">
      <w:pPr>
        <w:widowControl/>
        <w:ind w:firstLine="720"/>
        <w:rPr>
          <w:rFonts w:ascii="Times New Roman" w:eastAsia="Times New Roman" w:hAnsi="Times New Roman" w:cs="Mangal"/>
          <w:color w:val="auto"/>
          <w:lang w:bidi="ne-NP"/>
        </w:rPr>
      </w:pPr>
      <w:r w:rsidRPr="00C2380D">
        <w:rPr>
          <w:rFonts w:ascii="Arial" w:eastAsia="Times New Roman" w:hAnsi="Arial" w:cs="Arial"/>
          <w:lang w:bidi="ne-NP"/>
        </w:rPr>
        <w:t>PRINT I</w:t>
      </w:r>
      <w:r>
        <w:rPr>
          <w:rFonts w:ascii="Arial" w:eastAsia="Times New Roman" w:hAnsi="Arial" w:cs="Arial"/>
          <w:lang w:bidi="ne-NP"/>
        </w:rPr>
        <w:t>;</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NEXT I</w:t>
      </w:r>
    </w:p>
    <w:p w:rsidR="00C2380D" w:rsidRDefault="00C2380D" w:rsidP="00C2380D">
      <w:pPr>
        <w:widowControl/>
        <w:rPr>
          <w:rFonts w:ascii="Arial" w:eastAsia="Times New Roman" w:hAnsi="Arial" w:cs="Arial"/>
          <w:lang w:bidi="ne-NP"/>
        </w:rPr>
      </w:pPr>
      <w:r w:rsidRPr="00C2380D">
        <w:rPr>
          <w:rFonts w:ascii="Arial" w:eastAsia="Times New Roman" w:hAnsi="Arial" w:cs="Arial"/>
          <w:lang w:bidi="ne-NP"/>
        </w:rPr>
        <w:t>END</w:t>
      </w:r>
    </w:p>
    <w:p w:rsidR="00C2380D" w:rsidRPr="00C2380D" w:rsidRDefault="00C2380D" w:rsidP="00C2380D">
      <w:pPr>
        <w:widowControl/>
        <w:rPr>
          <w:rFonts w:ascii="Times New Roman" w:eastAsia="Times New Roman" w:hAnsi="Times New Roman" w:cs="Mangal"/>
          <w:color w:val="auto"/>
          <w:lang w:bidi="ne-NP"/>
        </w:rPr>
      </w:pPr>
    </w:p>
    <w:p w:rsidR="00C2380D" w:rsidRPr="00C2380D" w:rsidRDefault="00C2380D" w:rsidP="00C2380D">
      <w:pPr>
        <w:widowControl/>
        <w:rPr>
          <w:rFonts w:ascii="Times New Roman" w:eastAsia="Times New Roman" w:hAnsi="Times New Roman" w:cs="Mangal"/>
          <w:color w:val="auto"/>
          <w:lang w:bidi="ne-NP"/>
        </w:rPr>
      </w:pPr>
      <w:r>
        <w:rPr>
          <w:rFonts w:ascii="Arial" w:eastAsia="Times New Roman" w:hAnsi="Arial" w:cs="Arial"/>
          <w:lang w:bidi="ne-NP"/>
        </w:rPr>
        <w:t>Example 2:</w:t>
      </w:r>
      <w:r w:rsidR="00E67285">
        <w:rPr>
          <w:rFonts w:ascii="Arial" w:eastAsia="Times New Roman" w:hAnsi="Arial" w:cs="Arial"/>
          <w:lang w:bidi="ne-NP"/>
        </w:rPr>
        <w:t xml:space="preserve"> </w:t>
      </w:r>
      <w:r w:rsidRPr="00C2380D">
        <w:rPr>
          <w:rFonts w:ascii="Arial" w:eastAsia="Times New Roman" w:hAnsi="Arial" w:cs="Arial"/>
          <w:lang w:bidi="ne-NP"/>
        </w:rPr>
        <w:t>Program to print all Odd numbers from 49 to 5.</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CLS</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FOR I = 49 to 5 step -2</w:t>
      </w:r>
    </w:p>
    <w:p w:rsidR="00C2380D" w:rsidRPr="00C2380D" w:rsidRDefault="00C2380D" w:rsidP="00C2380D">
      <w:pPr>
        <w:widowControl/>
        <w:ind w:firstLine="720"/>
        <w:rPr>
          <w:rFonts w:ascii="Times New Roman" w:eastAsia="Times New Roman" w:hAnsi="Times New Roman" w:cs="Mangal"/>
          <w:color w:val="auto"/>
          <w:lang w:bidi="ne-NP"/>
        </w:rPr>
      </w:pPr>
      <w:r w:rsidRPr="00C2380D">
        <w:rPr>
          <w:rFonts w:ascii="Arial" w:eastAsia="Times New Roman" w:hAnsi="Arial" w:cs="Arial"/>
          <w:lang w:bidi="ne-NP"/>
        </w:rPr>
        <w:t>PRINT I;</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NEXT I</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END</w:t>
      </w:r>
    </w:p>
    <w:p w:rsidR="00711A66" w:rsidRDefault="00711A66">
      <w:pPr>
        <w:rPr>
          <w:rFonts w:ascii="Arial" w:eastAsia="Times New Roman" w:hAnsi="Arial" w:cs="Arial"/>
          <w:lang w:bidi="ne-NP"/>
        </w:rPr>
      </w:pPr>
      <w:r>
        <w:rPr>
          <w:rFonts w:ascii="Arial" w:eastAsia="Times New Roman" w:hAnsi="Arial" w:cs="Arial"/>
          <w:lang w:bidi="ne-NP"/>
        </w:rPr>
        <w:br w:type="page"/>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b/>
          <w:bCs/>
          <w:lang w:bidi="ne-NP"/>
        </w:rPr>
        <w:lastRenderedPageBreak/>
        <w:t xml:space="preserve">Example 3 </w:t>
      </w:r>
      <w:r w:rsidRPr="00C2380D">
        <w:rPr>
          <w:rFonts w:ascii="Arial" w:eastAsia="Times New Roman" w:hAnsi="Arial" w:cs="Arial"/>
          <w:lang w:bidi="ne-NP"/>
        </w:rPr>
        <w:t>Program to print your school's name 20 times.</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CLS</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INPUT "Enter your school's name"; N$</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FOR I = 1 to 20</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PRINT "My school's name is"; N$</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NEXT I</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EXIT FOR Statement</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This statement exits a FOR loop</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b/>
          <w:bCs/>
          <w:lang w:bidi="ne-NP"/>
        </w:rPr>
        <w:t>Syntax:</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EXIT FOR</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b/>
          <w:bCs/>
          <w:lang w:bidi="ne-NP"/>
        </w:rPr>
        <w:t>Example:-</w:t>
      </w:r>
    </w:p>
    <w:p w:rsidR="00C2380D" w:rsidRDefault="00C2380D" w:rsidP="00C2380D">
      <w:pPr>
        <w:widowControl/>
        <w:rPr>
          <w:rFonts w:ascii="Arial" w:eastAsia="Times New Roman" w:hAnsi="Arial" w:cs="Arial"/>
          <w:lang w:bidi="ne-NP"/>
        </w:rPr>
      </w:pPr>
      <w:r w:rsidRPr="00C2380D">
        <w:rPr>
          <w:rFonts w:ascii="Arial" w:eastAsia="Times New Roman" w:hAnsi="Arial" w:cs="Arial"/>
          <w:lang w:bidi="ne-NP"/>
        </w:rPr>
        <w:t xml:space="preserve">FOR A= 1 TO 20 STEP 1 </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PRINT A;</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IF</w:t>
      </w:r>
      <w:r w:rsidR="00E67285">
        <w:rPr>
          <w:rFonts w:ascii="Arial" w:eastAsia="Times New Roman" w:hAnsi="Arial" w:cs="Arial"/>
          <w:lang w:bidi="ne-NP"/>
        </w:rPr>
        <w:t xml:space="preserve"> </w:t>
      </w:r>
      <w:r w:rsidRPr="00C2380D">
        <w:rPr>
          <w:rFonts w:ascii="Arial" w:eastAsia="Times New Roman" w:hAnsi="Arial" w:cs="Arial"/>
          <w:lang w:bidi="ne-NP"/>
        </w:rPr>
        <w:t>A= 14 THEN EXIT FOR</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b/>
          <w:bCs/>
          <w:lang w:bidi="ne-NP"/>
        </w:rPr>
        <w:t>NEXT A</w:t>
      </w:r>
    </w:p>
    <w:p w:rsidR="00C2380D" w:rsidRPr="00C2380D" w:rsidRDefault="00C2380D" w:rsidP="008B392F">
      <w:pPr>
        <w:pStyle w:val="Heading6"/>
        <w:rPr>
          <w:rFonts w:ascii="Times New Roman" w:eastAsia="Times New Roman" w:hAnsi="Times New Roman" w:cs="Mangal"/>
          <w:color w:val="auto"/>
          <w:lang w:bidi="ne-NP"/>
        </w:rPr>
      </w:pPr>
      <w:r w:rsidRPr="00C2380D">
        <w:rPr>
          <w:rFonts w:eastAsia="Times New Roman"/>
          <w:lang w:bidi="ne-NP"/>
        </w:rPr>
        <w:t>ii)WHILE...WEND Loop.</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WHILE...WEND looping structure executes a series of statement as</w:t>
      </w:r>
      <w:r>
        <w:rPr>
          <w:rFonts w:ascii="Arial" w:eastAsia="Times New Roman" w:hAnsi="Arial" w:cs="Arial"/>
          <w:lang w:bidi="ne-NP"/>
        </w:rPr>
        <w:t xml:space="preserve"> long</w:t>
      </w:r>
      <w:r w:rsidRPr="00C2380D">
        <w:rPr>
          <w:rFonts w:ascii="Arial" w:eastAsia="Times New Roman" w:hAnsi="Arial" w:cs="Arial"/>
          <w:lang w:bidi="ne-NP"/>
        </w:rPr>
        <w:t xml:space="preserve"> as the given condition is true. If the condition is false, the loop termir and other statements following W</w:t>
      </w:r>
      <w:r>
        <w:rPr>
          <w:rFonts w:ascii="Arial" w:eastAsia="Times New Roman" w:hAnsi="Arial" w:cs="Arial"/>
          <w:lang w:bidi="ne-NP"/>
        </w:rPr>
        <w:t>HILE...WEND statements are executed.</w:t>
      </w:r>
      <w:r w:rsidRPr="00C2380D">
        <w:rPr>
          <w:rFonts w:ascii="Arial" w:eastAsia="Times New Roman" w:hAnsi="Arial" w:cs="Arial"/>
          <w:lang w:bidi="ne-NP"/>
        </w:rPr>
        <w:t xml:space="preserve"> The 'WHILE' keyword is followed by the condition.</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Syntax:</w:t>
      </w:r>
    </w:p>
    <w:p w:rsidR="00C2380D" w:rsidRPr="00C2380D" w:rsidRDefault="00C2380D" w:rsidP="00C2380D">
      <w:pPr>
        <w:widowControl/>
        <w:rPr>
          <w:rFonts w:ascii="Times New Roman" w:eastAsia="Times New Roman" w:hAnsi="Times New Roman" w:cs="Mangal"/>
          <w:color w:val="auto"/>
          <w:lang w:bidi="ne-NP"/>
        </w:rPr>
      </w:pPr>
      <w:r>
        <w:rPr>
          <w:rFonts w:ascii="Arial" w:eastAsia="Times New Roman" w:hAnsi="Arial" w:cs="Arial"/>
          <w:lang w:bidi="ne-NP"/>
        </w:rPr>
        <w:t>&lt;initial</w:t>
      </w:r>
      <w:r w:rsidRPr="00C2380D">
        <w:rPr>
          <w:rFonts w:ascii="Arial" w:eastAsia="Times New Roman" w:hAnsi="Arial" w:cs="Arial"/>
          <w:lang w:bidi="ne-NP"/>
        </w:rPr>
        <w:t xml:space="preserve"> Value&gt;</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WHILE &lt; Condition&gt;</w:t>
      </w:r>
    </w:p>
    <w:p w:rsidR="00C2380D" w:rsidRPr="00C2380D" w:rsidRDefault="00C2380D" w:rsidP="00C2380D">
      <w:pPr>
        <w:widowControl/>
        <w:rPr>
          <w:rFonts w:ascii="Times New Roman" w:eastAsia="Times New Roman" w:hAnsi="Times New Roman" w:cs="Mangal"/>
          <w:color w:val="auto"/>
          <w:lang w:bidi="ne-NP"/>
        </w:rPr>
      </w:pP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&lt;statement&gt;</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&lt;step Value&gt;</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WEND</w:t>
      </w:r>
    </w:p>
    <w:p w:rsidR="001824AF" w:rsidRDefault="001824AF" w:rsidP="00047013">
      <w:pPr>
        <w:rPr>
          <w:rFonts w:ascii="Arial" w:eastAsia="Times New Roman" w:hAnsi="Arial" w:cs="Arial"/>
          <w:lang w:bidi="ne-NP"/>
        </w:rPr>
      </w:pPr>
    </w:p>
    <w:p w:rsidR="00C2380D" w:rsidRDefault="00C2380D" w:rsidP="00047013">
      <w:pPr>
        <w:rPr>
          <w:rFonts w:ascii="Arial" w:eastAsia="Times New Roman" w:hAnsi="Arial" w:cs="Arial"/>
          <w:lang w:bidi="ne-NP"/>
        </w:rPr>
      </w:pPr>
    </w:p>
    <w:p w:rsidR="00C2380D" w:rsidRDefault="00C2380D">
      <w:pPr>
        <w:rPr>
          <w:rFonts w:ascii="Arial" w:eastAsia="Times New Roman" w:hAnsi="Arial" w:cs="Arial"/>
          <w:lang w:bidi="ne-NP"/>
        </w:rPr>
      </w:pPr>
      <w:r>
        <w:rPr>
          <w:rFonts w:ascii="Arial" w:eastAsia="Times New Roman" w:hAnsi="Arial" w:cs="Arial"/>
          <w:lang w:bidi="ne-NP"/>
        </w:rPr>
        <w:br w:type="page"/>
      </w:r>
    </w:p>
    <w:p w:rsidR="00C2380D" w:rsidRPr="00C2380D" w:rsidRDefault="00C2380D" w:rsidP="00C2380D">
      <w:pPr>
        <w:widowControl/>
        <w:rPr>
          <w:rFonts w:ascii="Times New Roman" w:eastAsia="Times New Roman" w:hAnsi="Times New Roman" w:cs="Mangal"/>
          <w:color w:val="auto"/>
          <w:lang w:bidi="ne-NP"/>
        </w:rPr>
      </w:pPr>
    </w:p>
    <w:p w:rsidR="00C2380D" w:rsidRPr="00C2380D" w:rsidRDefault="00C2380D" w:rsidP="00C2380D">
      <w:pPr>
        <w:widowControl/>
        <w:rPr>
          <w:rFonts w:ascii="Times New Roman" w:eastAsia="Times New Roman" w:hAnsi="Times New Roman" w:cs="Mangal"/>
          <w:color w:val="auto"/>
          <w:lang w:bidi="ne-NP"/>
        </w:rPr>
      </w:pPr>
      <w:r>
        <w:rPr>
          <w:rFonts w:ascii="Arial" w:eastAsia="Times New Roman" w:hAnsi="Arial" w:cs="Arial"/>
          <w:lang w:bidi="ne-NP"/>
        </w:rPr>
        <w:t xml:space="preserve">Example 1: </w:t>
      </w:r>
      <w:r w:rsidRPr="00C2380D">
        <w:rPr>
          <w:rFonts w:ascii="Arial" w:eastAsia="Times New Roman" w:hAnsi="Arial" w:cs="Arial"/>
          <w:lang w:bidi="ne-NP"/>
        </w:rPr>
        <w:t>Program to print even numbers from 2 to 50. CLS</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l = 2</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WHILE l&lt;=20</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PRINT I;</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l= I+2</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WEND</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END</w:t>
      </w:r>
    </w:p>
    <w:p w:rsidR="00C2380D" w:rsidRPr="00C2380D" w:rsidRDefault="00C2380D" w:rsidP="00C2380D">
      <w:pPr>
        <w:widowControl/>
        <w:rPr>
          <w:rFonts w:ascii="Times New Roman" w:eastAsia="Times New Roman" w:hAnsi="Times New Roman" w:cs="Mangal"/>
          <w:color w:val="auto"/>
          <w:lang w:bidi="ne-NP"/>
        </w:rPr>
      </w:pPr>
      <w:r>
        <w:rPr>
          <w:rFonts w:ascii="Arial" w:eastAsia="Times New Roman" w:hAnsi="Arial" w:cs="Arial"/>
          <w:sz w:val="22"/>
          <w:szCs w:val="22"/>
          <w:lang w:bidi="ne-NP"/>
        </w:rPr>
        <w:t xml:space="preserve">Example </w:t>
      </w:r>
      <w:r w:rsidRPr="00C2380D">
        <w:rPr>
          <w:rFonts w:ascii="Arial" w:eastAsia="Times New Roman" w:hAnsi="Arial" w:cs="Arial"/>
          <w:sz w:val="22"/>
          <w:szCs w:val="22"/>
          <w:lang w:bidi="ne-NP"/>
        </w:rPr>
        <w:t xml:space="preserve">2: </w:t>
      </w:r>
      <w:r w:rsidRPr="00C2380D">
        <w:rPr>
          <w:rFonts w:ascii="Arial" w:eastAsia="Times New Roman" w:hAnsi="Arial" w:cs="Arial"/>
          <w:lang w:bidi="ne-NP"/>
        </w:rPr>
        <w:t>Program to generate the series 7,14,21</w:t>
      </w:r>
      <w:r>
        <w:rPr>
          <w:rFonts w:ascii="Arial" w:eastAsia="Times New Roman" w:hAnsi="Arial" w:cs="Arial"/>
          <w:lang w:bidi="ne-NP"/>
        </w:rPr>
        <w:t>…..70</w:t>
      </w:r>
      <w:r w:rsidRPr="00C2380D">
        <w:rPr>
          <w:rFonts w:ascii="Arial" w:eastAsia="Times New Roman" w:hAnsi="Arial" w:cs="Arial"/>
          <w:lang w:bidi="ne-NP"/>
        </w:rPr>
        <w:tab/>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CLS</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WHILE l&lt;= 70</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PRINT I;</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WEND</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END</w:t>
      </w:r>
    </w:p>
    <w:p w:rsidR="00C2380D" w:rsidRPr="00C2380D" w:rsidRDefault="00AA52E5" w:rsidP="00C2380D">
      <w:pPr>
        <w:widowControl/>
        <w:rPr>
          <w:rFonts w:ascii="Times New Roman" w:eastAsia="Times New Roman" w:hAnsi="Times New Roman" w:cs="Mangal"/>
          <w:color w:val="auto"/>
          <w:lang w:bidi="ne-NP"/>
        </w:rPr>
      </w:pPr>
      <w:r>
        <w:rPr>
          <w:rFonts w:ascii="Arial" w:eastAsia="Times New Roman" w:hAnsi="Arial" w:cs="Arial"/>
          <w:lang w:bidi="ne-NP"/>
        </w:rPr>
        <w:t>Examp</w:t>
      </w:r>
      <w:r w:rsidR="00C2380D" w:rsidRPr="00C2380D">
        <w:rPr>
          <w:rFonts w:ascii="Arial" w:eastAsia="Times New Roman" w:hAnsi="Arial" w:cs="Arial"/>
          <w:lang w:bidi="ne-NP"/>
        </w:rPr>
        <w:t>le 3: Program to print sum of 1 to n numbers.</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CLS</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INPUT "Enter any number"; N</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S=0</w:t>
      </w:r>
    </w:p>
    <w:p w:rsidR="00C2380D" w:rsidRPr="00C2380D" w:rsidRDefault="00C2380D" w:rsidP="00C2380D">
      <w:pPr>
        <w:widowControl/>
        <w:rPr>
          <w:rFonts w:ascii="Times New Roman" w:eastAsia="Times New Roman" w:hAnsi="Times New Roman" w:cs="Mangal"/>
          <w:color w:val="auto"/>
          <w:lang w:bidi="ne-NP"/>
        </w:rPr>
      </w:pPr>
      <w:r w:rsidRPr="00C2380D">
        <w:rPr>
          <w:rFonts w:ascii="Arial" w:eastAsia="Times New Roman" w:hAnsi="Arial" w:cs="Arial"/>
          <w:lang w:bidi="ne-NP"/>
        </w:rPr>
        <w:t>WHILE l&lt;=N</w:t>
      </w:r>
    </w:p>
    <w:p w:rsidR="00C2380D" w:rsidRDefault="00C2380D" w:rsidP="00C2380D">
      <w:pPr>
        <w:widowControl/>
        <w:rPr>
          <w:rFonts w:ascii="Arial" w:eastAsia="Times New Roman" w:hAnsi="Arial" w:cs="Arial"/>
          <w:lang w:bidi="ne-NP"/>
        </w:rPr>
      </w:pPr>
      <w:r w:rsidRPr="00C2380D">
        <w:rPr>
          <w:rFonts w:ascii="Arial" w:eastAsia="Times New Roman" w:hAnsi="Arial" w:cs="Arial"/>
          <w:lang w:bidi="ne-NP"/>
        </w:rPr>
        <w:t>S=S + I</w:t>
      </w:r>
    </w:p>
    <w:p w:rsidR="00AA52E5" w:rsidRDefault="00AA52E5" w:rsidP="00C2380D">
      <w:pPr>
        <w:widowControl/>
        <w:rPr>
          <w:rFonts w:ascii="Arial" w:eastAsia="Times New Roman" w:hAnsi="Arial" w:cs="Arial"/>
          <w:lang w:bidi="ne-NP"/>
        </w:rPr>
      </w:pPr>
      <w:r>
        <w:rPr>
          <w:rFonts w:ascii="Arial" w:eastAsia="Times New Roman" w:hAnsi="Arial" w:cs="Arial"/>
          <w:lang w:bidi="ne-NP"/>
        </w:rPr>
        <w:t>I=I+1</w:t>
      </w:r>
    </w:p>
    <w:p w:rsidR="00AA52E5" w:rsidRDefault="00AA52E5" w:rsidP="00C2380D">
      <w:pPr>
        <w:widowControl/>
        <w:rPr>
          <w:rFonts w:ascii="Arial" w:eastAsia="Times New Roman" w:hAnsi="Arial" w:cs="Arial"/>
          <w:lang w:bidi="ne-NP"/>
        </w:rPr>
      </w:pPr>
      <w:r>
        <w:rPr>
          <w:rFonts w:ascii="Arial" w:eastAsia="Times New Roman" w:hAnsi="Arial" w:cs="Arial"/>
          <w:lang w:bidi="ne-NP"/>
        </w:rPr>
        <w:t>WEND</w:t>
      </w:r>
    </w:p>
    <w:p w:rsidR="00AA52E5" w:rsidRDefault="00AA52E5" w:rsidP="00C2380D">
      <w:pPr>
        <w:widowControl/>
        <w:rPr>
          <w:rFonts w:ascii="Arial" w:eastAsia="Times New Roman" w:hAnsi="Arial" w:cs="Arial"/>
          <w:lang w:bidi="ne-NP"/>
        </w:rPr>
      </w:pPr>
      <w:r>
        <w:rPr>
          <w:rFonts w:ascii="Arial" w:eastAsia="Times New Roman" w:hAnsi="Arial" w:cs="Arial"/>
          <w:lang w:bidi="ne-NP"/>
        </w:rPr>
        <w:t>PRINT S</w:t>
      </w:r>
    </w:p>
    <w:p w:rsidR="00AA52E5" w:rsidRPr="00C2380D" w:rsidRDefault="00AA52E5" w:rsidP="00C2380D">
      <w:pPr>
        <w:widowControl/>
        <w:rPr>
          <w:rFonts w:ascii="Times New Roman" w:eastAsia="Times New Roman" w:hAnsi="Times New Roman" w:cs="Mangal"/>
          <w:color w:val="auto"/>
          <w:lang w:bidi="ne-NP"/>
        </w:rPr>
      </w:pPr>
      <w:r>
        <w:rPr>
          <w:rFonts w:ascii="Arial" w:eastAsia="Times New Roman" w:hAnsi="Arial" w:cs="Arial"/>
          <w:lang w:bidi="ne-NP"/>
        </w:rPr>
        <w:t>END</w:t>
      </w:r>
    </w:p>
    <w:p w:rsidR="00AA52E5" w:rsidRDefault="00AA52E5">
      <w:pPr>
        <w:rPr>
          <w:rFonts w:ascii="Arial" w:eastAsia="Times New Roman" w:hAnsi="Arial" w:cs="Arial"/>
          <w:lang w:bidi="ne-NP"/>
        </w:rPr>
      </w:pPr>
      <w:r>
        <w:rPr>
          <w:rFonts w:ascii="Arial" w:eastAsia="Times New Roman" w:hAnsi="Arial" w:cs="Arial"/>
          <w:lang w:bidi="ne-NP"/>
        </w:rPr>
        <w:br w:type="page"/>
      </w:r>
    </w:p>
    <w:p w:rsidR="00AA52E5" w:rsidRPr="00AA52E5" w:rsidRDefault="00AA52E5" w:rsidP="008B392F">
      <w:pPr>
        <w:pStyle w:val="Heading6"/>
        <w:rPr>
          <w:rFonts w:ascii="Times New Roman" w:eastAsia="Times New Roman" w:hAnsi="Times New Roman" w:cs="Mangal"/>
          <w:color w:val="auto"/>
          <w:lang w:bidi="ne-NP"/>
        </w:rPr>
      </w:pPr>
      <w:r w:rsidRPr="00AA52E5">
        <w:rPr>
          <w:rFonts w:eastAsia="Times New Roman"/>
          <w:lang w:bidi="ne-NP"/>
        </w:rPr>
        <w:lastRenderedPageBreak/>
        <w:t>iii) DO... LOOP</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It repeats a statement or a block of statements while a condition is true or until a condition become false. The WHILE or UNTIL keyword (any one</w:t>
      </w:r>
      <w:r w:rsidR="00E67285">
        <w:rPr>
          <w:rFonts w:ascii="Arial" w:eastAsia="Times New Roman" w:hAnsi="Arial" w:cs="Arial"/>
          <w:lang w:bidi="ne-NP"/>
        </w:rPr>
        <w:t xml:space="preserve"> </w:t>
      </w:r>
      <w:r w:rsidRPr="00AA52E5">
        <w:rPr>
          <w:rFonts w:ascii="Arial" w:eastAsia="Times New Roman" w:hAnsi="Arial" w:cs="Arial"/>
          <w:lang w:bidi="ne-NP"/>
        </w:rPr>
        <w:t>of them) is used with DO...LOOP. If we used 'WHILE', the loop terminateswhen the given condition evaluates to false whereas if we use 'UNTIL, theloop terminates when the given condition evaluates to true.</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b/>
          <w:bCs/>
          <w:lang w:bidi="ne-NP"/>
        </w:rPr>
        <w:t>Syntax:</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DO {WHILE/UNTIL}</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Statement or statements block</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LOOP</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OR</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DO</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Statement or statements block</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LOOP {WHILE /UNTIL}</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b/>
          <w:bCs/>
          <w:lang w:bidi="ne-NP"/>
        </w:rPr>
        <w:t>EXIT DO Statement</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This statement ends a DO loop.</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b/>
          <w:bCs/>
          <w:lang w:bidi="ne-NP"/>
        </w:rPr>
        <w:t>Syntax:</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N= 1</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DO</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PRINT N;</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IF</w:t>
      </w:r>
      <w:r w:rsidR="00E67285">
        <w:rPr>
          <w:rFonts w:ascii="Arial" w:eastAsia="Times New Roman" w:hAnsi="Arial" w:cs="Arial"/>
          <w:lang w:bidi="ne-NP"/>
        </w:rPr>
        <w:t xml:space="preserve"> </w:t>
      </w:r>
      <w:r w:rsidRPr="00AA52E5">
        <w:rPr>
          <w:rFonts w:ascii="Arial" w:eastAsia="Times New Roman" w:hAnsi="Arial" w:cs="Arial"/>
          <w:lang w:bidi="ne-NP"/>
        </w:rPr>
        <w:t>N=8</w:t>
      </w:r>
      <w:r w:rsidR="00E67285">
        <w:rPr>
          <w:rFonts w:ascii="Arial" w:eastAsia="Times New Roman" w:hAnsi="Arial" w:cs="Arial"/>
          <w:lang w:bidi="ne-NP"/>
        </w:rPr>
        <w:t xml:space="preserve"> </w:t>
      </w:r>
      <w:r w:rsidRPr="00AA52E5">
        <w:rPr>
          <w:rFonts w:ascii="Arial" w:eastAsia="Times New Roman" w:hAnsi="Arial" w:cs="Arial"/>
          <w:lang w:bidi="ne-NP"/>
        </w:rPr>
        <w:t>THEN EXIT DO</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N= N+</w:t>
      </w:r>
      <w:r w:rsidR="00E67285">
        <w:rPr>
          <w:rFonts w:ascii="Arial" w:eastAsia="Times New Roman" w:hAnsi="Arial" w:cs="Arial"/>
          <w:lang w:bidi="ne-NP"/>
        </w:rPr>
        <w:t xml:space="preserve"> </w:t>
      </w:r>
      <w:r w:rsidRPr="00AA52E5">
        <w:rPr>
          <w:rFonts w:ascii="Arial" w:eastAsia="Times New Roman" w:hAnsi="Arial" w:cs="Arial"/>
          <w:lang w:bidi="ne-NP"/>
        </w:rPr>
        <w:t>1</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LOOP WHILE N&lt;=10</w:t>
      </w:r>
    </w:p>
    <w:p w:rsidR="00AA52E5" w:rsidRPr="00AA52E5" w:rsidRDefault="00AA52E5" w:rsidP="00AA52E5">
      <w:pPr>
        <w:widowControl/>
        <w:rPr>
          <w:rFonts w:ascii="Times New Roman" w:eastAsia="Times New Roman" w:hAnsi="Times New Roman" w:cs="Mangal"/>
          <w:color w:val="auto"/>
          <w:lang w:bidi="ne-NP"/>
        </w:rPr>
      </w:pPr>
      <w:r>
        <w:rPr>
          <w:rFonts w:ascii="Arial" w:eastAsia="Times New Roman" w:hAnsi="Arial" w:cs="Arial"/>
          <w:lang w:bidi="ne-NP"/>
        </w:rPr>
        <w:t xml:space="preserve">Example1: </w:t>
      </w:r>
      <w:r w:rsidRPr="00AA52E5">
        <w:rPr>
          <w:rFonts w:ascii="Arial" w:eastAsia="Times New Roman" w:hAnsi="Arial" w:cs="Arial"/>
          <w:lang w:bidi="ne-NP"/>
        </w:rPr>
        <w:t>Program to print first 20 odd numbers.</w:t>
      </w:r>
    </w:p>
    <w:p w:rsidR="00C2380D" w:rsidRDefault="00C2380D" w:rsidP="00047013">
      <w:pPr>
        <w:rPr>
          <w:rFonts w:ascii="Arial" w:eastAsia="Times New Roman" w:hAnsi="Arial" w:cs="Arial"/>
          <w:lang w:bidi="ne-NP"/>
        </w:rPr>
      </w:pPr>
    </w:p>
    <w:p w:rsidR="00AA52E5" w:rsidRDefault="00AA52E5">
      <w:pPr>
        <w:rPr>
          <w:rFonts w:ascii="Arial" w:eastAsia="Times New Roman" w:hAnsi="Arial" w:cs="Arial"/>
          <w:lang w:bidi="ne-NP"/>
        </w:rPr>
      </w:pPr>
      <w:r>
        <w:rPr>
          <w:rFonts w:ascii="Arial" w:eastAsia="Times New Roman" w:hAnsi="Arial" w:cs="Arial"/>
          <w:lang w:bidi="ne-NP"/>
        </w:rPr>
        <w:br w:type="page"/>
      </w:r>
    </w:p>
    <w:p w:rsidR="008310B5" w:rsidRDefault="008310B5" w:rsidP="008310B5">
      <w:pPr>
        <w:pStyle w:val="ListParagraph"/>
        <w:widowControl/>
        <w:numPr>
          <w:ilvl w:val="1"/>
          <w:numId w:val="28"/>
        </w:numPr>
        <w:rPr>
          <w:rFonts w:ascii="Arial" w:eastAsia="Times New Roman" w:hAnsi="Arial" w:cs="Arial"/>
          <w:b/>
          <w:bCs/>
          <w:lang w:bidi="ne-NP"/>
        </w:rPr>
        <w:sectPr w:rsidR="008310B5">
          <w:footerReference w:type="default" r:id="rId224"/>
          <w:pgSz w:w="12240" w:h="15840"/>
          <w:pgMar w:top="2232" w:right="2577" w:bottom="1715" w:left="1907" w:header="1804" w:footer="1287" w:gutter="0"/>
          <w:pgNumType w:start="1"/>
          <w:cols w:space="720"/>
          <w:noEndnote/>
          <w:docGrid w:linePitch="360"/>
        </w:sectPr>
      </w:pPr>
    </w:p>
    <w:p w:rsidR="00AA52E5" w:rsidRPr="0082406B" w:rsidRDefault="00AA52E5" w:rsidP="008310B5">
      <w:pPr>
        <w:pStyle w:val="ListParagraph"/>
        <w:widowControl/>
        <w:numPr>
          <w:ilvl w:val="1"/>
          <w:numId w:val="28"/>
        </w:numPr>
        <w:rPr>
          <w:rFonts w:ascii="Arial" w:eastAsia="Times New Roman" w:hAnsi="Arial" w:cs="Arial"/>
          <w:b/>
          <w:bCs/>
          <w:lang w:bidi="ne-NP"/>
        </w:rPr>
      </w:pPr>
      <w:r w:rsidRPr="0082406B">
        <w:rPr>
          <w:rFonts w:ascii="Arial" w:eastAsia="Times New Roman" w:hAnsi="Arial" w:cs="Arial"/>
          <w:b/>
          <w:bCs/>
          <w:lang w:bidi="ne-NP"/>
        </w:rPr>
        <w:lastRenderedPageBreak/>
        <w:t>Using DO WHILE...LOOP</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CLS</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I = 1</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A= 1</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DO WHILE I &lt;=20</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PRINT A;</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l= 1 + 1</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A= A + 2</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LOOP</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END</w:t>
      </w:r>
    </w:p>
    <w:p w:rsidR="00AA52E5" w:rsidRPr="0082406B" w:rsidRDefault="00AA52E5" w:rsidP="0082406B">
      <w:pPr>
        <w:pStyle w:val="ListParagraph"/>
        <w:widowControl/>
        <w:numPr>
          <w:ilvl w:val="1"/>
          <w:numId w:val="28"/>
        </w:numPr>
        <w:rPr>
          <w:rFonts w:ascii="Arial" w:eastAsia="Times New Roman" w:hAnsi="Arial" w:cs="Arial"/>
          <w:b/>
          <w:bCs/>
          <w:lang w:bidi="ne-NP"/>
        </w:rPr>
      </w:pPr>
      <w:r w:rsidRPr="0082406B">
        <w:rPr>
          <w:rFonts w:ascii="Arial" w:eastAsia="Times New Roman" w:hAnsi="Arial" w:cs="Arial"/>
          <w:b/>
          <w:bCs/>
          <w:lang w:bidi="ne-NP"/>
        </w:rPr>
        <w:t>Using DO...LOOP WHILE</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CLS</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I = 1</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A= 1</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Do</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PRINT A;</w:t>
      </w:r>
    </w:p>
    <w:p w:rsidR="00AA52E5" w:rsidRPr="00AA52E5" w:rsidRDefault="008310B5" w:rsidP="00AA52E5">
      <w:pPr>
        <w:widowControl/>
        <w:rPr>
          <w:rFonts w:ascii="Times New Roman" w:eastAsia="Times New Roman" w:hAnsi="Times New Roman" w:cs="Mangal"/>
          <w:color w:val="auto"/>
          <w:lang w:bidi="ne-NP"/>
        </w:rPr>
      </w:pPr>
      <w:r w:rsidRPr="0082406B">
        <w:rPr>
          <w:rFonts w:ascii="Arial" w:eastAsia="Times New Roman" w:hAnsi="Arial" w:cs="Arial"/>
          <w:lang w:bidi="ne-NP"/>
        </w:rPr>
        <w:t>1=I</w:t>
      </w:r>
      <w:r w:rsidR="00AA52E5" w:rsidRPr="00AA52E5">
        <w:rPr>
          <w:rFonts w:ascii="Arial" w:eastAsia="Times New Roman" w:hAnsi="Arial" w:cs="Arial"/>
          <w:lang w:bidi="ne-NP"/>
        </w:rPr>
        <w:t xml:space="preserve"> + 1</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A= A + 2</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LOOP WHILE l&lt;=20</w:t>
      </w:r>
    </w:p>
    <w:p w:rsidR="008310B5" w:rsidRPr="0082406B" w:rsidRDefault="00AA52E5" w:rsidP="0082406B">
      <w:pPr>
        <w:widowControl/>
        <w:rPr>
          <w:rFonts w:ascii="Times New Roman" w:eastAsia="Times New Roman" w:hAnsi="Times New Roman" w:cs="Mangal"/>
          <w:color w:val="auto"/>
          <w:lang w:bidi="ne-NP"/>
        </w:rPr>
        <w:sectPr w:rsidR="008310B5" w:rsidRPr="0082406B" w:rsidSect="00A350B5">
          <w:type w:val="continuous"/>
          <w:pgSz w:w="12240" w:h="15840"/>
          <w:pgMar w:top="2232" w:right="2577" w:bottom="1715" w:left="1907" w:header="1804" w:footer="1287" w:gutter="0"/>
          <w:cols w:space="720"/>
          <w:noEndnote/>
          <w:docGrid w:linePitch="360"/>
        </w:sectPr>
      </w:pPr>
      <w:r w:rsidRPr="00AA52E5">
        <w:rPr>
          <w:rFonts w:ascii="Arial" w:eastAsia="Times New Roman" w:hAnsi="Arial" w:cs="Arial"/>
          <w:lang w:bidi="ne-NP"/>
        </w:rPr>
        <w:t>END</w:t>
      </w:r>
    </w:p>
    <w:p w:rsidR="0082406B" w:rsidRPr="0082406B" w:rsidRDefault="0082406B" w:rsidP="0082406B">
      <w:pPr>
        <w:widowControl/>
        <w:rPr>
          <w:rFonts w:ascii="Arial" w:eastAsia="Times New Roman" w:hAnsi="Arial" w:cs="Arial"/>
          <w:b/>
          <w:bCs/>
          <w:lang w:bidi="ne-NP"/>
        </w:rPr>
        <w:sectPr w:rsidR="0082406B" w:rsidRPr="0082406B" w:rsidSect="008310B5">
          <w:type w:val="continuous"/>
          <w:pgSz w:w="12240" w:h="15840"/>
          <w:pgMar w:top="2232" w:right="2577" w:bottom="1715" w:left="1907" w:header="1804" w:footer="1287" w:gutter="0"/>
          <w:pgNumType w:start="1"/>
          <w:cols w:num="2" w:space="720"/>
          <w:noEndnote/>
          <w:docGrid w:linePitch="360"/>
        </w:sectPr>
      </w:pPr>
    </w:p>
    <w:p w:rsidR="00AA52E5" w:rsidRPr="0082406B" w:rsidRDefault="00AA52E5" w:rsidP="0082406B">
      <w:pPr>
        <w:pStyle w:val="ListParagraph"/>
        <w:widowControl/>
        <w:numPr>
          <w:ilvl w:val="1"/>
          <w:numId w:val="28"/>
        </w:numPr>
        <w:rPr>
          <w:rFonts w:ascii="Arial" w:eastAsia="Times New Roman" w:hAnsi="Arial" w:cs="Arial"/>
          <w:b/>
          <w:bCs/>
          <w:lang w:bidi="ne-NP"/>
        </w:rPr>
      </w:pPr>
      <w:r w:rsidRPr="0082406B">
        <w:rPr>
          <w:rFonts w:ascii="Arial" w:eastAsia="Times New Roman" w:hAnsi="Arial" w:cs="Arial"/>
          <w:b/>
          <w:bCs/>
          <w:lang w:bidi="ne-NP"/>
        </w:rPr>
        <w:lastRenderedPageBreak/>
        <w:t>Using DO UNTIL...LOOP</w:t>
      </w:r>
    </w:p>
    <w:p w:rsidR="008310B5" w:rsidRPr="00AA52E5" w:rsidRDefault="008310B5" w:rsidP="008310B5">
      <w:pPr>
        <w:widowControl/>
        <w:rPr>
          <w:rFonts w:ascii="Times New Roman" w:eastAsia="Times New Roman" w:hAnsi="Times New Roman" w:cs="Mangal"/>
          <w:color w:val="auto"/>
          <w:lang w:bidi="ne-NP"/>
        </w:rPr>
      </w:pPr>
      <w:r w:rsidRPr="00AA52E5">
        <w:rPr>
          <w:rFonts w:ascii="Arial" w:eastAsia="Times New Roman" w:hAnsi="Arial" w:cs="Arial"/>
          <w:lang w:bidi="ne-NP"/>
        </w:rPr>
        <w:t>CLS</w:t>
      </w:r>
    </w:p>
    <w:p w:rsidR="008310B5" w:rsidRPr="00AA52E5" w:rsidRDefault="008310B5" w:rsidP="008310B5">
      <w:pPr>
        <w:widowControl/>
        <w:rPr>
          <w:rFonts w:ascii="Times New Roman" w:eastAsia="Times New Roman" w:hAnsi="Times New Roman" w:cs="Mangal"/>
          <w:color w:val="auto"/>
          <w:lang w:bidi="ne-NP"/>
        </w:rPr>
      </w:pPr>
      <w:r w:rsidRPr="00AA52E5">
        <w:rPr>
          <w:rFonts w:ascii="Arial" w:eastAsia="Times New Roman" w:hAnsi="Arial" w:cs="Arial"/>
          <w:lang w:bidi="ne-NP"/>
        </w:rPr>
        <w:t>A= 1</w:t>
      </w:r>
    </w:p>
    <w:p w:rsidR="008310B5" w:rsidRPr="00AA52E5" w:rsidRDefault="008310B5" w:rsidP="008310B5">
      <w:pPr>
        <w:widowControl/>
        <w:rPr>
          <w:rFonts w:ascii="Times New Roman" w:eastAsia="Times New Roman" w:hAnsi="Times New Roman" w:cs="Mangal"/>
          <w:color w:val="auto"/>
          <w:lang w:bidi="ne-NP"/>
        </w:rPr>
      </w:pPr>
      <w:r w:rsidRPr="00AA52E5">
        <w:rPr>
          <w:rFonts w:ascii="Arial" w:eastAsia="Times New Roman" w:hAnsi="Arial" w:cs="Arial"/>
          <w:lang w:bidi="ne-NP"/>
        </w:rPr>
        <w:t>DO UNTIL l&gt; 20</w:t>
      </w:r>
    </w:p>
    <w:p w:rsidR="008310B5" w:rsidRPr="0082406B" w:rsidRDefault="008310B5" w:rsidP="008310B5">
      <w:r w:rsidRPr="00AA52E5">
        <w:rPr>
          <w:rFonts w:ascii="Arial" w:eastAsia="Times New Roman" w:hAnsi="Arial" w:cs="Arial"/>
          <w:lang w:bidi="ne-NP"/>
        </w:rPr>
        <w:t>PRINT A</w:t>
      </w:r>
      <w:r w:rsidRPr="0082406B">
        <w:rPr>
          <w:rFonts w:ascii="Arial" w:eastAsia="Times New Roman" w:hAnsi="Arial" w:cs="Arial"/>
          <w:lang w:bidi="ne-NP"/>
        </w:rPr>
        <w:t xml:space="preserve">; </w:t>
      </w:r>
    </w:p>
    <w:p w:rsidR="008310B5" w:rsidRPr="0082406B" w:rsidRDefault="008310B5" w:rsidP="008310B5">
      <w:r w:rsidRPr="00AA52E5">
        <w:rPr>
          <w:rFonts w:ascii="Arial" w:eastAsia="Times New Roman" w:hAnsi="Arial" w:cs="Arial"/>
          <w:lang w:bidi="ne-NP"/>
        </w:rPr>
        <w:t>1=1 + 1</w:t>
      </w:r>
    </w:p>
    <w:p w:rsidR="008310B5" w:rsidRPr="0082406B" w:rsidRDefault="008310B5" w:rsidP="008310B5">
      <w:r w:rsidRPr="00AA52E5">
        <w:rPr>
          <w:rFonts w:ascii="Arial" w:eastAsia="Times New Roman" w:hAnsi="Arial" w:cs="Arial"/>
          <w:lang w:bidi="ne-NP"/>
        </w:rPr>
        <w:t>A= A + 2</w:t>
      </w:r>
    </w:p>
    <w:p w:rsidR="008310B5" w:rsidRPr="0082406B" w:rsidRDefault="008310B5" w:rsidP="008310B5">
      <w:r w:rsidRPr="00AA52E5">
        <w:rPr>
          <w:rFonts w:ascii="Arial" w:eastAsia="Times New Roman" w:hAnsi="Arial" w:cs="Arial"/>
          <w:lang w:bidi="ne-NP"/>
        </w:rPr>
        <w:t>LOOP</w:t>
      </w:r>
    </w:p>
    <w:p w:rsidR="008310B5" w:rsidRPr="0082406B" w:rsidRDefault="008310B5" w:rsidP="008310B5">
      <w:r w:rsidRPr="00AA52E5">
        <w:rPr>
          <w:rFonts w:ascii="Arial" w:eastAsia="Times New Roman" w:hAnsi="Arial" w:cs="Arial"/>
          <w:lang w:bidi="ne-NP"/>
        </w:rPr>
        <w:t>END</w:t>
      </w:r>
    </w:p>
    <w:p w:rsidR="008310B5" w:rsidRPr="00AA52E5" w:rsidRDefault="008310B5" w:rsidP="0082406B">
      <w:pPr>
        <w:widowControl/>
        <w:rPr>
          <w:rFonts w:ascii="Arial" w:eastAsia="Times New Roman" w:hAnsi="Arial" w:cs="Arial"/>
          <w:b/>
          <w:bCs/>
          <w:lang w:bidi="ne-NP"/>
        </w:rPr>
      </w:pPr>
    </w:p>
    <w:p w:rsidR="00AA52E5" w:rsidRPr="0082406B" w:rsidRDefault="00AA52E5" w:rsidP="0082406B">
      <w:pPr>
        <w:pStyle w:val="ListParagraph"/>
        <w:widowControl/>
        <w:numPr>
          <w:ilvl w:val="1"/>
          <w:numId w:val="28"/>
        </w:numPr>
        <w:rPr>
          <w:rFonts w:ascii="Arial" w:eastAsia="Times New Roman" w:hAnsi="Arial" w:cs="Arial"/>
          <w:b/>
          <w:bCs/>
          <w:lang w:bidi="ne-NP"/>
        </w:rPr>
      </w:pPr>
      <w:r w:rsidRPr="0082406B">
        <w:rPr>
          <w:rFonts w:ascii="Arial" w:eastAsia="Times New Roman" w:hAnsi="Arial" w:cs="Arial"/>
          <w:b/>
          <w:bCs/>
          <w:lang w:bidi="ne-NP"/>
        </w:rPr>
        <w:t>Using DO...LOOP UNTIL</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CLS</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A= 1</w:t>
      </w:r>
    </w:p>
    <w:p w:rsidR="00AA52E5" w:rsidRPr="00AA52E5" w:rsidRDefault="00AA52E5" w:rsidP="00AA52E5">
      <w:pPr>
        <w:widowControl/>
        <w:rPr>
          <w:rFonts w:ascii="Times New Roman" w:eastAsia="Times New Roman" w:hAnsi="Times New Roman" w:cs="Mangal"/>
          <w:color w:val="auto"/>
          <w:lang w:bidi="ne-NP"/>
        </w:rPr>
      </w:pPr>
      <w:r w:rsidRPr="00AA52E5">
        <w:rPr>
          <w:rFonts w:ascii="Arial" w:eastAsia="Times New Roman" w:hAnsi="Arial" w:cs="Arial"/>
          <w:lang w:bidi="ne-NP"/>
        </w:rPr>
        <w:t>DO</w:t>
      </w:r>
    </w:p>
    <w:p w:rsidR="008310B5" w:rsidRPr="0082406B" w:rsidRDefault="008310B5" w:rsidP="00AA52E5">
      <w:pPr>
        <w:widowControl/>
        <w:tabs>
          <w:tab w:val="left" w:pos="2842"/>
        </w:tabs>
        <w:ind w:left="5"/>
        <w:rPr>
          <w:rFonts w:ascii="Times New Roman" w:eastAsia="Times New Roman" w:hAnsi="Times New Roman" w:cs="Mangal"/>
          <w:color w:val="auto"/>
          <w:lang w:bidi="ne-NP"/>
        </w:rPr>
      </w:pPr>
      <w:r w:rsidRPr="00AA52E5">
        <w:rPr>
          <w:rFonts w:ascii="Arial" w:eastAsia="Times New Roman" w:hAnsi="Arial" w:cs="Arial"/>
          <w:lang w:bidi="ne-NP"/>
        </w:rPr>
        <w:t>PRINT A;</w:t>
      </w:r>
    </w:p>
    <w:p w:rsidR="008310B5" w:rsidRPr="0082406B" w:rsidRDefault="008310B5" w:rsidP="008310B5">
      <w:pPr>
        <w:widowControl/>
        <w:tabs>
          <w:tab w:val="left" w:pos="2842"/>
        </w:tabs>
        <w:rPr>
          <w:rFonts w:ascii="Times New Roman" w:eastAsia="Times New Roman" w:hAnsi="Times New Roman" w:cs="Mangal"/>
          <w:color w:val="auto"/>
          <w:lang w:bidi="ne-NP"/>
        </w:rPr>
      </w:pPr>
      <w:r w:rsidRPr="0082406B">
        <w:rPr>
          <w:rFonts w:ascii="Arial" w:eastAsia="Times New Roman" w:hAnsi="Arial" w:cs="Arial"/>
          <w:lang w:bidi="ne-NP"/>
        </w:rPr>
        <w:t>I=I</w:t>
      </w:r>
      <w:r w:rsidRPr="00AA52E5">
        <w:rPr>
          <w:rFonts w:ascii="Arial" w:eastAsia="Times New Roman" w:hAnsi="Arial" w:cs="Arial"/>
          <w:lang w:bidi="ne-NP"/>
        </w:rPr>
        <w:t xml:space="preserve"> + 1</w:t>
      </w:r>
    </w:p>
    <w:p w:rsidR="008310B5" w:rsidRPr="0082406B" w:rsidRDefault="008310B5" w:rsidP="008310B5">
      <w:pPr>
        <w:widowControl/>
        <w:rPr>
          <w:rFonts w:ascii="Times New Roman" w:eastAsia="Times New Roman" w:hAnsi="Times New Roman" w:cs="Mangal"/>
          <w:color w:val="auto"/>
          <w:lang w:bidi="ne-NP"/>
        </w:rPr>
      </w:pPr>
      <w:r w:rsidRPr="00AA52E5">
        <w:rPr>
          <w:rFonts w:ascii="Arial" w:eastAsia="Times New Roman" w:hAnsi="Arial" w:cs="Arial"/>
          <w:lang w:bidi="ne-NP"/>
        </w:rPr>
        <w:t>A= A + 2</w:t>
      </w:r>
    </w:p>
    <w:p w:rsidR="008310B5" w:rsidRPr="0082406B" w:rsidRDefault="008310B5" w:rsidP="00AA52E5">
      <w:pPr>
        <w:widowControl/>
        <w:tabs>
          <w:tab w:val="left" w:pos="2842"/>
        </w:tabs>
        <w:ind w:left="5"/>
        <w:rPr>
          <w:rFonts w:ascii="Times New Roman" w:eastAsia="Times New Roman" w:hAnsi="Times New Roman" w:cs="Mangal"/>
          <w:color w:val="auto"/>
          <w:lang w:bidi="ne-NP"/>
        </w:rPr>
      </w:pPr>
      <w:r w:rsidRPr="00AA52E5">
        <w:rPr>
          <w:rFonts w:ascii="Arial" w:eastAsia="Times New Roman" w:hAnsi="Arial" w:cs="Arial"/>
          <w:lang w:bidi="ne-NP"/>
        </w:rPr>
        <w:t>LOOP UNTIL I &gt;20</w:t>
      </w:r>
    </w:p>
    <w:p w:rsidR="008310B5" w:rsidRPr="0082406B" w:rsidRDefault="008310B5" w:rsidP="00AA52E5">
      <w:pPr>
        <w:widowControl/>
        <w:tabs>
          <w:tab w:val="left" w:pos="2842"/>
        </w:tabs>
        <w:ind w:left="5"/>
        <w:rPr>
          <w:rFonts w:ascii="Times New Roman" w:eastAsia="Times New Roman" w:hAnsi="Times New Roman" w:cs="Mangal"/>
          <w:color w:val="auto"/>
          <w:lang w:bidi="ne-NP"/>
        </w:rPr>
      </w:pPr>
      <w:r w:rsidRPr="00AA52E5">
        <w:rPr>
          <w:rFonts w:ascii="Arial" w:eastAsia="Times New Roman" w:hAnsi="Arial" w:cs="Arial"/>
          <w:lang w:bidi="ne-NP"/>
        </w:rPr>
        <w:t>END</w:t>
      </w:r>
    </w:p>
    <w:p w:rsidR="008310B5" w:rsidRDefault="008310B5" w:rsidP="00AA52E5">
      <w:pPr>
        <w:widowControl/>
        <w:rPr>
          <w:rFonts w:ascii="Arial" w:eastAsia="Times New Roman" w:hAnsi="Arial" w:cs="Arial"/>
          <w:b/>
          <w:bCs/>
          <w:lang w:bidi="ne-NP"/>
        </w:rPr>
      </w:pPr>
    </w:p>
    <w:p w:rsidR="00AA52E5" w:rsidRDefault="008310B5" w:rsidP="008B392F">
      <w:pPr>
        <w:pStyle w:val="Heading6"/>
        <w:rPr>
          <w:rFonts w:eastAsia="Times New Roman"/>
          <w:lang w:bidi="ne-NP"/>
        </w:rPr>
      </w:pPr>
      <w:r>
        <w:rPr>
          <w:rFonts w:eastAsia="Times New Roman"/>
          <w:lang w:bidi="ne-NP"/>
        </w:rPr>
        <w:lastRenderedPageBreak/>
        <w:t>N</w:t>
      </w:r>
      <w:r w:rsidR="00AA52E5" w:rsidRPr="00AA52E5">
        <w:rPr>
          <w:rFonts w:eastAsia="Times New Roman"/>
          <w:lang w:bidi="ne-NP"/>
        </w:rPr>
        <w:t>ESTED LOOP</w:t>
      </w:r>
    </w:p>
    <w:p w:rsidR="0082406B" w:rsidRPr="00AA52E5" w:rsidRDefault="0082406B" w:rsidP="00AA52E5">
      <w:pPr>
        <w:widowControl/>
        <w:rPr>
          <w:rFonts w:ascii="Times New Roman" w:eastAsia="Times New Roman" w:hAnsi="Times New Roman" w:cs="Mangal"/>
          <w:color w:val="auto"/>
          <w:lang w:bidi="ne-NP"/>
        </w:rPr>
      </w:pPr>
    </w:p>
    <w:p w:rsidR="00AA52E5" w:rsidRPr="00AA52E5" w:rsidRDefault="008310B5" w:rsidP="00AA52E5">
      <w:pPr>
        <w:widowControl/>
        <w:rPr>
          <w:rFonts w:ascii="Times New Roman" w:eastAsia="Times New Roman" w:hAnsi="Times New Roman" w:cs="Mangal"/>
          <w:color w:val="auto"/>
          <w:lang w:bidi="ne-NP"/>
        </w:rPr>
      </w:pPr>
      <w:r>
        <w:rPr>
          <w:rFonts w:ascii="Arial" w:eastAsia="Times New Roman" w:hAnsi="Arial" w:cs="Arial"/>
          <w:lang w:bidi="ne-NP"/>
        </w:rPr>
        <w:t>A l</w:t>
      </w:r>
      <w:r w:rsidR="00AA52E5" w:rsidRPr="00AA52E5">
        <w:rPr>
          <w:rFonts w:ascii="Arial" w:eastAsia="Times New Roman" w:hAnsi="Arial" w:cs="Arial"/>
          <w:lang w:bidi="ne-NP"/>
        </w:rPr>
        <w:t xml:space="preserve">oop within a loop is called a nested loop. One kind of looping statement in contain another same or different type of looping statement. The </w:t>
      </w:r>
      <w:r w:rsidR="0082406B">
        <w:rPr>
          <w:rFonts w:ascii="Arial" w:eastAsia="Times New Roman" w:hAnsi="Arial" w:cs="Arial"/>
          <w:lang w:bidi="ne-NP"/>
        </w:rPr>
        <w:t>lo</w:t>
      </w:r>
      <w:r w:rsidR="00AA52E5" w:rsidRPr="00AA52E5">
        <w:rPr>
          <w:rFonts w:ascii="Arial" w:eastAsia="Times New Roman" w:hAnsi="Arial" w:cs="Arial"/>
          <w:lang w:bidi="ne-NP"/>
        </w:rPr>
        <w:t>oping statement can be nested at any level deep.</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b/>
          <w:bCs/>
          <w:lang w:bidi="ne-NP"/>
        </w:rPr>
        <w:t>Syntax:</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FOR &lt;counter</w:t>
      </w:r>
      <w:r w:rsidR="00957ACB">
        <w:rPr>
          <w:rFonts w:ascii="Arial" w:eastAsia="Times New Roman" w:hAnsi="Arial" w:cs="Arial"/>
          <w:lang w:bidi="ne-NP"/>
        </w:rPr>
        <w:t xml:space="preserve"> </w:t>
      </w:r>
      <w:r w:rsidRPr="0082406B">
        <w:rPr>
          <w:rFonts w:ascii="Arial" w:eastAsia="Times New Roman" w:hAnsi="Arial" w:cs="Arial"/>
          <w:lang w:bidi="ne-NP"/>
        </w:rPr>
        <w:t>1 &gt;=&lt;initial value&gt; TO &lt;Sentinel value&gt; [step value] [statement block]</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FOR &lt;counter</w:t>
      </w:r>
      <w:r w:rsidR="00957ACB">
        <w:rPr>
          <w:rFonts w:ascii="Arial" w:eastAsia="Times New Roman" w:hAnsi="Arial" w:cs="Arial"/>
          <w:lang w:bidi="ne-NP"/>
        </w:rPr>
        <w:t xml:space="preserve"> </w:t>
      </w:r>
      <w:r w:rsidRPr="0082406B">
        <w:rPr>
          <w:rFonts w:ascii="Arial" w:eastAsia="Times New Roman" w:hAnsi="Arial" w:cs="Arial"/>
          <w:lang w:bidi="ne-NP"/>
        </w:rPr>
        <w:t>2&gt;=&lt;initial value&gt; TO &lt;Sentinel value&gt; [step value] [statement block]</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NEXT [counter2]</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[Statement block]</w:t>
      </w:r>
    </w:p>
    <w:p w:rsidR="0082406B" w:rsidRPr="0082406B" w:rsidRDefault="0082406B" w:rsidP="0082406B">
      <w:pPr>
        <w:widowControl/>
        <w:rPr>
          <w:rFonts w:ascii="Times New Roman" w:eastAsia="Times New Roman" w:hAnsi="Times New Roman" w:cs="Mangal"/>
          <w:color w:val="auto"/>
          <w:lang w:bidi="ne-NP"/>
        </w:rPr>
      </w:pPr>
      <w:r>
        <w:rPr>
          <w:rFonts w:ascii="Arial" w:eastAsia="Times New Roman" w:hAnsi="Arial" w:cs="Arial"/>
          <w:lang w:bidi="ne-NP"/>
        </w:rPr>
        <w:t>NEXT [counter</w:t>
      </w:r>
      <w:r w:rsidRPr="0082406B">
        <w:rPr>
          <w:rFonts w:ascii="Arial" w:eastAsia="Times New Roman" w:hAnsi="Arial" w:cs="Arial"/>
          <w:lang w:bidi="ne-NP"/>
        </w:rPr>
        <w:t>]</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b/>
          <w:bCs/>
          <w:lang w:bidi="ne-NP"/>
        </w:rPr>
        <w:t xml:space="preserve">Example </w:t>
      </w:r>
      <w:r w:rsidRPr="0082406B">
        <w:rPr>
          <w:rFonts w:ascii="Arial" w:eastAsia="Times New Roman" w:hAnsi="Arial" w:cs="Arial"/>
          <w:lang w:bidi="ne-NP"/>
        </w:rPr>
        <w:t>Program to print the following series.</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5</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4 4</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3 3 3</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2 2 2 2</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11111</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CLS</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FOR 1= 5 TO 1 STEP-1</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FOR J= 5 TO I STEP-1</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PRINT I;</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NEXT J</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PRINT</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NEXT I</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END</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b/>
          <w:bCs/>
          <w:lang w:bidi="ne-NP"/>
        </w:rPr>
        <w:t>Sample programs.</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REM program to find the perimeter of a rectangle.</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CLS</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INPUT "Enter length of a rectangle"; I</w:t>
      </w:r>
    </w:p>
    <w:p w:rsidR="0082406B" w:rsidRDefault="0082406B">
      <w:pPr>
        <w:rPr>
          <w:rFonts w:ascii="Arial" w:eastAsia="Times New Roman" w:hAnsi="Arial" w:cs="Arial"/>
          <w:lang w:bidi="ne-NP"/>
        </w:rPr>
      </w:pPr>
      <w:r>
        <w:rPr>
          <w:rFonts w:ascii="Arial" w:eastAsia="Times New Roman" w:hAnsi="Arial" w:cs="Arial"/>
          <w:lang w:bidi="ne-NP"/>
        </w:rPr>
        <w:br w:type="page"/>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lastRenderedPageBreak/>
        <w:t>INPUT "Enter breath of a rectangle"; b</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p= 2 *(l + b)</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PRINT "Perimeter of rectangle-'; p</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END</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REM to find the simple inte</w:t>
      </w:r>
      <w:bookmarkStart w:id="38" w:name="_GoBack"/>
      <w:bookmarkEnd w:id="38"/>
      <w:r w:rsidRPr="0082406B">
        <w:rPr>
          <w:rFonts w:ascii="Arial" w:eastAsia="Times New Roman" w:hAnsi="Arial" w:cs="Arial"/>
          <w:lang w:bidi="ne-NP"/>
        </w:rPr>
        <w:t>rest and amount.</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CLS</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INPUT "Enter principle"; p</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INPUT "Enter rate"; r</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INPUT "Enter time"; t</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si= (p*t* r) / 100</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 xml:space="preserve">a= p + </w:t>
      </w:r>
      <w:r w:rsidR="00957ACB">
        <w:rPr>
          <w:rFonts w:ascii="Arial" w:eastAsia="Times New Roman" w:hAnsi="Arial" w:cs="Arial"/>
          <w:lang w:bidi="ne-NP"/>
        </w:rPr>
        <w:t>SI</w:t>
      </w:r>
    </w:p>
    <w:p w:rsidR="0082406B" w:rsidRPr="0082406B" w:rsidRDefault="008F6D81" w:rsidP="0082406B">
      <w:pPr>
        <w:widowControl/>
        <w:rPr>
          <w:rFonts w:ascii="Times New Roman" w:eastAsia="Times New Roman" w:hAnsi="Times New Roman" w:cs="Mangal"/>
          <w:color w:val="auto"/>
          <w:lang w:bidi="ne-NP"/>
        </w:rPr>
      </w:pPr>
      <w:r>
        <w:rPr>
          <w:rFonts w:ascii="Arial" w:eastAsia="Times New Roman" w:hAnsi="Arial" w:cs="Arial"/>
          <w:lang w:bidi="ne-NP"/>
        </w:rPr>
        <w:t>PRINT "Simple interest=</w:t>
      </w:r>
      <w:r w:rsidR="0082406B" w:rsidRPr="0082406B">
        <w:rPr>
          <w:rFonts w:ascii="Arial" w:eastAsia="Times New Roman" w:hAnsi="Arial" w:cs="Arial"/>
          <w:lang w:bidi="ne-NP"/>
        </w:rPr>
        <w:t>'; si</w:t>
      </w:r>
    </w:p>
    <w:p w:rsidR="0082406B" w:rsidRPr="0082406B" w:rsidRDefault="008F6D81" w:rsidP="0082406B">
      <w:pPr>
        <w:widowControl/>
        <w:rPr>
          <w:rFonts w:ascii="Times New Roman" w:eastAsia="Times New Roman" w:hAnsi="Times New Roman" w:cs="Mangal"/>
          <w:color w:val="auto"/>
          <w:lang w:bidi="ne-NP"/>
        </w:rPr>
      </w:pPr>
      <w:r>
        <w:rPr>
          <w:rFonts w:ascii="Arial" w:eastAsia="Times New Roman" w:hAnsi="Arial" w:cs="Arial"/>
          <w:lang w:bidi="ne-NP"/>
        </w:rPr>
        <w:t>PRINT "Amount=</w:t>
      </w:r>
      <w:r w:rsidR="0082406B" w:rsidRPr="0082406B">
        <w:rPr>
          <w:rFonts w:ascii="Arial" w:eastAsia="Times New Roman" w:hAnsi="Arial" w:cs="Arial"/>
          <w:lang w:bidi="ne-NP"/>
        </w:rPr>
        <w:t>; a</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END</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REM Program to enter any three numbers and print the middle number.</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CLS</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INPUT "Enter first number"; A</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INPUT "Enter second number"; B</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INPUT" Enter third number"; C</w:t>
      </w:r>
    </w:p>
    <w:p w:rsidR="008F6D81" w:rsidRDefault="0082406B" w:rsidP="0082406B">
      <w:pPr>
        <w:widowControl/>
        <w:rPr>
          <w:rFonts w:ascii="Arial" w:eastAsia="Times New Roman" w:hAnsi="Arial" w:cs="Arial"/>
          <w:lang w:bidi="ne-NP"/>
        </w:rPr>
      </w:pPr>
      <w:r w:rsidRPr="0082406B">
        <w:rPr>
          <w:rFonts w:ascii="Arial" w:eastAsia="Times New Roman" w:hAnsi="Arial" w:cs="Arial"/>
          <w:lang w:bidi="ne-NP"/>
        </w:rPr>
        <w:t xml:space="preserve">IF (A&gt;B AND A&lt;C) OR (A&lt;B AND A&gt;C) THEN M=A </w:t>
      </w:r>
    </w:p>
    <w:p w:rsidR="008F6D81" w:rsidRDefault="0082406B" w:rsidP="0082406B">
      <w:pPr>
        <w:widowControl/>
        <w:rPr>
          <w:rFonts w:ascii="Arial" w:eastAsia="Times New Roman" w:hAnsi="Arial" w:cs="Arial"/>
          <w:lang w:bidi="ne-NP"/>
        </w:rPr>
      </w:pPr>
      <w:r w:rsidRPr="0082406B">
        <w:rPr>
          <w:rFonts w:ascii="Arial" w:eastAsia="Times New Roman" w:hAnsi="Arial" w:cs="Arial"/>
          <w:lang w:bidi="ne-NP"/>
        </w:rPr>
        <w:t xml:space="preserve">IF (B&gt;A AND B&lt;C) OR (B&lt;A AND B&gt;C) THEN M=B </w:t>
      </w:r>
    </w:p>
    <w:p w:rsidR="008F6D81" w:rsidRDefault="0082406B" w:rsidP="0082406B">
      <w:pPr>
        <w:widowControl/>
        <w:rPr>
          <w:rFonts w:ascii="Arial" w:eastAsia="Times New Roman" w:hAnsi="Arial" w:cs="Arial"/>
          <w:lang w:bidi="ne-NP"/>
        </w:rPr>
      </w:pPr>
      <w:r w:rsidRPr="0082406B">
        <w:rPr>
          <w:rFonts w:ascii="Arial" w:eastAsia="Times New Roman" w:hAnsi="Arial" w:cs="Arial"/>
          <w:lang w:bidi="ne-NP"/>
        </w:rPr>
        <w:t>IF (C&gt; A AND C&lt;B) OR (C&lt;A AND C&gt;B) THEN M=C</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 xml:space="preserve"> PRINT "The Middle number is"; M</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END</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REM Program that will read the percentage and display the position.</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CLS</w:t>
      </w:r>
    </w:p>
    <w:p w:rsidR="0082406B" w:rsidRPr="0082406B" w:rsidRDefault="0082406B" w:rsidP="0082406B">
      <w:pPr>
        <w:widowControl/>
        <w:rPr>
          <w:rFonts w:ascii="Times New Roman" w:eastAsia="Times New Roman" w:hAnsi="Times New Roman" w:cs="Mangal"/>
          <w:color w:val="auto"/>
          <w:lang w:bidi="ne-NP"/>
        </w:rPr>
      </w:pPr>
      <w:r w:rsidRPr="0082406B">
        <w:rPr>
          <w:rFonts w:ascii="Arial" w:eastAsia="Times New Roman" w:hAnsi="Arial" w:cs="Arial"/>
          <w:lang w:bidi="ne-NP"/>
        </w:rPr>
        <w:t>INPUT "Enter your percentage"; P</w:t>
      </w:r>
    </w:p>
    <w:p w:rsidR="008F6D81" w:rsidRDefault="008F6D81">
      <w:pPr>
        <w:rPr>
          <w:rFonts w:ascii="Arial" w:eastAsia="Times New Roman" w:hAnsi="Arial" w:cs="Arial"/>
          <w:lang w:bidi="ne-NP"/>
        </w:rPr>
      </w:pPr>
      <w:r>
        <w:rPr>
          <w:rFonts w:ascii="Arial" w:eastAsia="Times New Roman" w:hAnsi="Arial" w:cs="Arial"/>
          <w:lang w:bidi="ne-NP"/>
        </w:rPr>
        <w:br w:type="page"/>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lastRenderedPageBreak/>
        <w:t>IF P&gt;= 80 THEN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PRINT "You are passed in Distinction"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ELSEIF P &gt;= 60 THEN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PRINT "You are passed in First division"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ELSEIF P &gt;=45 THEN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PRINT "You are passed in Second division"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ELSEIF P&gt;=32 THEN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PRINT "You are passed in Third division"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ELSE</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PRINT "You are Fail"</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END IF</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END</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t>Program to generate the following series.</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3 33 333 3333 33333</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Solution: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CLS</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A=3</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FOR I =1 TO 5</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PRINT A;</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A=A * 10 + 3</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NEXT I</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END</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t>Program to generate the following series.</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5 4 3 2 1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4 3 2 1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3 2 1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2 1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1</w:t>
      </w:r>
    </w:p>
    <w:p w:rsidR="00711A66" w:rsidRDefault="00711A66">
      <w:pPr>
        <w:rPr>
          <w:rFonts w:ascii="Arial" w:eastAsia="Times New Roman" w:hAnsi="Arial" w:cs="Arial"/>
          <w:color w:val="FFFFFF"/>
          <w:sz w:val="19"/>
          <w:szCs w:val="19"/>
          <w:lang w:bidi="ne-NP"/>
        </w:rPr>
      </w:pPr>
      <w:r>
        <w:rPr>
          <w:rFonts w:ascii="Arial" w:eastAsia="Times New Roman" w:hAnsi="Arial" w:cs="Arial"/>
          <w:color w:val="FFFFFF"/>
          <w:sz w:val="19"/>
          <w:szCs w:val="19"/>
          <w:lang w:bidi="ne-NP"/>
        </w:rPr>
        <w:br w:type="page"/>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lastRenderedPageBreak/>
        <w:t>Solution: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CLS</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A= 5</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DO UNTIL A &lt;1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B= A</w:t>
      </w:r>
    </w:p>
    <w:p w:rsidR="008F6D81" w:rsidRDefault="008F6D81" w:rsidP="008F6D81">
      <w:pPr>
        <w:widowControl/>
        <w:rPr>
          <w:rFonts w:ascii="Arial" w:eastAsia="Times New Roman" w:hAnsi="Arial" w:cs="Arial"/>
          <w:lang w:bidi="ne-NP"/>
        </w:rPr>
      </w:pPr>
      <w:r w:rsidRPr="008F6D81">
        <w:rPr>
          <w:rFonts w:ascii="Arial" w:eastAsia="Times New Roman" w:hAnsi="Arial" w:cs="Arial"/>
          <w:lang w:bidi="ne-NP"/>
        </w:rPr>
        <w:t>DO UNTIL B &lt; 1 PRINT B;</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 xml:space="preserve"> B= B-1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LOOP</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A= A-1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PRINT</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LOOP</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END</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t>Program to generate the following series.</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t>5</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t>5 5</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t>5 5 5</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t>5 5 5 5</w:t>
      </w:r>
    </w:p>
    <w:p w:rsidR="008F6D81" w:rsidRDefault="008F6D81" w:rsidP="008F6D81">
      <w:pPr>
        <w:widowControl/>
        <w:rPr>
          <w:rFonts w:ascii="Arial" w:eastAsia="Times New Roman" w:hAnsi="Arial" w:cs="Arial"/>
          <w:b/>
          <w:bCs/>
          <w:lang w:bidi="ne-NP"/>
        </w:rPr>
      </w:pPr>
      <w:r w:rsidRPr="008F6D81">
        <w:rPr>
          <w:rFonts w:ascii="Arial" w:eastAsia="Times New Roman" w:hAnsi="Arial" w:cs="Arial"/>
          <w:b/>
          <w:bCs/>
          <w:lang w:bidi="ne-NP"/>
        </w:rPr>
        <w:t>55555</w:t>
      </w:r>
    </w:p>
    <w:p w:rsidR="008F6D81" w:rsidRDefault="008F6D81" w:rsidP="008F6D81">
      <w:pPr>
        <w:widowControl/>
        <w:rPr>
          <w:rFonts w:ascii="Arial" w:eastAsia="Times New Roman" w:hAnsi="Arial" w:cs="Arial"/>
          <w:lang w:bidi="ne-NP"/>
        </w:rPr>
      </w:pP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 xml:space="preserve"> Solution: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CLS</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A=5</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FOR I = 1 TO 5</w:t>
      </w:r>
    </w:p>
    <w:p w:rsidR="008F6D81" w:rsidRDefault="008F6D81" w:rsidP="008F6D81">
      <w:pPr>
        <w:widowControl/>
        <w:rPr>
          <w:rFonts w:ascii="Arial" w:eastAsia="Times New Roman" w:hAnsi="Arial" w:cs="Arial"/>
          <w:lang w:bidi="ne-NP"/>
        </w:rPr>
      </w:pPr>
      <w:r w:rsidRPr="008F6D81">
        <w:rPr>
          <w:rFonts w:ascii="Arial" w:eastAsia="Times New Roman" w:hAnsi="Arial" w:cs="Arial"/>
          <w:lang w:bidi="ne-NP"/>
        </w:rPr>
        <w:t xml:space="preserve">PRINT A </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A=A*10 + 5</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NEXT I</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END</w:t>
      </w:r>
    </w:p>
    <w:p w:rsidR="008F6D81" w:rsidRPr="008F6D81" w:rsidRDefault="008F6D81" w:rsidP="008F6D81">
      <w:pPr>
        <w:widowControl/>
        <w:rPr>
          <w:rFonts w:ascii="Times New Roman" w:eastAsia="Times New Roman" w:hAnsi="Times New Roman" w:cs="Mangal"/>
          <w:color w:val="auto"/>
          <w:lang w:bidi="ne-NP"/>
        </w:rPr>
      </w:pPr>
      <w:r>
        <w:rPr>
          <w:rFonts w:ascii="Arial" w:eastAsia="Times New Roman" w:hAnsi="Arial" w:cs="Arial"/>
          <w:b/>
          <w:bCs/>
          <w:lang w:bidi="ne-NP"/>
        </w:rPr>
        <w:t>P</w:t>
      </w:r>
      <w:r w:rsidRPr="008F6D81">
        <w:rPr>
          <w:rFonts w:ascii="Arial" w:eastAsia="Times New Roman" w:hAnsi="Arial" w:cs="Arial"/>
          <w:b/>
          <w:bCs/>
          <w:lang w:bidi="ne-NP"/>
        </w:rPr>
        <w:t>rogram to generate the following series.</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t xml:space="preserve">1 </w:t>
      </w:r>
      <w:r>
        <w:rPr>
          <w:rFonts w:ascii="Arial" w:eastAsia="Times New Roman" w:hAnsi="Arial" w:cs="Arial"/>
          <w:b/>
          <w:bCs/>
          <w:lang w:bidi="ne-NP"/>
        </w:rPr>
        <w:tab/>
      </w:r>
      <w:r w:rsidRPr="008F6D81">
        <w:rPr>
          <w:rFonts w:ascii="Arial" w:eastAsia="Times New Roman" w:hAnsi="Arial" w:cs="Arial"/>
          <w:b/>
          <w:bCs/>
          <w:lang w:bidi="ne-NP"/>
        </w:rPr>
        <w:t>4</w:t>
      </w:r>
      <w:r>
        <w:rPr>
          <w:rFonts w:ascii="Arial" w:eastAsia="Times New Roman" w:hAnsi="Arial" w:cs="Arial"/>
          <w:b/>
          <w:bCs/>
          <w:lang w:bidi="ne-NP"/>
        </w:rPr>
        <w:tab/>
      </w:r>
      <w:r w:rsidRPr="008F6D81">
        <w:rPr>
          <w:rFonts w:ascii="Arial" w:eastAsia="Times New Roman" w:hAnsi="Arial" w:cs="Arial"/>
          <w:b/>
          <w:bCs/>
          <w:lang w:bidi="ne-NP"/>
        </w:rPr>
        <w:t xml:space="preserve"> 9</w:t>
      </w:r>
      <w:r>
        <w:rPr>
          <w:rFonts w:ascii="Arial" w:eastAsia="Times New Roman" w:hAnsi="Arial" w:cs="Arial"/>
          <w:b/>
          <w:bCs/>
          <w:lang w:bidi="ne-NP"/>
        </w:rPr>
        <w:tab/>
      </w:r>
      <w:r w:rsidRPr="008F6D81">
        <w:rPr>
          <w:rFonts w:ascii="Arial" w:eastAsia="Times New Roman" w:hAnsi="Arial" w:cs="Arial"/>
          <w:b/>
          <w:bCs/>
          <w:lang w:bidi="ne-NP"/>
        </w:rPr>
        <w:t xml:space="preserve"> 16</w:t>
      </w:r>
      <w:r>
        <w:rPr>
          <w:rFonts w:ascii="Arial" w:eastAsia="Times New Roman" w:hAnsi="Arial" w:cs="Arial"/>
          <w:b/>
          <w:bCs/>
          <w:lang w:bidi="ne-NP"/>
        </w:rPr>
        <w:tab/>
      </w:r>
      <w:r w:rsidRPr="008F6D81">
        <w:rPr>
          <w:rFonts w:ascii="Arial" w:eastAsia="Times New Roman" w:hAnsi="Arial" w:cs="Arial"/>
          <w:b/>
          <w:bCs/>
          <w:lang w:bidi="ne-NP"/>
        </w:rPr>
        <w:t xml:space="preserve"> 25</w:t>
      </w:r>
      <w:r>
        <w:rPr>
          <w:rFonts w:ascii="Arial" w:eastAsia="Times New Roman" w:hAnsi="Arial" w:cs="Arial"/>
          <w:b/>
          <w:bCs/>
          <w:lang w:bidi="ne-NP"/>
        </w:rPr>
        <w:t>…….</w:t>
      </w:r>
      <w:r w:rsidRPr="008F6D81">
        <w:rPr>
          <w:rFonts w:ascii="Arial" w:eastAsia="Times New Roman" w:hAnsi="Arial" w:cs="Arial"/>
          <w:b/>
          <w:bCs/>
          <w:lang w:bidi="ne-NP"/>
        </w:rPr>
        <w:tab/>
        <w:t>upt</w:t>
      </w:r>
      <w:r w:rsidR="00957ACB">
        <w:rPr>
          <w:rFonts w:ascii="Arial" w:eastAsia="Times New Roman" w:hAnsi="Arial" w:cs="Arial"/>
          <w:b/>
          <w:bCs/>
          <w:lang w:bidi="ne-NP"/>
        </w:rPr>
        <w:t xml:space="preserve"> </w:t>
      </w:r>
      <w:r w:rsidRPr="008F6D81">
        <w:rPr>
          <w:rFonts w:ascii="Arial" w:eastAsia="Times New Roman" w:hAnsi="Arial" w:cs="Arial"/>
          <w:b/>
          <w:bCs/>
          <w:lang w:bidi="ne-NP"/>
        </w:rPr>
        <w:t>o 10</w:t>
      </w:r>
      <w:r w:rsidR="00957ACB">
        <w:rPr>
          <w:rFonts w:ascii="Arial" w:eastAsia="Times New Roman" w:hAnsi="Arial" w:cs="Arial"/>
          <w:b/>
          <w:bCs/>
          <w:lang w:bidi="ne-NP"/>
        </w:rPr>
        <w:t xml:space="preserve"> </w:t>
      </w:r>
      <w:r w:rsidRPr="008F6D81">
        <w:rPr>
          <w:rFonts w:ascii="Arial" w:eastAsia="Times New Roman" w:hAnsi="Arial" w:cs="Arial"/>
          <w:b/>
          <w:bCs/>
          <w:vertAlign w:val="superscript"/>
          <w:lang w:bidi="ne-NP"/>
        </w:rPr>
        <w:t>th</w:t>
      </w:r>
      <w:r w:rsidRPr="008F6D81">
        <w:rPr>
          <w:rFonts w:ascii="Arial" w:eastAsia="Times New Roman" w:hAnsi="Arial" w:cs="Arial"/>
          <w:b/>
          <w:bCs/>
          <w:lang w:bidi="ne-NP"/>
        </w:rPr>
        <w:t>term.</w:t>
      </w:r>
    </w:p>
    <w:p w:rsidR="008F6D81" w:rsidRDefault="008F6D81">
      <w:pPr>
        <w:rPr>
          <w:rFonts w:ascii="Arial" w:eastAsia="Times New Roman" w:hAnsi="Arial" w:cs="Arial"/>
          <w:lang w:bidi="ne-NP"/>
        </w:rPr>
      </w:pPr>
      <w:r>
        <w:rPr>
          <w:rFonts w:ascii="Arial" w:eastAsia="Times New Roman" w:hAnsi="Arial" w:cs="Arial"/>
          <w:lang w:bidi="ne-NP"/>
        </w:rPr>
        <w:br w:type="page"/>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lastRenderedPageBreak/>
        <w:t>Solution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CLS</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A=1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WHILE A&lt; =10</w:t>
      </w:r>
    </w:p>
    <w:p w:rsidR="008F6D81" w:rsidRPr="008F6D81" w:rsidRDefault="00ED7B19" w:rsidP="008F6D81">
      <w:pPr>
        <w:widowControl/>
        <w:rPr>
          <w:rFonts w:ascii="Times New Roman" w:eastAsia="Times New Roman" w:hAnsi="Times New Roman" w:cs="Mangal"/>
          <w:color w:val="auto"/>
          <w:lang w:bidi="ne-NP"/>
        </w:rPr>
      </w:pPr>
      <w:r>
        <w:rPr>
          <w:rFonts w:ascii="Arial" w:eastAsia="Times New Roman" w:hAnsi="Arial" w:cs="Arial"/>
          <w:lang w:bidi="ne-NP"/>
        </w:rPr>
        <w:t>PRINTA^</w:t>
      </w:r>
      <w:r w:rsidR="008F6D81" w:rsidRPr="008F6D81">
        <w:rPr>
          <w:rFonts w:ascii="Arial" w:eastAsia="Times New Roman" w:hAnsi="Arial" w:cs="Arial"/>
          <w:lang w:bidi="ne-NP"/>
        </w:rPr>
        <w:t>2</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A=A + 1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WEND</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END</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Program to generate the following series.</w:t>
      </w:r>
    </w:p>
    <w:p w:rsidR="00ED7B19"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1</w:t>
      </w:r>
      <w:r w:rsidR="00ED7B19">
        <w:rPr>
          <w:rFonts w:ascii="Arial" w:eastAsia="Times New Roman" w:hAnsi="Arial" w:cs="Arial"/>
          <w:lang w:bidi="ne-NP"/>
        </w:rPr>
        <w:t xml:space="preserve"> 0</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1</w:t>
      </w:r>
      <w:r w:rsidR="00ED7B19">
        <w:rPr>
          <w:rFonts w:ascii="Arial" w:eastAsia="Times New Roman" w:hAnsi="Arial" w:cs="Arial"/>
          <w:lang w:bidi="ne-NP"/>
        </w:rPr>
        <w:t xml:space="preserve"> 0 1</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1</w:t>
      </w:r>
      <w:r w:rsidR="00ED7B19">
        <w:rPr>
          <w:rFonts w:ascii="Arial" w:eastAsia="Times New Roman" w:hAnsi="Arial" w:cs="Arial"/>
          <w:lang w:bidi="ne-NP"/>
        </w:rPr>
        <w:t xml:space="preserve"> 0 1 0 </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1</w:t>
      </w:r>
      <w:r w:rsidR="00ED7B19">
        <w:rPr>
          <w:rFonts w:ascii="Arial" w:eastAsia="Times New Roman" w:hAnsi="Arial" w:cs="Arial"/>
          <w:lang w:bidi="ne-NP"/>
        </w:rPr>
        <w:t xml:space="preserve"> 0 1 1 0</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b/>
          <w:bCs/>
          <w:lang w:bidi="ne-NP"/>
        </w:rPr>
        <w:t>Solution:</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CLS</w:t>
      </w:r>
    </w:p>
    <w:p w:rsidR="008F6D81" w:rsidRPr="008F6D81" w:rsidRDefault="00ED7B19" w:rsidP="008F6D81">
      <w:pPr>
        <w:widowControl/>
        <w:rPr>
          <w:rFonts w:ascii="Times New Roman" w:eastAsia="Times New Roman" w:hAnsi="Times New Roman" w:cs="Mangal"/>
          <w:color w:val="auto"/>
          <w:lang w:bidi="ne-NP"/>
        </w:rPr>
      </w:pPr>
      <w:r>
        <w:rPr>
          <w:rFonts w:ascii="Arial" w:eastAsia="Times New Roman" w:hAnsi="Arial" w:cs="Arial"/>
          <w:lang w:bidi="ne-NP"/>
        </w:rPr>
        <w:t>FOR l=</w:t>
      </w:r>
      <w:r w:rsidR="008F6D81" w:rsidRPr="008F6D81">
        <w:rPr>
          <w:rFonts w:ascii="Arial" w:eastAsia="Times New Roman" w:hAnsi="Arial" w:cs="Arial"/>
          <w:lang w:bidi="ne-NP"/>
        </w:rPr>
        <w:t>1 TO 5</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FOR</w:t>
      </w:r>
      <w:r w:rsidR="00C77958">
        <w:rPr>
          <w:rFonts w:ascii="Arial" w:eastAsia="Times New Roman" w:hAnsi="Arial" w:cs="Arial"/>
          <w:lang w:bidi="ne-NP"/>
        </w:rPr>
        <w:t xml:space="preserve"> </w:t>
      </w:r>
      <w:r w:rsidRPr="008F6D81">
        <w:rPr>
          <w:rFonts w:ascii="Arial" w:eastAsia="Times New Roman" w:hAnsi="Arial" w:cs="Arial"/>
          <w:lang w:bidi="ne-NP"/>
        </w:rPr>
        <w:t>J=1 TO I</w:t>
      </w:r>
    </w:p>
    <w:p w:rsidR="008F6D81" w:rsidRPr="00C77958" w:rsidRDefault="008F6D81" w:rsidP="008F6D81">
      <w:pPr>
        <w:widowControl/>
        <w:rPr>
          <w:rFonts w:ascii="Arial" w:eastAsia="Times New Roman" w:hAnsi="Arial" w:cs="Arial"/>
          <w:lang w:bidi="ne-NP"/>
        </w:rPr>
      </w:pPr>
      <w:r w:rsidRPr="008F6D81">
        <w:rPr>
          <w:rFonts w:ascii="Arial" w:eastAsia="Times New Roman" w:hAnsi="Arial" w:cs="Arial"/>
          <w:lang w:bidi="ne-NP"/>
        </w:rPr>
        <w:t>PRINT J MOD 2;</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NEXT J</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PRINT</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NEXT I</w:t>
      </w:r>
    </w:p>
    <w:p w:rsidR="008F6D81" w:rsidRPr="008F6D81" w:rsidRDefault="008F6D81" w:rsidP="008F6D81">
      <w:pPr>
        <w:widowControl/>
        <w:rPr>
          <w:rFonts w:ascii="Times New Roman" w:eastAsia="Times New Roman" w:hAnsi="Times New Roman" w:cs="Mangal"/>
          <w:color w:val="auto"/>
          <w:lang w:bidi="ne-NP"/>
        </w:rPr>
      </w:pPr>
      <w:r w:rsidRPr="008F6D81">
        <w:rPr>
          <w:rFonts w:ascii="Arial" w:eastAsia="Times New Roman" w:hAnsi="Arial" w:cs="Arial"/>
          <w:lang w:bidi="ne-NP"/>
        </w:rPr>
        <w:t>END</w:t>
      </w:r>
    </w:p>
    <w:p w:rsidR="008F6D81" w:rsidRPr="008F6D81" w:rsidRDefault="008F6D81" w:rsidP="008B392F">
      <w:pPr>
        <w:pStyle w:val="Heading2"/>
        <w:rPr>
          <w:rFonts w:ascii="Times New Roman" w:eastAsia="Times New Roman" w:hAnsi="Times New Roman" w:cs="Mangal"/>
          <w:color w:val="auto"/>
          <w:lang w:bidi="ne-NP"/>
        </w:rPr>
      </w:pPr>
      <w:r w:rsidRPr="008F6D81">
        <w:rPr>
          <w:rFonts w:eastAsia="Times New Roman"/>
          <w:lang w:bidi="ne-NP"/>
        </w:rPr>
        <w:t>Functions IN QBASIC.</w:t>
      </w:r>
    </w:p>
    <w:p w:rsidR="00ED7B19" w:rsidRPr="00711A66" w:rsidRDefault="008F6D81" w:rsidP="00711A66">
      <w:pPr>
        <w:widowControl/>
        <w:rPr>
          <w:rFonts w:ascii="Times New Roman" w:eastAsia="Times New Roman" w:hAnsi="Times New Roman" w:cs="Mangal"/>
          <w:color w:val="auto"/>
          <w:lang w:bidi="ne-NP"/>
        </w:rPr>
      </w:pPr>
      <w:r w:rsidRPr="008F6D81">
        <w:rPr>
          <w:rFonts w:ascii="Arial" w:eastAsia="Times New Roman" w:hAnsi="Arial" w:cs="Arial"/>
          <w:lang w:bidi="ne-NP"/>
        </w:rPr>
        <w:t>Function are ready-made programs which take some data manipulate them and return either numeric or string value. They are the programs that calculate or manipulate data and return a value. In anothe</w:t>
      </w:r>
      <w:r w:rsidR="00ED7B19">
        <w:rPr>
          <w:rFonts w:ascii="Arial" w:eastAsia="Times New Roman" w:hAnsi="Arial" w:cs="Arial"/>
          <w:lang w:bidi="ne-NP"/>
        </w:rPr>
        <w:t>r</w:t>
      </w:r>
      <w:r w:rsidRPr="008F6D81">
        <w:rPr>
          <w:rFonts w:ascii="Arial" w:eastAsia="Times New Roman" w:hAnsi="Arial" w:cs="Arial"/>
          <w:lang w:bidi="ne-NP"/>
        </w:rPr>
        <w:t xml:space="preserve"> words, Function is a built-in formula to perform a certain task. Once a</w:t>
      </w:r>
      <w:r w:rsidR="00ED7B19">
        <w:rPr>
          <w:rFonts w:ascii="Arial" w:eastAsia="Times New Roman" w:hAnsi="Arial" w:cs="Arial"/>
          <w:lang w:bidi="ne-NP"/>
        </w:rPr>
        <w:br w:type="page"/>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lastRenderedPageBreak/>
        <w:t>function is written, it can be used again and again. There are two types of Functions supported by QBASIC. They are:</w:t>
      </w:r>
    </w:p>
    <w:p w:rsidR="00ED7B19" w:rsidRPr="00ED7B19" w:rsidRDefault="00ED7B19" w:rsidP="001E5CA1">
      <w:pPr>
        <w:widowControl/>
        <w:numPr>
          <w:ilvl w:val="0"/>
          <w:numId w:val="126"/>
        </w:numPr>
        <w:rPr>
          <w:rFonts w:ascii="Arial" w:eastAsia="Times New Roman" w:hAnsi="Arial" w:cs="Arial"/>
          <w:b/>
          <w:bCs/>
          <w:lang w:bidi="ne-NP"/>
        </w:rPr>
      </w:pPr>
      <w:r w:rsidRPr="00ED7B19">
        <w:rPr>
          <w:rFonts w:ascii="Arial" w:eastAsia="Times New Roman" w:hAnsi="Arial" w:cs="Arial"/>
          <w:b/>
          <w:bCs/>
          <w:lang w:bidi="ne-NP"/>
        </w:rPr>
        <w:t>User Defined functions.</w:t>
      </w:r>
    </w:p>
    <w:p w:rsidR="00ED7B19" w:rsidRDefault="00ED7B19" w:rsidP="001E5CA1">
      <w:pPr>
        <w:widowControl/>
        <w:numPr>
          <w:ilvl w:val="0"/>
          <w:numId w:val="126"/>
        </w:numPr>
        <w:rPr>
          <w:rFonts w:ascii="Arial" w:eastAsia="Times New Roman" w:hAnsi="Arial" w:cs="Arial"/>
          <w:b/>
          <w:bCs/>
          <w:lang w:bidi="ne-NP"/>
        </w:rPr>
      </w:pPr>
      <w:r w:rsidRPr="00ED7B19">
        <w:rPr>
          <w:rFonts w:ascii="Arial" w:eastAsia="Times New Roman" w:hAnsi="Arial" w:cs="Arial"/>
          <w:b/>
          <w:bCs/>
          <w:lang w:bidi="ne-NP"/>
        </w:rPr>
        <w:t>Library or Built-in functions.</w:t>
      </w:r>
    </w:p>
    <w:p w:rsidR="00ED7B19" w:rsidRDefault="00ED7B19" w:rsidP="00ED7B19">
      <w:pPr>
        <w:widowControl/>
        <w:rPr>
          <w:rFonts w:ascii="Arial" w:eastAsia="Times New Roman" w:hAnsi="Arial" w:cs="Arial"/>
          <w:b/>
          <w:bCs/>
          <w:lang w:bidi="ne-NP"/>
        </w:rPr>
      </w:pPr>
    </w:p>
    <w:p w:rsidR="00ED7B19" w:rsidRPr="00ED7B19" w:rsidRDefault="00ED7B19" w:rsidP="008B392F">
      <w:pPr>
        <w:pStyle w:val="Heading3"/>
        <w:rPr>
          <w:rFonts w:eastAsia="Times New Roman"/>
          <w:lang w:bidi="ne-NP"/>
        </w:rPr>
      </w:pPr>
      <w:r w:rsidRPr="00ED7B19">
        <w:rPr>
          <w:rFonts w:eastAsia="Times New Roman"/>
          <w:lang w:bidi="ne-NP"/>
        </w:rPr>
        <w:t>User Defined functions.</w:t>
      </w:r>
    </w:p>
    <w:p w:rsidR="00ED7B19" w:rsidRPr="00ED7B19" w:rsidRDefault="00ED7B19" w:rsidP="00ED7B19">
      <w:pPr>
        <w:widowControl/>
        <w:rPr>
          <w:rFonts w:ascii="Arial" w:eastAsia="Times New Roman" w:hAnsi="Arial" w:cs="Arial"/>
          <w:b/>
          <w:bCs/>
          <w:lang w:bidi="ne-NP"/>
        </w:rPr>
      </w:pPr>
    </w:p>
    <w:p w:rsidR="00ED7B19" w:rsidRDefault="00ED7B19" w:rsidP="00ED7B19">
      <w:pPr>
        <w:widowControl/>
        <w:rPr>
          <w:rFonts w:ascii="Arial" w:eastAsia="Times New Roman" w:hAnsi="Arial" w:cs="Arial"/>
          <w:lang w:bidi="ne-NP"/>
        </w:rPr>
      </w:pPr>
      <w:r w:rsidRPr="00ED7B19">
        <w:rPr>
          <w:rFonts w:ascii="Arial" w:eastAsia="Times New Roman" w:hAnsi="Arial" w:cs="Arial"/>
          <w:lang w:bidi="ne-NP"/>
        </w:rPr>
        <w:t>This function is written by the programmer to do specific task. We can use FUNCTION...END FUNCTION statement to create a user defined function.</w:t>
      </w:r>
    </w:p>
    <w:p w:rsidR="00ED7B19" w:rsidRPr="00ED7B19" w:rsidRDefault="00ED7B19" w:rsidP="008B392F">
      <w:pPr>
        <w:pStyle w:val="Heading3"/>
        <w:rPr>
          <w:rFonts w:eastAsia="Times New Roman"/>
          <w:lang w:bidi="ne-NP"/>
        </w:rPr>
      </w:pPr>
      <w:r w:rsidRPr="00ED7B19">
        <w:rPr>
          <w:rFonts w:eastAsia="Times New Roman"/>
          <w:lang w:bidi="ne-NP"/>
        </w:rPr>
        <w:t>Library or Built-in functions.</w:t>
      </w:r>
    </w:p>
    <w:p w:rsidR="00ED7B19" w:rsidRPr="00ED7B19" w:rsidRDefault="00ED7B19" w:rsidP="00ED7B19">
      <w:pPr>
        <w:widowControl/>
        <w:rPr>
          <w:rFonts w:ascii="Times New Roman" w:eastAsia="Times New Roman" w:hAnsi="Times New Roman" w:cs="Mangal"/>
          <w:color w:val="auto"/>
          <w:lang w:bidi="ne-NP"/>
        </w:rPr>
      </w:pP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Library functions are those functions provided by the QBASIC to do a specific task. Library function can be called (used) by the user according to the requirement. Some common examples of library functions are LEN, LEFT$, SQR and so no. Library functions are classified into two types. They are:</w:t>
      </w:r>
    </w:p>
    <w:p w:rsidR="00ED7B19" w:rsidRPr="00ED7B19" w:rsidRDefault="00ED7B19" w:rsidP="001E5CA1">
      <w:pPr>
        <w:widowControl/>
        <w:numPr>
          <w:ilvl w:val="0"/>
          <w:numId w:val="127"/>
        </w:numPr>
        <w:rPr>
          <w:rFonts w:ascii="Arial" w:eastAsia="Times New Roman" w:hAnsi="Arial" w:cs="Arial"/>
          <w:b/>
          <w:bCs/>
          <w:lang w:bidi="ne-NP"/>
        </w:rPr>
      </w:pPr>
      <w:r w:rsidRPr="00ED7B19">
        <w:rPr>
          <w:rFonts w:ascii="Arial" w:eastAsia="Times New Roman" w:hAnsi="Arial" w:cs="Arial"/>
          <w:b/>
          <w:bCs/>
          <w:lang w:bidi="ne-NP"/>
        </w:rPr>
        <w:t>String manipulation functions</w:t>
      </w:r>
    </w:p>
    <w:p w:rsidR="00ED7B19" w:rsidRPr="00ED7B19" w:rsidRDefault="00ED7B19" w:rsidP="001E5CA1">
      <w:pPr>
        <w:widowControl/>
        <w:numPr>
          <w:ilvl w:val="0"/>
          <w:numId w:val="127"/>
        </w:numPr>
        <w:rPr>
          <w:rFonts w:ascii="Arial" w:eastAsia="Times New Roman" w:hAnsi="Arial" w:cs="Arial"/>
          <w:b/>
          <w:bCs/>
          <w:lang w:bidi="ne-NP"/>
        </w:rPr>
      </w:pPr>
      <w:r w:rsidRPr="00ED7B19">
        <w:rPr>
          <w:rFonts w:ascii="Arial" w:eastAsia="Times New Roman" w:hAnsi="Arial" w:cs="Arial"/>
          <w:b/>
          <w:bCs/>
          <w:lang w:bidi="ne-NP"/>
        </w:rPr>
        <w:t>Mathematical calculation functions</w:t>
      </w:r>
    </w:p>
    <w:p w:rsidR="00ED7B19" w:rsidRPr="00ED7B19" w:rsidRDefault="00ED7B19" w:rsidP="008B392F">
      <w:pPr>
        <w:pStyle w:val="Heading4"/>
        <w:rPr>
          <w:rFonts w:ascii="Times New Roman" w:eastAsia="Times New Roman" w:hAnsi="Times New Roman" w:cs="Mangal"/>
          <w:color w:val="auto"/>
          <w:lang w:bidi="ne-NP"/>
        </w:rPr>
      </w:pPr>
      <w:r w:rsidRPr="00ED7B19">
        <w:rPr>
          <w:rFonts w:eastAsia="Times New Roman"/>
          <w:lang w:bidi="ne-NP"/>
        </w:rPr>
        <w:t>a) String Manipulation Functions:-</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Strings functions are used to manipulate or compute string type of data and return a single value. Some of the string functions are explained below.</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b/>
          <w:bCs/>
          <w:lang w:bidi="ne-NP"/>
        </w:rPr>
        <w:t>I) AS</w:t>
      </w:r>
      <w:r w:rsidR="00C77958">
        <w:rPr>
          <w:rFonts w:ascii="Arial" w:eastAsia="Times New Roman" w:hAnsi="Arial" w:cs="Arial"/>
          <w:b/>
          <w:bCs/>
          <w:lang w:bidi="ne-NP"/>
        </w:rPr>
        <w:t xml:space="preserve"> </w:t>
      </w:r>
      <w:r w:rsidRPr="00ED7B19">
        <w:rPr>
          <w:rFonts w:ascii="Arial" w:eastAsia="Times New Roman" w:hAnsi="Arial" w:cs="Arial"/>
          <w:b/>
          <w:bCs/>
          <w:lang w:bidi="ne-NP"/>
        </w:rPr>
        <w:t>C FUNCTION</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This function returns the ASCII code for corresponding specified character.</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b/>
          <w:bCs/>
          <w:lang w:bidi="ne-NP"/>
        </w:rPr>
        <w:t>Syntax:</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ASC(String Character)</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b/>
          <w:bCs/>
          <w:lang w:bidi="ne-NP"/>
        </w:rPr>
        <w:t>Example:</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PRINT ASC("A")</w:t>
      </w:r>
    </w:p>
    <w:p w:rsidR="008F6D81" w:rsidRDefault="008F6D81" w:rsidP="00047013">
      <w:pPr>
        <w:rPr>
          <w:rFonts w:ascii="Arial" w:eastAsia="Times New Roman" w:hAnsi="Arial" w:cs="Arial"/>
          <w:lang w:bidi="ne-NP"/>
        </w:rPr>
      </w:pPr>
    </w:p>
    <w:p w:rsidR="00ED7B19" w:rsidRDefault="00ED7B19">
      <w:pPr>
        <w:rPr>
          <w:rFonts w:ascii="Arial" w:eastAsia="Times New Roman" w:hAnsi="Arial" w:cs="Arial"/>
          <w:lang w:bidi="ne-NP"/>
        </w:rPr>
      </w:pPr>
      <w:r>
        <w:rPr>
          <w:rFonts w:ascii="Arial" w:eastAsia="Times New Roman" w:hAnsi="Arial" w:cs="Arial"/>
          <w:lang w:bidi="ne-NP"/>
        </w:rPr>
        <w:br w:type="page"/>
      </w:r>
    </w:p>
    <w:p w:rsidR="00ED7B19" w:rsidRDefault="00ED7B19" w:rsidP="00ED7B19">
      <w:pPr>
        <w:widowControl/>
        <w:rPr>
          <w:rFonts w:ascii="Arial" w:eastAsia="Times New Roman" w:hAnsi="Arial" w:cs="Arial"/>
          <w:b/>
          <w:bCs/>
          <w:lang w:bidi="ne-NP"/>
        </w:rPr>
      </w:pPr>
    </w:p>
    <w:p w:rsidR="00ED7B19" w:rsidRPr="00ED7B19" w:rsidRDefault="00ED7B19" w:rsidP="001E5CA1">
      <w:pPr>
        <w:pStyle w:val="ListParagraph"/>
        <w:widowControl/>
        <w:numPr>
          <w:ilvl w:val="0"/>
          <w:numId w:val="128"/>
        </w:numPr>
        <w:rPr>
          <w:rFonts w:ascii="Arial" w:eastAsia="Times New Roman" w:hAnsi="Arial" w:cs="Arial"/>
          <w:b/>
          <w:bCs/>
          <w:lang w:bidi="ne-NP"/>
        </w:rPr>
      </w:pPr>
      <w:r w:rsidRPr="00ED7B19">
        <w:rPr>
          <w:rFonts w:ascii="Arial" w:eastAsia="Times New Roman" w:hAnsi="Arial" w:cs="Arial"/>
          <w:b/>
          <w:bCs/>
          <w:lang w:bidi="ne-NP"/>
        </w:rPr>
        <w:t>CHR$ FUNCTION</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This function returns the character corresponding to a specified ASCI code.</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b/>
          <w:bCs/>
          <w:lang w:bidi="ne-NP"/>
        </w:rPr>
        <w:t>Syntax:</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CHR$(ascil-code%)</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b/>
          <w:bCs/>
          <w:lang w:bidi="ne-NP"/>
        </w:rPr>
        <w:t>Example:</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PRINT CHR$(65)</w:t>
      </w:r>
    </w:p>
    <w:p w:rsidR="00ED7B19" w:rsidRPr="00ED7B19" w:rsidRDefault="00ED7B19" w:rsidP="001E5CA1">
      <w:pPr>
        <w:pStyle w:val="ListParagraph"/>
        <w:widowControl/>
        <w:numPr>
          <w:ilvl w:val="0"/>
          <w:numId w:val="128"/>
        </w:numPr>
        <w:rPr>
          <w:rFonts w:ascii="Arial" w:eastAsia="Times New Roman" w:hAnsi="Arial" w:cs="Arial"/>
          <w:b/>
          <w:bCs/>
          <w:lang w:bidi="ne-NP"/>
        </w:rPr>
      </w:pPr>
      <w:r w:rsidRPr="00ED7B19">
        <w:rPr>
          <w:rFonts w:ascii="Arial" w:eastAsia="Times New Roman" w:hAnsi="Arial" w:cs="Arial"/>
          <w:b/>
          <w:bCs/>
          <w:lang w:bidi="ne-NP"/>
        </w:rPr>
        <w:t>LEFT$ FUNCTION.</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This function is used to extract or return the specified number of characters from the left side of the given string.</w:t>
      </w:r>
    </w:p>
    <w:p w:rsidR="00ED7B19" w:rsidRPr="00ED7B19" w:rsidRDefault="00ED7B19" w:rsidP="00ED7B19">
      <w:pPr>
        <w:widowControl/>
        <w:rPr>
          <w:rFonts w:ascii="Times New Roman" w:eastAsia="Times New Roman" w:hAnsi="Times New Roman" w:cs="Mangal"/>
          <w:color w:val="auto"/>
          <w:lang w:bidi="ne-NP"/>
        </w:rPr>
      </w:pPr>
      <w:r>
        <w:rPr>
          <w:rFonts w:ascii="Arial" w:eastAsia="Times New Roman" w:hAnsi="Arial" w:cs="Arial"/>
          <w:lang w:bidi="ne-NP"/>
        </w:rPr>
        <w:t xml:space="preserve">Syntax: </w:t>
      </w:r>
      <w:r w:rsidRPr="00ED7B19">
        <w:rPr>
          <w:rFonts w:ascii="Arial" w:eastAsia="Times New Roman" w:hAnsi="Arial" w:cs="Arial"/>
          <w:lang w:bidi="ne-NP"/>
        </w:rPr>
        <w:t>LEFT$ (String expression, number)</w:t>
      </w:r>
    </w:p>
    <w:p w:rsidR="00ED7B19" w:rsidRPr="00ED7B19" w:rsidRDefault="00ED7B19" w:rsidP="00ED7B19">
      <w:pPr>
        <w:widowControl/>
        <w:rPr>
          <w:rFonts w:ascii="Times New Roman" w:eastAsia="Times New Roman" w:hAnsi="Times New Roman" w:cs="Mangal"/>
          <w:color w:val="auto"/>
          <w:lang w:bidi="ne-NP"/>
        </w:rPr>
      </w:pPr>
      <w:r>
        <w:rPr>
          <w:rFonts w:ascii="Arial" w:eastAsia="Times New Roman" w:hAnsi="Arial" w:cs="Arial"/>
          <w:lang w:bidi="ne-NP"/>
        </w:rPr>
        <w:t xml:space="preserve">Syntax: </w:t>
      </w:r>
      <w:r w:rsidRPr="00ED7B19">
        <w:rPr>
          <w:rFonts w:ascii="Arial" w:eastAsia="Times New Roman" w:hAnsi="Arial" w:cs="Arial"/>
          <w:lang w:bidi="ne-NP"/>
        </w:rPr>
        <w:t>PRINT LEFT$("Nepal", 4)</w:t>
      </w:r>
    </w:p>
    <w:p w:rsidR="00ED7B19" w:rsidRPr="00ED7B19" w:rsidRDefault="00ED7B19" w:rsidP="001E5CA1">
      <w:pPr>
        <w:pStyle w:val="ListParagraph"/>
        <w:widowControl/>
        <w:numPr>
          <w:ilvl w:val="0"/>
          <w:numId w:val="128"/>
        </w:numPr>
        <w:rPr>
          <w:rFonts w:ascii="Times New Roman" w:eastAsia="Times New Roman" w:hAnsi="Times New Roman" w:cs="Mangal"/>
          <w:color w:val="auto"/>
          <w:lang w:bidi="ne-NP"/>
        </w:rPr>
      </w:pPr>
      <w:r w:rsidRPr="00ED7B19">
        <w:rPr>
          <w:rFonts w:ascii="Arial" w:eastAsia="Times New Roman" w:hAnsi="Arial" w:cs="Arial"/>
          <w:b/>
          <w:bCs/>
          <w:lang w:bidi="ne-NP"/>
        </w:rPr>
        <w:t>RIGHT$ Function.</w:t>
      </w:r>
    </w:p>
    <w:p w:rsidR="00ED7B19" w:rsidRPr="00ED7B19" w:rsidRDefault="00ED7B19" w:rsidP="00ED7B19">
      <w:pPr>
        <w:widowControl/>
        <w:rPr>
          <w:rFonts w:ascii="Times New Roman" w:eastAsia="Times New Roman" w:hAnsi="Times New Roman" w:cs="Mangal"/>
          <w:color w:val="auto"/>
          <w:sz w:val="8"/>
          <w:szCs w:val="8"/>
          <w:lang w:bidi="ne-NP"/>
        </w:rPr>
      </w:pPr>
      <w:r w:rsidRPr="00ED7B19">
        <w:rPr>
          <w:rFonts w:ascii="Times New Roman" w:eastAsia="Times New Roman" w:hAnsi="Times New Roman" w:cs="Mangal"/>
          <w:i/>
          <w:iCs/>
          <w:sz w:val="8"/>
          <w:szCs w:val="8"/>
          <w:lang w:bidi="ne-NP"/>
        </w:rPr>
        <w:t>i</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This function is used to extract or return the specified number of characters from the right side of the given string.</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RIGHT$(String expression, number)</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PRINT RIGHT$ ("Pokhara", 3)</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b/>
          <w:bCs/>
          <w:lang w:bidi="ne-NP"/>
        </w:rPr>
        <w:t>V) MID$ FUNCTION.</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This function is used to extract the specified number of characters from the given position of the string.</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MID$ (String expression, position, number)</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PRINT MID$ ("KATHMANDU", 3, 4)</w:t>
      </w:r>
    </w:p>
    <w:p w:rsidR="00ED7B19" w:rsidRDefault="00ED7B19">
      <w:pPr>
        <w:rPr>
          <w:rFonts w:ascii="Arial" w:eastAsia="Times New Roman" w:hAnsi="Arial" w:cs="Arial"/>
          <w:lang w:bidi="ne-NP"/>
        </w:rPr>
      </w:pPr>
      <w:r>
        <w:rPr>
          <w:rFonts w:ascii="Arial" w:eastAsia="Times New Roman" w:hAnsi="Arial" w:cs="Arial"/>
          <w:lang w:bidi="ne-NP"/>
        </w:rPr>
        <w:br w:type="page"/>
      </w:r>
    </w:p>
    <w:p w:rsidR="00ED7B19" w:rsidRPr="00ED7B19" w:rsidRDefault="00ED7B19" w:rsidP="00ED7B19">
      <w:pPr>
        <w:widowControl/>
        <w:rPr>
          <w:rFonts w:ascii="Times New Roman" w:eastAsia="Times New Roman" w:hAnsi="Times New Roman" w:cs="Mangal"/>
          <w:color w:val="auto"/>
          <w:lang w:bidi="ne-NP"/>
        </w:rPr>
      </w:pPr>
      <w:r>
        <w:rPr>
          <w:rFonts w:ascii="Arial" w:eastAsia="Times New Roman" w:hAnsi="Arial" w:cs="Arial"/>
          <w:b/>
          <w:bCs/>
          <w:lang w:bidi="ne-NP"/>
        </w:rPr>
        <w:lastRenderedPageBreak/>
        <w:t>VI</w:t>
      </w:r>
      <w:r w:rsidRPr="00ED7B19">
        <w:rPr>
          <w:rFonts w:ascii="Arial" w:eastAsia="Times New Roman" w:hAnsi="Arial" w:cs="Arial"/>
          <w:b/>
          <w:bCs/>
          <w:lang w:bidi="ne-NP"/>
        </w:rPr>
        <w:t>) LEN FUNCTION.</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This function is used to find the length of the given string by counting he numbers of characters that are enclosed in quotes or assigned to string variable.</w:t>
      </w:r>
    </w:p>
    <w:p w:rsidR="00ED7B19" w:rsidRPr="00ED7B19" w:rsidRDefault="00ED7B19" w:rsidP="00ED7B19">
      <w:pPr>
        <w:widowControl/>
        <w:rPr>
          <w:rFonts w:ascii="Times New Roman" w:eastAsia="Times New Roman" w:hAnsi="Times New Roman" w:cs="Mangal"/>
          <w:color w:val="auto"/>
          <w:lang w:bidi="ne-NP"/>
        </w:rPr>
      </w:pPr>
      <w:r>
        <w:rPr>
          <w:rFonts w:ascii="Arial" w:eastAsia="Times New Roman" w:hAnsi="Arial" w:cs="Arial"/>
          <w:lang w:bidi="ne-NP"/>
        </w:rPr>
        <w:t>Syntax:</w:t>
      </w:r>
      <w:r w:rsidR="00C77958">
        <w:rPr>
          <w:rFonts w:ascii="Arial" w:eastAsia="Times New Roman" w:hAnsi="Arial" w:cs="Arial"/>
          <w:lang w:bidi="ne-NP"/>
        </w:rPr>
        <w:t xml:space="preserve"> </w:t>
      </w:r>
      <w:r w:rsidRPr="00ED7B19">
        <w:rPr>
          <w:rFonts w:ascii="Arial" w:eastAsia="Times New Roman" w:hAnsi="Arial" w:cs="Arial"/>
          <w:lang w:bidi="ne-NP"/>
        </w:rPr>
        <w:t>LEN (String expression)</w:t>
      </w:r>
    </w:p>
    <w:p w:rsidR="00ED7B19" w:rsidRDefault="00ED7B19" w:rsidP="00ED7B19">
      <w:pPr>
        <w:widowControl/>
        <w:rPr>
          <w:rFonts w:ascii="Arial" w:eastAsia="Times New Roman" w:hAnsi="Arial" w:cs="Arial"/>
          <w:lang w:bidi="ne-NP"/>
        </w:rPr>
      </w:pPr>
      <w:r>
        <w:rPr>
          <w:rFonts w:ascii="Arial" w:eastAsia="Times New Roman" w:hAnsi="Arial" w:cs="Arial"/>
          <w:lang w:bidi="ne-NP"/>
        </w:rPr>
        <w:t>Example:</w:t>
      </w:r>
      <w:r w:rsidR="00C77958">
        <w:rPr>
          <w:rFonts w:ascii="Arial" w:eastAsia="Times New Roman" w:hAnsi="Arial" w:cs="Arial"/>
          <w:lang w:bidi="ne-NP"/>
        </w:rPr>
        <w:t xml:space="preserve"> </w:t>
      </w:r>
      <w:r w:rsidRPr="00ED7B19">
        <w:rPr>
          <w:rFonts w:ascii="Arial" w:eastAsia="Times New Roman" w:hAnsi="Arial" w:cs="Arial"/>
          <w:lang w:bidi="ne-NP"/>
        </w:rPr>
        <w:t>PRINT LEN ("TECHNOLOGY")</w:t>
      </w:r>
    </w:p>
    <w:p w:rsidR="00ED7B19" w:rsidRDefault="00ED7B19" w:rsidP="00ED7B19">
      <w:pPr>
        <w:widowControl/>
        <w:rPr>
          <w:rFonts w:ascii="Arial" w:eastAsia="Times New Roman" w:hAnsi="Arial" w:cs="Arial"/>
          <w:lang w:bidi="ne-NP"/>
        </w:rPr>
      </w:pPr>
    </w:p>
    <w:p w:rsidR="00ED7B19" w:rsidRPr="00ED7B19" w:rsidRDefault="00ED7B19" w:rsidP="00ED7B19">
      <w:pPr>
        <w:widowControl/>
        <w:rPr>
          <w:rFonts w:ascii="Times New Roman" w:eastAsia="Times New Roman" w:hAnsi="Times New Roman" w:cs="Mangal"/>
          <w:color w:val="auto"/>
          <w:lang w:bidi="ne-NP"/>
        </w:rPr>
      </w:pPr>
      <w:r>
        <w:rPr>
          <w:rFonts w:ascii="Arial" w:eastAsia="Times New Roman" w:hAnsi="Arial" w:cs="Arial"/>
          <w:b/>
          <w:bCs/>
          <w:lang w:bidi="ne-NP"/>
        </w:rPr>
        <w:t>VII</w:t>
      </w:r>
      <w:r w:rsidRPr="00ED7B19">
        <w:rPr>
          <w:rFonts w:ascii="Arial" w:eastAsia="Times New Roman" w:hAnsi="Arial" w:cs="Arial"/>
          <w:b/>
          <w:bCs/>
          <w:lang w:bidi="ne-NP"/>
        </w:rPr>
        <w:t>) LTRIM$, RTRIM$ FUNCTIONS</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Remove leading and trailing spaces from a string.</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b/>
          <w:bCs/>
          <w:lang w:bidi="ne-NP"/>
        </w:rPr>
        <w:t>Syntax:</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LTRIM</w:t>
      </w:r>
      <w:r w:rsidR="00C77958">
        <w:rPr>
          <w:rFonts w:ascii="Arial" w:eastAsia="Times New Roman" w:hAnsi="Arial" w:cs="Arial"/>
          <w:lang w:bidi="ne-NP"/>
        </w:rPr>
        <w:t xml:space="preserve"> </w:t>
      </w:r>
      <w:r w:rsidRPr="00ED7B19">
        <w:rPr>
          <w:rFonts w:ascii="Arial" w:eastAsia="Times New Roman" w:hAnsi="Arial" w:cs="Arial"/>
          <w:lang w:bidi="ne-NP"/>
        </w:rPr>
        <w:t>$ (Stringexpression$)</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RTRIM$ (stringexpression$)</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b/>
          <w:bCs/>
          <w:lang w:bidi="ne-NP"/>
        </w:rPr>
        <w:t>Example:</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N$= " SWARNIM "</w:t>
      </w:r>
    </w:p>
    <w:p w:rsidR="00ED7B19" w:rsidRPr="00ED7B19" w:rsidRDefault="00ED7B19" w:rsidP="00ED7B19">
      <w:pPr>
        <w:widowControl/>
        <w:rPr>
          <w:rFonts w:ascii="Times New Roman" w:eastAsia="Times New Roman" w:hAnsi="Times New Roman" w:cs="Mangal"/>
          <w:color w:val="auto"/>
          <w:sz w:val="26"/>
          <w:szCs w:val="26"/>
          <w:lang w:bidi="ne-NP"/>
        </w:rPr>
      </w:pPr>
      <w:r>
        <w:rPr>
          <w:rFonts w:ascii="Arial" w:eastAsia="Times New Roman" w:hAnsi="Arial" w:cs="Arial"/>
          <w:lang w:bidi="ne-NP"/>
        </w:rPr>
        <w:t>PRINT</w:t>
      </w:r>
      <w:r w:rsidRPr="00ED7B19">
        <w:rPr>
          <w:rFonts w:ascii="Arial" w:eastAsia="Times New Roman" w:hAnsi="Arial" w:cs="Arial"/>
          <w:lang w:bidi="ne-NP"/>
        </w:rPr>
        <w:t xml:space="preserve"> "*" + </w:t>
      </w:r>
      <w:r w:rsidR="00F470F5">
        <w:rPr>
          <w:rFonts w:ascii="Arial" w:eastAsia="Times New Roman" w:hAnsi="Arial" w:cs="Arial"/>
          <w:smallCaps/>
          <w:sz w:val="26"/>
          <w:szCs w:val="26"/>
          <w:lang w:bidi="ne-NP"/>
        </w:rPr>
        <w:t>N</w:t>
      </w:r>
      <w:r w:rsidRPr="00ED7B19">
        <w:rPr>
          <w:rFonts w:ascii="Arial" w:eastAsia="Times New Roman" w:hAnsi="Arial" w:cs="Arial"/>
          <w:smallCaps/>
          <w:sz w:val="26"/>
          <w:szCs w:val="26"/>
          <w:lang w:bidi="ne-NP"/>
        </w:rPr>
        <w:t>$ + "*"</w:t>
      </w:r>
    </w:p>
    <w:p w:rsidR="00ED7B19" w:rsidRPr="00ED7B19" w:rsidRDefault="00ED7B19" w:rsidP="00ED7B19">
      <w:pPr>
        <w:widowControl/>
        <w:rPr>
          <w:rFonts w:ascii="Times New Roman" w:eastAsia="Times New Roman" w:hAnsi="Times New Roman" w:cs="Mangal"/>
          <w:color w:val="auto"/>
          <w:lang w:bidi="ne-NP"/>
        </w:rPr>
      </w:pPr>
      <w:r w:rsidRPr="00ED7B19">
        <w:rPr>
          <w:rFonts w:ascii="Arial" w:eastAsia="Times New Roman" w:hAnsi="Arial" w:cs="Arial"/>
          <w:lang w:bidi="ne-NP"/>
        </w:rPr>
        <w:t>PRINT "*" + LTRIM$(a$) +</w:t>
      </w:r>
      <w:r w:rsidRPr="00ED7B19">
        <w:rPr>
          <w:rFonts w:ascii="Arial" w:eastAsia="Times New Roman" w:hAnsi="Arial" w:cs="Arial"/>
          <w:smallCaps/>
          <w:sz w:val="26"/>
          <w:szCs w:val="26"/>
          <w:lang w:bidi="ne-NP"/>
        </w:rPr>
        <w:t>"*"</w:t>
      </w:r>
    </w:p>
    <w:p w:rsidR="00F470F5" w:rsidRPr="00ED7B19" w:rsidRDefault="00F470F5" w:rsidP="00F470F5">
      <w:pPr>
        <w:widowControl/>
        <w:rPr>
          <w:rFonts w:ascii="Times New Roman" w:eastAsia="Times New Roman" w:hAnsi="Times New Roman" w:cs="Mangal"/>
          <w:color w:val="auto"/>
          <w:lang w:bidi="ne-NP"/>
        </w:rPr>
      </w:pPr>
      <w:r>
        <w:rPr>
          <w:rFonts w:ascii="Arial" w:eastAsia="Times New Roman" w:hAnsi="Arial" w:cs="Arial"/>
          <w:lang w:bidi="ne-NP"/>
        </w:rPr>
        <w:t>P</w:t>
      </w:r>
      <w:r w:rsidRPr="00ED7B19">
        <w:rPr>
          <w:rFonts w:ascii="Arial" w:eastAsia="Times New Roman" w:hAnsi="Arial" w:cs="Arial"/>
          <w:lang w:bidi="ne-NP"/>
        </w:rPr>
        <w:t>RINT "*" + RTRIM$(a$) + "*"</w:t>
      </w:r>
    </w:p>
    <w:p w:rsidR="00ED7B19" w:rsidRPr="00ED7B19" w:rsidRDefault="00F470F5" w:rsidP="00ED7B19">
      <w:pPr>
        <w:widowControl/>
        <w:rPr>
          <w:rFonts w:ascii="Times New Roman" w:eastAsia="Times New Roman" w:hAnsi="Times New Roman" w:cs="Mangal"/>
          <w:color w:val="auto"/>
          <w:lang w:bidi="ne-NP"/>
        </w:rPr>
      </w:pPr>
      <w:r>
        <w:rPr>
          <w:rFonts w:ascii="Arial" w:eastAsia="Times New Roman" w:hAnsi="Arial" w:cs="Arial"/>
          <w:b/>
          <w:bCs/>
          <w:lang w:bidi="ne-NP"/>
        </w:rPr>
        <w:t>VIII)</w:t>
      </w:r>
      <w:r w:rsidR="00ED7B19" w:rsidRPr="00ED7B19">
        <w:rPr>
          <w:rFonts w:ascii="Arial" w:eastAsia="Times New Roman" w:hAnsi="Arial" w:cs="Arial"/>
          <w:b/>
          <w:bCs/>
          <w:lang w:bidi="ne-NP"/>
        </w:rPr>
        <w:t>VAL FUNCTION.</w:t>
      </w:r>
    </w:p>
    <w:p w:rsidR="00ED7B19" w:rsidRDefault="00ED7B19" w:rsidP="00ED7B19">
      <w:pPr>
        <w:widowControl/>
        <w:rPr>
          <w:rFonts w:ascii="Arial" w:eastAsia="Times New Roman" w:hAnsi="Arial" w:cs="Arial"/>
          <w:lang w:bidi="ne-NP"/>
        </w:rPr>
      </w:pPr>
      <w:r w:rsidRPr="00ED7B19">
        <w:rPr>
          <w:rFonts w:ascii="Arial" w:eastAsia="Times New Roman" w:hAnsi="Arial" w:cs="Arial"/>
          <w:lang w:bidi="ne-NP"/>
        </w:rPr>
        <w:t>This function is used to charge t</w:t>
      </w:r>
      <w:r w:rsidR="00F470F5">
        <w:rPr>
          <w:rFonts w:ascii="Arial" w:eastAsia="Times New Roman" w:hAnsi="Arial" w:cs="Arial"/>
          <w:lang w:bidi="ne-NP"/>
        </w:rPr>
        <w:t>he string representation of a nu</w:t>
      </w:r>
      <w:r w:rsidRPr="00ED7B19">
        <w:rPr>
          <w:rFonts w:ascii="Arial" w:eastAsia="Times New Roman" w:hAnsi="Arial" w:cs="Arial"/>
          <w:lang w:bidi="ne-NP"/>
        </w:rPr>
        <w:t>mber into a numerical value. If the first ch</w:t>
      </w:r>
      <w:r w:rsidR="00F470F5">
        <w:rPr>
          <w:rFonts w:ascii="Arial" w:eastAsia="Times New Roman" w:hAnsi="Arial" w:cs="Arial"/>
          <w:lang w:bidi="ne-NP"/>
        </w:rPr>
        <w:t>aracter of the string is non</w:t>
      </w:r>
      <w:r w:rsidRPr="00ED7B19">
        <w:rPr>
          <w:rFonts w:ascii="Arial" w:eastAsia="Times New Roman" w:hAnsi="Arial" w:cs="Arial"/>
          <w:lang w:bidi="ne-NP"/>
        </w:rPr>
        <w:t>-</w:t>
      </w:r>
      <w:r w:rsidR="00F470F5">
        <w:rPr>
          <w:rFonts w:ascii="Arial" w:eastAsia="Times New Roman" w:hAnsi="Arial" w:cs="Arial"/>
          <w:lang w:bidi="ne-NP"/>
        </w:rPr>
        <w:t>nu</w:t>
      </w:r>
      <w:r w:rsidRPr="00ED7B19">
        <w:rPr>
          <w:rFonts w:ascii="Arial" w:eastAsia="Times New Roman" w:hAnsi="Arial" w:cs="Arial"/>
          <w:lang w:bidi="ne-NP"/>
        </w:rPr>
        <w:t>meric, it returns 0.</w:t>
      </w:r>
    </w:p>
    <w:p w:rsidR="00F470F5" w:rsidRPr="00ED7B19" w:rsidRDefault="00F470F5" w:rsidP="00F470F5">
      <w:pPr>
        <w:widowControl/>
        <w:rPr>
          <w:rFonts w:ascii="Times New Roman" w:eastAsia="Times New Roman" w:hAnsi="Times New Roman" w:cs="Mangal"/>
          <w:color w:val="auto"/>
          <w:lang w:bidi="ne-NP"/>
        </w:rPr>
      </w:pPr>
      <w:r w:rsidRPr="00ED7B19">
        <w:rPr>
          <w:rFonts w:ascii="Arial" w:eastAsia="Times New Roman" w:hAnsi="Arial" w:cs="Arial"/>
          <w:lang w:bidi="ne-NP"/>
        </w:rPr>
        <w:t>VAL (String expression)</w:t>
      </w:r>
    </w:p>
    <w:p w:rsidR="00F470F5" w:rsidRPr="00ED7B19" w:rsidRDefault="00F470F5" w:rsidP="00ED7B19">
      <w:pPr>
        <w:widowControl/>
        <w:rPr>
          <w:rFonts w:ascii="Times New Roman" w:eastAsia="Times New Roman" w:hAnsi="Times New Roman" w:cs="Mangal"/>
          <w:color w:val="auto"/>
          <w:lang w:bidi="ne-NP"/>
        </w:rPr>
      </w:pPr>
    </w:p>
    <w:p w:rsidR="00F470F5" w:rsidRDefault="00F470F5">
      <w:pPr>
        <w:rPr>
          <w:rFonts w:ascii="Arial" w:eastAsia="Times New Roman" w:hAnsi="Arial" w:cs="Arial"/>
          <w:lang w:bidi="ne-NP"/>
        </w:rPr>
      </w:pPr>
      <w:r>
        <w:rPr>
          <w:rFonts w:ascii="Arial" w:eastAsia="Times New Roman" w:hAnsi="Arial" w:cs="Arial"/>
          <w:lang w:bidi="ne-NP"/>
        </w:rPr>
        <w:br w:type="page"/>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lastRenderedPageBreak/>
        <w:t>Example:</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PRINT VAL ("061 POKHARA")</w:t>
      </w:r>
    </w:p>
    <w:p w:rsidR="00F470F5" w:rsidRPr="00F470F5" w:rsidRDefault="00F470F5" w:rsidP="00F470F5">
      <w:pPr>
        <w:widowControl/>
        <w:rPr>
          <w:rFonts w:ascii="Times New Roman" w:eastAsia="Times New Roman" w:hAnsi="Times New Roman" w:cs="Mangal"/>
          <w:color w:val="auto"/>
          <w:lang w:bidi="ne-NP"/>
        </w:rPr>
      </w:pPr>
      <w:r>
        <w:rPr>
          <w:rFonts w:ascii="Arial" w:eastAsia="Times New Roman" w:hAnsi="Arial" w:cs="Arial"/>
          <w:lang w:bidi="ne-NP"/>
        </w:rPr>
        <w:t>PRINT VAL ("NEPAL”</w:t>
      </w:r>
      <w:r w:rsidRPr="00F470F5">
        <w:rPr>
          <w:rFonts w:ascii="Arial" w:eastAsia="Times New Roman" w:hAnsi="Arial" w:cs="Arial"/>
          <w:lang w:bidi="ne-NP"/>
        </w:rPr>
        <w:t xml:space="preserve"> 977")</w:t>
      </w:r>
    </w:p>
    <w:p w:rsidR="00F470F5" w:rsidRPr="00F470F5" w:rsidRDefault="00F470F5" w:rsidP="00F470F5">
      <w:pPr>
        <w:widowControl/>
        <w:rPr>
          <w:rFonts w:ascii="Arial" w:eastAsia="Times New Roman" w:hAnsi="Arial" w:cs="Arial"/>
          <w:b/>
          <w:bCs/>
          <w:lang w:bidi="ne-NP"/>
        </w:rPr>
      </w:pPr>
      <w:r>
        <w:rPr>
          <w:rFonts w:ascii="Arial" w:eastAsia="Times New Roman" w:hAnsi="Arial" w:cs="Arial"/>
          <w:b/>
          <w:bCs/>
          <w:lang w:bidi="ne-NP"/>
        </w:rPr>
        <w:t>IX)</w:t>
      </w:r>
      <w:r w:rsidRPr="00F470F5">
        <w:rPr>
          <w:rFonts w:ascii="Arial" w:eastAsia="Times New Roman" w:hAnsi="Arial" w:cs="Arial"/>
          <w:b/>
          <w:bCs/>
          <w:lang w:bidi="ne-NP"/>
        </w:rPr>
        <w:t xml:space="preserve"> STR$ FUNCTION</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STR$ returns a sting representation of a number.</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t>Syntax:</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STR$ (numeric-expression)</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t>Example:</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PRINT STR$(41)</w:t>
      </w:r>
    </w:p>
    <w:p w:rsidR="00F470F5" w:rsidRPr="00F470F5" w:rsidRDefault="00F470F5" w:rsidP="00F470F5">
      <w:pPr>
        <w:widowControl/>
        <w:rPr>
          <w:rFonts w:ascii="Arial" w:eastAsia="Times New Roman" w:hAnsi="Arial" w:cs="Arial"/>
          <w:b/>
          <w:bCs/>
          <w:lang w:bidi="ne-NP"/>
        </w:rPr>
      </w:pPr>
      <w:r>
        <w:rPr>
          <w:rFonts w:ascii="Arial" w:eastAsia="Times New Roman" w:hAnsi="Arial" w:cs="Arial"/>
          <w:b/>
          <w:bCs/>
          <w:lang w:bidi="ne-NP"/>
        </w:rPr>
        <w:t>X)</w:t>
      </w:r>
      <w:r w:rsidRPr="00F470F5">
        <w:rPr>
          <w:rFonts w:ascii="Arial" w:eastAsia="Times New Roman" w:hAnsi="Arial" w:cs="Arial"/>
          <w:b/>
          <w:bCs/>
          <w:lang w:bidi="ne-NP"/>
        </w:rPr>
        <w:t xml:space="preserve"> STRINGS FUNCTION</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Returns a string of a specified length made up of a repeating character.</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t>Syntax:</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PRINT STRINGS (length%, stringexpressionS)</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t>Example:</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PRINT STRING$(5, "*");</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PRINT "SWARNIM";</w:t>
      </w:r>
    </w:p>
    <w:p w:rsidR="00F470F5" w:rsidRDefault="00F470F5" w:rsidP="00F470F5">
      <w:pPr>
        <w:widowControl/>
        <w:rPr>
          <w:rFonts w:ascii="Arial" w:eastAsia="Times New Roman" w:hAnsi="Arial" w:cs="Arial"/>
          <w:lang w:bidi="ne-NP"/>
        </w:rPr>
      </w:pPr>
      <w:r w:rsidRPr="00F470F5">
        <w:rPr>
          <w:rFonts w:ascii="Arial" w:eastAsia="Times New Roman" w:hAnsi="Arial" w:cs="Arial"/>
          <w:lang w:bidi="ne-NP"/>
        </w:rPr>
        <w:t>PRINT STRING$(5, "*")</w:t>
      </w:r>
    </w:p>
    <w:p w:rsidR="00F470F5" w:rsidRPr="00F470F5" w:rsidRDefault="00F470F5" w:rsidP="00F470F5">
      <w:pPr>
        <w:widowControl/>
        <w:rPr>
          <w:rFonts w:ascii="Arial" w:eastAsia="Times New Roman" w:hAnsi="Arial" w:cs="Arial"/>
          <w:b/>
          <w:bCs/>
          <w:lang w:bidi="ne-NP"/>
        </w:rPr>
      </w:pPr>
      <w:r w:rsidRPr="00F470F5">
        <w:rPr>
          <w:rFonts w:ascii="Arial" w:eastAsia="Times New Roman" w:hAnsi="Arial" w:cs="Arial"/>
          <w:b/>
          <w:bCs/>
          <w:lang w:bidi="ne-NP"/>
        </w:rPr>
        <w:t>XI</w:t>
      </w:r>
      <w:r>
        <w:rPr>
          <w:rFonts w:ascii="Arial" w:eastAsia="Times New Roman" w:hAnsi="Arial" w:cs="Arial"/>
          <w:b/>
          <w:bCs/>
          <w:lang w:bidi="ne-NP"/>
        </w:rPr>
        <w:t>)</w:t>
      </w:r>
      <w:r w:rsidRPr="00F470F5">
        <w:rPr>
          <w:rFonts w:ascii="Arial" w:eastAsia="Times New Roman" w:hAnsi="Arial" w:cs="Arial"/>
          <w:b/>
          <w:bCs/>
          <w:lang w:bidi="ne-NP"/>
        </w:rPr>
        <w:t>SPACES FUNCTION</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Returns a string of spaces.</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t>Syntax:</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SPACE$(n%)</w:t>
      </w:r>
    </w:p>
    <w:p w:rsidR="00F470F5" w:rsidRDefault="00F470F5">
      <w:pPr>
        <w:rPr>
          <w:rFonts w:ascii="Arial" w:eastAsia="Times New Roman" w:hAnsi="Arial" w:cs="Arial"/>
          <w:lang w:bidi="ne-NP"/>
        </w:rPr>
      </w:pPr>
      <w:r>
        <w:rPr>
          <w:rFonts w:ascii="Arial" w:eastAsia="Times New Roman" w:hAnsi="Arial" w:cs="Arial"/>
          <w:lang w:bidi="ne-NP"/>
        </w:rPr>
        <w:br w:type="page"/>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lastRenderedPageBreak/>
        <w:t>Example:</w:t>
      </w:r>
    </w:p>
    <w:p w:rsidR="00F470F5" w:rsidRDefault="004351A9" w:rsidP="00F470F5">
      <w:pPr>
        <w:widowControl/>
        <w:rPr>
          <w:rFonts w:ascii="Arial" w:eastAsia="Times New Roman" w:hAnsi="Arial" w:cs="Arial"/>
          <w:lang w:bidi="ne-NP"/>
        </w:rPr>
      </w:pPr>
      <w:r>
        <w:rPr>
          <w:rFonts w:ascii="Arial" w:eastAsia="Times New Roman" w:hAnsi="Arial" w:cs="Arial"/>
          <w:lang w:bidi="ne-NP"/>
        </w:rPr>
        <w:t>FOR I</w:t>
      </w:r>
      <w:r w:rsidR="00F470F5" w:rsidRPr="00F470F5">
        <w:rPr>
          <w:rFonts w:ascii="Arial" w:eastAsia="Times New Roman" w:hAnsi="Arial" w:cs="Arial"/>
          <w:lang w:bidi="ne-NP"/>
        </w:rPr>
        <w:t>i</w:t>
      </w:r>
      <w:r>
        <w:rPr>
          <w:rFonts w:ascii="Arial" w:eastAsia="Times New Roman" w:hAnsi="Arial" w:cs="Arial"/>
          <w:lang w:bidi="ne-NP"/>
        </w:rPr>
        <w:t xml:space="preserve"> </w:t>
      </w:r>
      <w:r w:rsidR="00F470F5" w:rsidRPr="00F470F5">
        <w:rPr>
          <w:rFonts w:ascii="Arial" w:eastAsia="Times New Roman" w:hAnsi="Arial" w:cs="Arial"/>
          <w:lang w:bidi="ne-NP"/>
        </w:rPr>
        <w:t>% = 1 TO 5</w:t>
      </w:r>
    </w:p>
    <w:p w:rsidR="00F470F5" w:rsidRPr="00F470F5" w:rsidRDefault="004351A9" w:rsidP="00F470F5">
      <w:pPr>
        <w:widowControl/>
        <w:rPr>
          <w:rFonts w:ascii="Times New Roman" w:eastAsia="Times New Roman" w:hAnsi="Times New Roman" w:cs="Mangal"/>
          <w:color w:val="auto"/>
          <w:lang w:bidi="ne-NP"/>
        </w:rPr>
      </w:pPr>
      <w:r>
        <w:rPr>
          <w:rFonts w:ascii="Arial" w:eastAsia="Times New Roman" w:hAnsi="Arial" w:cs="Arial"/>
          <w:lang w:bidi="ne-NP"/>
        </w:rPr>
        <w:t xml:space="preserve"> x$ = SPACES (I%) PRINT x$;I</w:t>
      </w:r>
      <w:r w:rsidR="00F470F5" w:rsidRPr="00F470F5">
        <w:rPr>
          <w:rFonts w:ascii="Arial" w:eastAsia="Times New Roman" w:hAnsi="Arial" w:cs="Arial"/>
          <w:lang w:bidi="ne-NP"/>
        </w:rPr>
        <w:t>%</w:t>
      </w:r>
    </w:p>
    <w:p w:rsidR="00F470F5" w:rsidRPr="00F470F5" w:rsidRDefault="002F583F" w:rsidP="00F470F5">
      <w:pPr>
        <w:widowControl/>
        <w:rPr>
          <w:rFonts w:ascii="Times New Roman" w:eastAsia="Times New Roman" w:hAnsi="Times New Roman" w:cs="Mangal"/>
          <w:color w:val="auto"/>
          <w:lang w:bidi="ne-NP"/>
        </w:rPr>
      </w:pPr>
      <w:r>
        <w:rPr>
          <w:rFonts w:ascii="Arial" w:eastAsia="Times New Roman" w:hAnsi="Arial" w:cs="Arial"/>
          <w:lang w:bidi="ne-NP"/>
        </w:rPr>
        <w:t>NEXT I</w:t>
      </w:r>
      <w:r w:rsidR="00F470F5" w:rsidRPr="00F470F5">
        <w:rPr>
          <w:rFonts w:ascii="Arial" w:eastAsia="Times New Roman" w:hAnsi="Arial" w:cs="Arial"/>
          <w:lang w:bidi="ne-NP"/>
        </w:rPr>
        <w:t>%</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t>XII) UCASE</w:t>
      </w:r>
      <w:r w:rsidR="002F583F">
        <w:rPr>
          <w:rFonts w:ascii="Arial" w:eastAsia="Times New Roman" w:hAnsi="Arial" w:cs="Arial"/>
          <w:b/>
          <w:bCs/>
          <w:lang w:bidi="ne-NP"/>
        </w:rPr>
        <w:t xml:space="preserve"> </w:t>
      </w:r>
      <w:r w:rsidRPr="00F470F5">
        <w:rPr>
          <w:rFonts w:ascii="Arial" w:eastAsia="Times New Roman" w:hAnsi="Arial" w:cs="Arial"/>
          <w:b/>
          <w:bCs/>
          <w:lang w:bidi="ne-NP"/>
        </w:rPr>
        <w:t>$ FUNCTION.</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This function is used to convert the given string into upper case.</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t>Syntax:</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UCASE$ (String expression)</w:t>
      </w:r>
    </w:p>
    <w:p w:rsidR="00F470F5" w:rsidRPr="00F470F5" w:rsidRDefault="00F470F5" w:rsidP="00F470F5">
      <w:pPr>
        <w:widowControl/>
        <w:rPr>
          <w:rFonts w:ascii="Times New Roman" w:eastAsia="Times New Roman" w:hAnsi="Times New Roman" w:cs="Mangal"/>
          <w:color w:val="auto"/>
          <w:lang w:bidi="ne-NP"/>
        </w:rPr>
      </w:pPr>
      <w:r>
        <w:rPr>
          <w:rFonts w:ascii="Arial" w:eastAsia="Times New Roman" w:hAnsi="Arial" w:cs="Arial"/>
          <w:b/>
          <w:bCs/>
          <w:lang w:bidi="ne-NP"/>
        </w:rPr>
        <w:t>E</w:t>
      </w:r>
      <w:r w:rsidRPr="00F470F5">
        <w:rPr>
          <w:rFonts w:ascii="Arial" w:eastAsia="Times New Roman" w:hAnsi="Arial" w:cs="Arial"/>
          <w:b/>
          <w:bCs/>
          <w:lang w:bidi="ne-NP"/>
        </w:rPr>
        <w:t>xample:</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PRINT UCASE$ ("Microsoft Corporation")</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Output: MICROSOFT CORPORATION</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V$= "NePalGuNj"</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PRINT UCASE$(V$)</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t>XIII) INSTR</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Returns the position of the first occurrence of a string in another string.</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b/>
          <w:bCs/>
          <w:lang w:bidi="ne-NP"/>
        </w:rPr>
        <w:t>Syntax:</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IN</w:t>
      </w:r>
      <w:r w:rsidR="002F583F">
        <w:rPr>
          <w:rFonts w:ascii="Arial" w:eastAsia="Times New Roman" w:hAnsi="Arial" w:cs="Arial"/>
          <w:lang w:bidi="ne-NP"/>
        </w:rPr>
        <w:t xml:space="preserve"> </w:t>
      </w:r>
      <w:r w:rsidRPr="00F470F5">
        <w:rPr>
          <w:rFonts w:ascii="Arial" w:eastAsia="Times New Roman" w:hAnsi="Arial" w:cs="Arial"/>
          <w:lang w:bidi="ne-NP"/>
        </w:rPr>
        <w:t>STR ([start%,] string</w:t>
      </w:r>
      <w:r w:rsidR="002F583F">
        <w:rPr>
          <w:rFonts w:ascii="Arial" w:eastAsia="Times New Roman" w:hAnsi="Arial" w:cs="Arial"/>
          <w:lang w:bidi="ne-NP"/>
        </w:rPr>
        <w:t xml:space="preserve"> </w:t>
      </w:r>
      <w:r w:rsidRPr="00F470F5">
        <w:rPr>
          <w:rFonts w:ascii="Arial" w:eastAsia="Times New Roman" w:hAnsi="Arial" w:cs="Arial"/>
          <w:lang w:bidi="ne-NP"/>
        </w:rPr>
        <w:t>expression</w:t>
      </w:r>
      <w:r w:rsidR="002F583F">
        <w:rPr>
          <w:rFonts w:ascii="Arial" w:eastAsia="Times New Roman" w:hAnsi="Arial" w:cs="Arial"/>
          <w:lang w:bidi="ne-NP"/>
        </w:rPr>
        <w:t xml:space="preserve"> </w:t>
      </w:r>
      <w:r w:rsidRPr="00F470F5">
        <w:rPr>
          <w:rFonts w:ascii="Arial" w:eastAsia="Times New Roman" w:hAnsi="Arial" w:cs="Arial"/>
          <w:lang w:bidi="ne-NP"/>
        </w:rPr>
        <w:t>1</w:t>
      </w:r>
      <w:r w:rsidR="002F583F">
        <w:rPr>
          <w:rFonts w:ascii="Arial" w:eastAsia="Times New Roman" w:hAnsi="Arial" w:cs="Arial"/>
          <w:lang w:bidi="ne-NP"/>
        </w:rPr>
        <w:t xml:space="preserve"> </w:t>
      </w:r>
      <w:r w:rsidRPr="00F470F5">
        <w:rPr>
          <w:rFonts w:ascii="Arial" w:eastAsia="Times New Roman" w:hAnsi="Arial" w:cs="Arial"/>
          <w:lang w:bidi="ne-NP"/>
        </w:rPr>
        <w:t>$, string</w:t>
      </w:r>
      <w:r w:rsidR="002F583F">
        <w:rPr>
          <w:rFonts w:ascii="Arial" w:eastAsia="Times New Roman" w:hAnsi="Arial" w:cs="Arial"/>
          <w:lang w:bidi="ne-NP"/>
        </w:rPr>
        <w:t xml:space="preserve"> </w:t>
      </w:r>
      <w:r w:rsidRPr="00F470F5">
        <w:rPr>
          <w:rFonts w:ascii="Arial" w:eastAsia="Times New Roman" w:hAnsi="Arial" w:cs="Arial"/>
          <w:lang w:bidi="ne-NP"/>
        </w:rPr>
        <w:t>expression</w:t>
      </w:r>
      <w:r w:rsidR="002F583F">
        <w:rPr>
          <w:rFonts w:ascii="Arial" w:eastAsia="Times New Roman" w:hAnsi="Arial" w:cs="Arial"/>
          <w:lang w:bidi="ne-NP"/>
        </w:rPr>
        <w:t xml:space="preserve"> </w:t>
      </w:r>
      <w:r w:rsidRPr="00F470F5">
        <w:rPr>
          <w:rFonts w:ascii="Arial" w:eastAsia="Times New Roman" w:hAnsi="Arial" w:cs="Arial"/>
          <w:lang w:bidi="ne-NP"/>
        </w:rPr>
        <w:t>2</w:t>
      </w:r>
      <w:r w:rsidR="002F583F">
        <w:rPr>
          <w:rFonts w:ascii="Arial" w:eastAsia="Times New Roman" w:hAnsi="Arial" w:cs="Arial"/>
          <w:lang w:bidi="ne-NP"/>
        </w:rPr>
        <w:t xml:space="preserve"> </w:t>
      </w:r>
      <w:r w:rsidRPr="00F470F5">
        <w:rPr>
          <w:rFonts w:ascii="Arial" w:eastAsia="Times New Roman" w:hAnsi="Arial" w:cs="Arial"/>
          <w:lang w:bidi="ne-NP"/>
        </w:rPr>
        <w:t>$)</w:t>
      </w:r>
    </w:p>
    <w:p w:rsidR="00F470F5" w:rsidRPr="00F470F5" w:rsidRDefault="00F470F5" w:rsidP="00F470F5">
      <w:pPr>
        <w:widowControl/>
        <w:rPr>
          <w:rFonts w:ascii="Times New Roman" w:eastAsia="Times New Roman" w:hAnsi="Times New Roman" w:cs="Mangal"/>
          <w:color w:val="auto"/>
          <w:lang w:bidi="ne-NP"/>
        </w:rPr>
      </w:pPr>
      <w:r>
        <w:rPr>
          <w:rFonts w:ascii="Arial" w:eastAsia="Times New Roman" w:hAnsi="Arial" w:cs="Arial"/>
          <w:b/>
          <w:bCs/>
          <w:lang w:bidi="ne-NP"/>
        </w:rPr>
        <w:t>E</w:t>
      </w:r>
      <w:r w:rsidRPr="00F470F5">
        <w:rPr>
          <w:rFonts w:ascii="Arial" w:eastAsia="Times New Roman" w:hAnsi="Arial" w:cs="Arial"/>
          <w:b/>
          <w:bCs/>
          <w:lang w:bidi="ne-NP"/>
        </w:rPr>
        <w:t>xample:</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a$= "Microsoft QBasic"</w:t>
      </w:r>
    </w:p>
    <w:p w:rsidR="00F470F5" w:rsidRPr="00F470F5" w:rsidRDefault="00F470F5" w:rsidP="00F470F5">
      <w:pPr>
        <w:widowControl/>
        <w:rPr>
          <w:rFonts w:ascii="Times New Roman" w:eastAsia="Times New Roman" w:hAnsi="Times New Roman" w:cs="Mangal"/>
          <w:color w:val="auto"/>
          <w:lang w:bidi="ne-NP"/>
        </w:rPr>
      </w:pPr>
      <w:r w:rsidRPr="00F470F5">
        <w:rPr>
          <w:rFonts w:ascii="Arial" w:eastAsia="Times New Roman" w:hAnsi="Arial" w:cs="Arial"/>
          <w:lang w:bidi="ne-NP"/>
        </w:rPr>
        <w:t>PRINT "String position-'; INSTR (1, a$, "QBasic")</w:t>
      </w:r>
    </w:p>
    <w:p w:rsidR="00DC5F10" w:rsidRDefault="00DC5F10">
      <w:pPr>
        <w:rPr>
          <w:rFonts w:ascii="Arial" w:eastAsia="Times New Roman" w:hAnsi="Arial" w:cs="Arial"/>
          <w:lang w:bidi="ne-NP"/>
        </w:rPr>
      </w:pPr>
      <w:r>
        <w:rPr>
          <w:rFonts w:ascii="Arial" w:eastAsia="Times New Roman" w:hAnsi="Arial" w:cs="Arial"/>
          <w:lang w:bidi="ne-NP"/>
        </w:rPr>
        <w:br w:type="page"/>
      </w:r>
    </w:p>
    <w:p w:rsidR="00DC5F10" w:rsidRPr="00DC5F10" w:rsidRDefault="00DC5F10" w:rsidP="001E5CA1">
      <w:pPr>
        <w:pStyle w:val="ListParagraph"/>
        <w:widowControl/>
        <w:numPr>
          <w:ilvl w:val="0"/>
          <w:numId w:val="129"/>
        </w:numPr>
        <w:rPr>
          <w:rFonts w:ascii="Arial" w:eastAsia="Times New Roman" w:hAnsi="Arial" w:cs="Arial"/>
          <w:b/>
          <w:bCs/>
          <w:lang w:bidi="ne-NP"/>
        </w:rPr>
      </w:pPr>
      <w:r w:rsidRPr="00DC5F10">
        <w:rPr>
          <w:rFonts w:ascii="Arial" w:eastAsia="Times New Roman" w:hAnsi="Arial" w:cs="Arial"/>
          <w:b/>
          <w:bCs/>
          <w:lang w:bidi="ne-NP"/>
        </w:rPr>
        <w:lastRenderedPageBreak/>
        <w:t>LCASE</w:t>
      </w:r>
      <w:r w:rsidR="002F583F">
        <w:rPr>
          <w:rFonts w:ascii="Arial" w:eastAsia="Times New Roman" w:hAnsi="Arial" w:cs="Arial"/>
          <w:b/>
          <w:bCs/>
          <w:lang w:bidi="ne-NP"/>
        </w:rPr>
        <w:t xml:space="preserve"> </w:t>
      </w:r>
      <w:r w:rsidRPr="00DC5F10">
        <w:rPr>
          <w:rFonts w:ascii="Arial" w:eastAsia="Times New Roman" w:hAnsi="Arial" w:cs="Arial"/>
          <w:b/>
          <w:bCs/>
          <w:lang w:bidi="ne-NP"/>
        </w:rPr>
        <w:t>$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This function is used to convert the given string into lower case</w:t>
      </w:r>
    </w:p>
    <w:p w:rsidR="00DC5F10" w:rsidRPr="00DC5F10" w:rsidRDefault="00DC5F10" w:rsidP="00DC5F10">
      <w:pPr>
        <w:widowControl/>
        <w:rPr>
          <w:rFonts w:ascii="Times New Roman" w:eastAsia="Times New Roman" w:hAnsi="Times New Roman" w:cs="Mangal"/>
          <w:color w:val="auto"/>
          <w:lang w:bidi="ne-NP"/>
        </w:rPr>
      </w:pPr>
      <w:r>
        <w:rPr>
          <w:rFonts w:ascii="Arial" w:eastAsia="Times New Roman" w:hAnsi="Arial" w:cs="Arial"/>
          <w:lang w:bidi="ne-NP"/>
        </w:rPr>
        <w:t xml:space="preserve">Suntax: </w:t>
      </w:r>
      <w:r w:rsidRPr="00DC5F10">
        <w:rPr>
          <w:rFonts w:ascii="Arial" w:eastAsia="Times New Roman" w:hAnsi="Arial" w:cs="Arial"/>
          <w:lang w:bidi="ne-NP"/>
        </w:rPr>
        <w:t>LCASE$ (string)</w:t>
      </w:r>
    </w:p>
    <w:p w:rsidR="00DC5F10" w:rsidRPr="00DC5F10" w:rsidRDefault="00DC5F10" w:rsidP="00DC5F10">
      <w:pPr>
        <w:widowControl/>
        <w:rPr>
          <w:rFonts w:ascii="Times New Roman" w:eastAsia="Times New Roman" w:hAnsi="Times New Roman" w:cs="Mangal"/>
          <w:color w:val="auto"/>
          <w:lang w:bidi="ne-NP"/>
        </w:rPr>
      </w:pPr>
      <w:r>
        <w:rPr>
          <w:rFonts w:ascii="Arial" w:eastAsia="Times New Roman" w:hAnsi="Arial" w:cs="Arial"/>
          <w:lang w:bidi="ne-NP"/>
        </w:rPr>
        <w:t xml:space="preserve">Example: </w:t>
      </w:r>
      <w:r w:rsidRPr="00DC5F10">
        <w:rPr>
          <w:rFonts w:ascii="Arial" w:eastAsia="Times New Roman" w:hAnsi="Arial" w:cs="Arial"/>
          <w:lang w:bidi="ne-NP"/>
        </w:rPr>
        <w:t>PRINT LCASE$ ("FEWALAKE")</w:t>
      </w:r>
    </w:p>
    <w:p w:rsidR="00DC5F10" w:rsidRPr="00DC5F10" w:rsidRDefault="00DC5F10" w:rsidP="001E5CA1">
      <w:pPr>
        <w:pStyle w:val="ListParagraph"/>
        <w:widowControl/>
        <w:numPr>
          <w:ilvl w:val="0"/>
          <w:numId w:val="129"/>
        </w:numPr>
        <w:rPr>
          <w:rFonts w:ascii="Arial" w:eastAsia="Times New Roman" w:hAnsi="Arial" w:cs="Arial"/>
          <w:b/>
          <w:bCs/>
          <w:lang w:bidi="ne-NP"/>
        </w:rPr>
      </w:pPr>
      <w:r w:rsidRPr="00DC5F10">
        <w:rPr>
          <w:rFonts w:ascii="Arial" w:eastAsia="Times New Roman" w:hAnsi="Arial" w:cs="Arial"/>
          <w:b/>
          <w:bCs/>
          <w:lang w:bidi="ne-NP"/>
        </w:rPr>
        <w:t>DATES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The DATE$ function returns the computer's current system date.</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DATES</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PRINT DATES</w:t>
      </w:r>
    </w:p>
    <w:p w:rsidR="00DC5F10" w:rsidRPr="00DC5F10" w:rsidRDefault="00DC5F10" w:rsidP="001E5CA1">
      <w:pPr>
        <w:widowControl/>
        <w:numPr>
          <w:ilvl w:val="0"/>
          <w:numId w:val="129"/>
        </w:numPr>
        <w:rPr>
          <w:rFonts w:ascii="Arial" w:eastAsia="Times New Roman" w:hAnsi="Arial" w:cs="Arial"/>
          <w:b/>
          <w:bCs/>
          <w:lang w:bidi="ne-NP"/>
        </w:rPr>
      </w:pPr>
      <w:r w:rsidRPr="00DC5F10">
        <w:rPr>
          <w:rFonts w:ascii="Arial" w:eastAsia="Times New Roman" w:hAnsi="Arial" w:cs="Arial"/>
          <w:b/>
          <w:bCs/>
          <w:lang w:bidi="ne-NP"/>
        </w:rPr>
        <w:t>TIMES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The TIMES function returns the computer's current system time.</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TIMES</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PRINT TIMES</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TIMES = "10:55:38"</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'Note: The new system time remains in effect until' you change it again.</w:t>
      </w:r>
    </w:p>
    <w:p w:rsidR="00DC5F10" w:rsidRPr="00DC5F10" w:rsidRDefault="00DC5F10" w:rsidP="00DC5F10">
      <w:pPr>
        <w:widowControl/>
        <w:rPr>
          <w:rFonts w:ascii="Times New Roman" w:eastAsia="Times New Roman" w:hAnsi="Times New Roman" w:cs="Mangal"/>
          <w:color w:val="auto"/>
          <w:lang w:bidi="ne-NP"/>
        </w:rPr>
      </w:pPr>
      <w:r>
        <w:rPr>
          <w:rFonts w:ascii="Arial" w:eastAsia="Times New Roman" w:hAnsi="Arial" w:cs="Arial"/>
          <w:lang w:bidi="ne-NP"/>
        </w:rPr>
        <w:t>PRINT "Time set to"; TIME$</w:t>
      </w:r>
    </w:p>
    <w:p w:rsidR="00DC5F10" w:rsidRPr="00DC5F10" w:rsidRDefault="00DC5F10" w:rsidP="008B392F">
      <w:pPr>
        <w:pStyle w:val="Heading4"/>
        <w:rPr>
          <w:rFonts w:ascii="Times New Roman" w:eastAsia="Times New Roman" w:hAnsi="Times New Roman" w:cs="Mangal"/>
          <w:color w:val="auto"/>
          <w:lang w:bidi="ne-NP"/>
        </w:rPr>
      </w:pPr>
      <w:r w:rsidRPr="00DC5F10">
        <w:rPr>
          <w:rFonts w:eastAsia="Times New Roman"/>
          <w:lang w:bidi="ne-NP"/>
        </w:rPr>
        <w:t>b. Mathematical calculation Functions:-</w:t>
      </w:r>
    </w:p>
    <w:p w:rsidR="00DC5F10" w:rsidRPr="00DC5F10" w:rsidRDefault="00DC5F10" w:rsidP="00711A66">
      <w:pPr>
        <w:widowControl/>
        <w:rPr>
          <w:rFonts w:ascii="Times New Roman" w:eastAsia="Times New Roman" w:hAnsi="Times New Roman" w:cs="Mangal"/>
          <w:color w:val="auto"/>
          <w:lang w:bidi="ne-NP"/>
        </w:rPr>
      </w:pPr>
      <w:r w:rsidRPr="00DC5F10">
        <w:rPr>
          <w:rFonts w:ascii="Arial" w:eastAsia="Times New Roman" w:hAnsi="Arial" w:cs="Arial"/>
          <w:lang w:bidi="ne-NP"/>
        </w:rPr>
        <w:t>Numeric functions are used to manipulate numeric type of data and return a single value. They are used for mathematical computations. Some mathematical functions are explained below</w:t>
      </w:r>
      <w:r w:rsidR="00F32951">
        <w:rPr>
          <w:rFonts w:ascii="Arial" w:eastAsia="Times New Roman" w:hAnsi="Arial" w:cs="Arial"/>
          <w:lang w:bidi="ne-NP"/>
        </w:rPr>
        <w:t xml:space="preserve"> </w:t>
      </w:r>
      <w:r w:rsidRPr="00DC5F10">
        <w:rPr>
          <w:rFonts w:ascii="Arial" w:eastAsia="Times New Roman" w:hAnsi="Arial" w:cs="Arial"/>
          <w:lang w:bidi="ne-NP"/>
        </w:rPr>
        <w:t>:</w:t>
      </w:r>
      <w:r w:rsidR="00F32951">
        <w:rPr>
          <w:rFonts w:ascii="Arial" w:eastAsia="Times New Roman" w:hAnsi="Arial" w:cs="Arial"/>
          <w:lang w:bidi="ne-NP"/>
        </w:rPr>
        <w:t xml:space="preserve"> </w:t>
      </w:r>
      <w:r w:rsidRPr="00DC5F10">
        <w:rPr>
          <w:rFonts w:ascii="Arial" w:eastAsia="Times New Roman" w:hAnsi="Arial" w:cs="Arial"/>
          <w:color w:val="FFFFFF"/>
          <w:lang w:bidi="ne-NP"/>
        </w:rPr>
        <w:t>9</w:t>
      </w:r>
    </w:p>
    <w:p w:rsidR="00DC5F10" w:rsidRDefault="00DC5F10">
      <w:pPr>
        <w:rPr>
          <w:rFonts w:ascii="Arial" w:eastAsia="Times New Roman" w:hAnsi="Arial" w:cs="Arial"/>
          <w:lang w:bidi="ne-NP"/>
        </w:rPr>
      </w:pPr>
      <w:r>
        <w:rPr>
          <w:rFonts w:ascii="Arial" w:eastAsia="Times New Roman" w:hAnsi="Arial" w:cs="Arial"/>
          <w:lang w:bidi="ne-NP"/>
        </w:rPr>
        <w:br w:type="page"/>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b/>
          <w:bCs/>
          <w:lang w:bidi="ne-NP"/>
        </w:rPr>
        <w:lastRenderedPageBreak/>
        <w:t>I) ABS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It returns the absolute value of a numeric expression.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Syntax: ABS (numeric expression)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Example: PRINT ABS (-53.6)</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PRINT ABS (4-9)</w:t>
      </w:r>
    </w:p>
    <w:p w:rsidR="00DC5F10" w:rsidRPr="00DC5F10" w:rsidRDefault="00DC5F10" w:rsidP="001E5CA1">
      <w:pPr>
        <w:pStyle w:val="ListParagraph"/>
        <w:widowControl/>
        <w:numPr>
          <w:ilvl w:val="0"/>
          <w:numId w:val="130"/>
        </w:numPr>
        <w:rPr>
          <w:rFonts w:ascii="Arial" w:eastAsia="Times New Roman" w:hAnsi="Arial" w:cs="Arial"/>
          <w:b/>
          <w:bCs/>
          <w:lang w:bidi="ne-NP"/>
        </w:rPr>
      </w:pPr>
      <w:r w:rsidRPr="00DC5F10">
        <w:rPr>
          <w:rFonts w:ascii="Arial" w:eastAsia="Times New Roman" w:hAnsi="Arial" w:cs="Arial"/>
          <w:b/>
          <w:bCs/>
          <w:lang w:bidi="ne-NP"/>
        </w:rPr>
        <w:t>SIN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It returns the sine value of an angle.</w:t>
      </w:r>
    </w:p>
    <w:p w:rsidR="00DC5F10" w:rsidRPr="00DC5F10" w:rsidRDefault="00DC5F10" w:rsidP="00DC5F10">
      <w:pPr>
        <w:widowControl/>
        <w:rPr>
          <w:rFonts w:ascii="Times New Roman" w:eastAsia="Times New Roman" w:hAnsi="Times New Roman" w:cs="Mangal"/>
          <w:color w:val="auto"/>
          <w:lang w:bidi="ne-NP"/>
        </w:rPr>
      </w:pPr>
      <w:r>
        <w:rPr>
          <w:rFonts w:ascii="Arial" w:eastAsia="Times New Roman" w:hAnsi="Arial" w:cs="Arial"/>
          <w:lang w:bidi="ne-NP"/>
        </w:rPr>
        <w:t xml:space="preserve">Syntax: </w:t>
      </w:r>
      <w:r w:rsidRPr="00DC5F10">
        <w:rPr>
          <w:rFonts w:ascii="Arial" w:eastAsia="Times New Roman" w:hAnsi="Arial" w:cs="Arial"/>
          <w:lang w:bidi="ne-NP"/>
        </w:rPr>
        <w:t>SIN (numeric expression)</w:t>
      </w:r>
    </w:p>
    <w:p w:rsidR="00DC5F10" w:rsidRPr="00DC5F10" w:rsidRDefault="00DC5F10" w:rsidP="00DC5F10">
      <w:pPr>
        <w:widowControl/>
        <w:rPr>
          <w:rFonts w:ascii="Times New Roman" w:eastAsia="Times New Roman" w:hAnsi="Times New Roman" w:cs="Mangal"/>
          <w:color w:val="auto"/>
          <w:lang w:bidi="ne-NP"/>
        </w:rPr>
      </w:pPr>
      <w:r>
        <w:rPr>
          <w:rFonts w:ascii="Arial" w:eastAsia="Times New Roman" w:hAnsi="Arial" w:cs="Arial"/>
          <w:lang w:bidi="ne-NP"/>
        </w:rPr>
        <w:t xml:space="preserve">Example: </w:t>
      </w:r>
      <w:r w:rsidRPr="00DC5F10">
        <w:rPr>
          <w:rFonts w:ascii="Arial" w:eastAsia="Times New Roman" w:hAnsi="Arial" w:cs="Arial"/>
          <w:lang w:bidi="ne-NP"/>
        </w:rPr>
        <w:t>PRINT SIN (45)</w:t>
      </w:r>
    </w:p>
    <w:p w:rsidR="00DC5F10" w:rsidRPr="00DC5F10" w:rsidRDefault="00DC5F10" w:rsidP="001E5CA1">
      <w:pPr>
        <w:pStyle w:val="ListParagraph"/>
        <w:widowControl/>
        <w:numPr>
          <w:ilvl w:val="0"/>
          <w:numId w:val="130"/>
        </w:numPr>
        <w:rPr>
          <w:rFonts w:ascii="Arial" w:eastAsia="Times New Roman" w:hAnsi="Arial" w:cs="Arial"/>
          <w:b/>
          <w:bCs/>
          <w:lang w:bidi="ne-NP"/>
        </w:rPr>
      </w:pPr>
      <w:r w:rsidRPr="00DC5F10">
        <w:rPr>
          <w:rFonts w:ascii="Arial" w:eastAsia="Times New Roman" w:hAnsi="Arial" w:cs="Arial"/>
          <w:b/>
          <w:bCs/>
          <w:lang w:bidi="ne-NP"/>
        </w:rPr>
        <w:t>COS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It returns the cosine value of an angle.</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COS (numeric expression)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PRINT COS (45)</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b/>
          <w:bCs/>
          <w:lang w:bidi="ne-NP"/>
        </w:rPr>
        <w:t>II</w:t>
      </w:r>
      <w:r>
        <w:rPr>
          <w:rFonts w:ascii="Arial" w:eastAsia="Times New Roman" w:hAnsi="Arial" w:cs="Arial"/>
          <w:b/>
          <w:bCs/>
          <w:lang w:bidi="ne-NP"/>
        </w:rPr>
        <w:t>I</w:t>
      </w:r>
      <w:r w:rsidRPr="00DC5F10">
        <w:rPr>
          <w:rFonts w:ascii="Arial" w:eastAsia="Times New Roman" w:hAnsi="Arial" w:cs="Arial"/>
          <w:b/>
          <w:bCs/>
          <w:lang w:bidi="ne-NP"/>
        </w:rPr>
        <w:t>) TAN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It returns the tangent value of an angle.</w:t>
      </w:r>
    </w:p>
    <w:p w:rsidR="00DC5F10" w:rsidRPr="00DC5F10" w:rsidRDefault="00DC5F10" w:rsidP="00DC5F10">
      <w:pPr>
        <w:widowControl/>
        <w:rPr>
          <w:rFonts w:ascii="Times New Roman" w:eastAsia="Times New Roman" w:hAnsi="Times New Roman" w:cs="Mangal"/>
          <w:color w:val="auto"/>
          <w:lang w:bidi="ne-NP"/>
        </w:rPr>
      </w:pPr>
      <w:r>
        <w:rPr>
          <w:rFonts w:ascii="Arial" w:eastAsia="Times New Roman" w:hAnsi="Arial" w:cs="Arial"/>
          <w:lang w:bidi="ne-NP"/>
        </w:rPr>
        <w:t xml:space="preserve">Syntax: </w:t>
      </w:r>
      <w:r w:rsidRPr="00DC5F10">
        <w:rPr>
          <w:rFonts w:ascii="Arial" w:eastAsia="Times New Roman" w:hAnsi="Arial" w:cs="Arial"/>
          <w:lang w:bidi="ne-NP"/>
        </w:rPr>
        <w:t>TAN (numeric expression)</w:t>
      </w:r>
    </w:p>
    <w:p w:rsidR="00DC5F10" w:rsidRPr="00DC5F10" w:rsidRDefault="00DC5F10" w:rsidP="00DC5F10">
      <w:pPr>
        <w:widowControl/>
        <w:rPr>
          <w:rFonts w:ascii="Times New Roman" w:eastAsia="Times New Roman" w:hAnsi="Times New Roman" w:cs="Mangal"/>
          <w:color w:val="auto"/>
          <w:lang w:bidi="ne-NP"/>
        </w:rPr>
      </w:pPr>
      <w:r>
        <w:rPr>
          <w:rFonts w:ascii="Arial" w:eastAsia="Times New Roman" w:hAnsi="Arial" w:cs="Arial"/>
          <w:lang w:bidi="ne-NP"/>
        </w:rPr>
        <w:t xml:space="preserve">Example: </w:t>
      </w:r>
      <w:r w:rsidRPr="00DC5F10">
        <w:rPr>
          <w:rFonts w:ascii="Arial" w:eastAsia="Times New Roman" w:hAnsi="Arial" w:cs="Arial"/>
          <w:lang w:bidi="ne-NP"/>
        </w:rPr>
        <w:t>PRINT TAN (45)</w:t>
      </w:r>
    </w:p>
    <w:p w:rsidR="00DC5F10" w:rsidRPr="00DC5F10" w:rsidRDefault="00DC5F10" w:rsidP="00DC5F10">
      <w:pPr>
        <w:widowControl/>
        <w:rPr>
          <w:rFonts w:ascii="Times New Roman" w:eastAsia="Times New Roman" w:hAnsi="Times New Roman" w:cs="Mangal"/>
          <w:color w:val="auto"/>
          <w:lang w:bidi="ne-NP"/>
        </w:rPr>
      </w:pPr>
      <w:r>
        <w:rPr>
          <w:rFonts w:ascii="Arial" w:eastAsia="Times New Roman" w:hAnsi="Arial" w:cs="Arial"/>
          <w:b/>
          <w:bCs/>
          <w:lang w:bidi="ne-NP"/>
        </w:rPr>
        <w:t>IV</w:t>
      </w:r>
      <w:r w:rsidRPr="00DC5F10">
        <w:rPr>
          <w:rFonts w:ascii="Arial" w:eastAsia="Times New Roman" w:hAnsi="Arial" w:cs="Arial"/>
          <w:b/>
          <w:bCs/>
          <w:lang w:bidi="ne-NP"/>
        </w:rPr>
        <w:t>) SQR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It returns the square root of a positive numeric expression.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SQR (numeric expression)</w:t>
      </w:r>
    </w:p>
    <w:p w:rsidR="00DC5F10" w:rsidRPr="00DC5F10" w:rsidRDefault="00DC5F10" w:rsidP="00DC5F10">
      <w:pPr>
        <w:widowControl/>
        <w:rPr>
          <w:rFonts w:ascii="Times New Roman" w:eastAsia="Times New Roman" w:hAnsi="Times New Roman" w:cs="Mangal"/>
          <w:color w:val="auto"/>
          <w:lang w:bidi="ne-NP"/>
        </w:rPr>
      </w:pPr>
      <w:r>
        <w:rPr>
          <w:rFonts w:ascii="Arial" w:eastAsia="Times New Roman" w:hAnsi="Arial" w:cs="Arial"/>
          <w:lang w:bidi="ne-NP"/>
        </w:rPr>
        <w:t>Example:</w:t>
      </w:r>
      <w:r w:rsidR="00F32951">
        <w:rPr>
          <w:rFonts w:ascii="Arial" w:eastAsia="Times New Roman" w:hAnsi="Arial" w:cs="Arial"/>
          <w:lang w:bidi="ne-NP"/>
        </w:rPr>
        <w:t xml:space="preserve"> </w:t>
      </w:r>
      <w:r w:rsidRPr="00DC5F10">
        <w:rPr>
          <w:rFonts w:ascii="Arial" w:eastAsia="Times New Roman" w:hAnsi="Arial" w:cs="Arial"/>
          <w:lang w:bidi="ne-NP"/>
        </w:rPr>
        <w:t>PRINT SQR (81)</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PRINT SQR (49)</w:t>
      </w:r>
    </w:p>
    <w:p w:rsidR="00DC5F10" w:rsidRDefault="00DC5F10">
      <w:pPr>
        <w:rPr>
          <w:rFonts w:ascii="Arial" w:eastAsia="Times New Roman" w:hAnsi="Arial" w:cs="Arial"/>
          <w:lang w:bidi="ne-NP"/>
        </w:rPr>
      </w:pPr>
      <w:r>
        <w:rPr>
          <w:rFonts w:ascii="Arial" w:eastAsia="Times New Roman" w:hAnsi="Arial" w:cs="Arial"/>
          <w:lang w:bidi="ne-NP"/>
        </w:rPr>
        <w:br w:type="page"/>
      </w:r>
    </w:p>
    <w:p w:rsidR="00DC5F10" w:rsidRPr="00DC5F10" w:rsidRDefault="00F32951" w:rsidP="00DC5F10">
      <w:pPr>
        <w:widowControl/>
        <w:rPr>
          <w:rFonts w:ascii="Times New Roman" w:eastAsia="Times New Roman" w:hAnsi="Times New Roman" w:cs="Mangal"/>
          <w:color w:val="auto"/>
          <w:lang w:bidi="ne-NP"/>
        </w:rPr>
      </w:pPr>
      <w:r>
        <w:rPr>
          <w:rFonts w:ascii="Arial" w:eastAsia="Times New Roman" w:hAnsi="Arial" w:cs="Arial"/>
          <w:b/>
          <w:bCs/>
          <w:lang w:bidi="ne-NP"/>
        </w:rPr>
        <w:lastRenderedPageBreak/>
        <w:t>VR</w:t>
      </w:r>
      <w:r w:rsidR="00DC5F10" w:rsidRPr="00DC5F10">
        <w:rPr>
          <w:rFonts w:ascii="Arial" w:eastAsia="Times New Roman" w:hAnsi="Arial" w:cs="Arial"/>
          <w:b/>
          <w:bCs/>
          <w:lang w:bidi="ne-NP"/>
        </w:rPr>
        <w:t>INT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It returns the integer part of a number after removing the decimal part of given numeric expression. It rounds down the number.</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b/>
          <w:bCs/>
          <w:lang w:bidi="ne-NP"/>
        </w:rPr>
        <w:t>Syntax:</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INT (numeric expression)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b/>
          <w:bCs/>
          <w:lang w:bidi="ne-NP"/>
        </w:rPr>
        <w:t>Example:</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PRINT INT (37.3)</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PRINT INT (99.999)</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PRINT INT (-6.3)</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b/>
          <w:bCs/>
          <w:lang w:bidi="ne-NP"/>
        </w:rPr>
        <w:t>VI) SGN FUNCTION.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It returns a value that indicates the sing of the given numeric expression. It returns 1 for the positive numbers,-1 for the negative numbers and 0 for the number 0.</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Syntax: SGN (numeric expression)</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Example: PRINT SGN (7 + 5)</w:t>
      </w:r>
    </w:p>
    <w:p w:rsidR="00DC5F10" w:rsidRPr="00DC5F10" w:rsidRDefault="00DC5F10" w:rsidP="00DC5F10">
      <w:pPr>
        <w:widowControl/>
        <w:rPr>
          <w:rFonts w:ascii="Times New Roman" w:eastAsia="Times New Roman" w:hAnsi="Times New Roman" w:cs="Mangal"/>
          <w:color w:val="auto"/>
          <w:lang w:bidi="ne-NP"/>
        </w:rPr>
      </w:pPr>
      <w:r w:rsidRPr="00DC5F10">
        <w:rPr>
          <w:rFonts w:ascii="Arial" w:eastAsia="Times New Roman" w:hAnsi="Arial" w:cs="Arial"/>
          <w:lang w:bidi="ne-NP"/>
        </w:rPr>
        <w:t>PRINT SGN (3-8)</w:t>
      </w:r>
    </w:p>
    <w:p w:rsidR="00DC5F10" w:rsidRPr="00DC5F10" w:rsidRDefault="00DC5F10" w:rsidP="008B392F">
      <w:pPr>
        <w:pStyle w:val="Heading2"/>
        <w:rPr>
          <w:rFonts w:ascii="Times New Roman" w:eastAsia="Times New Roman" w:hAnsi="Times New Roman" w:cs="Mangal"/>
          <w:color w:val="auto"/>
          <w:lang w:bidi="ne-NP"/>
        </w:rPr>
      </w:pPr>
      <w:r w:rsidRPr="00DC5F10">
        <w:rPr>
          <w:rFonts w:eastAsia="Times New Roman"/>
          <w:lang w:bidi="ne-NP"/>
        </w:rPr>
        <w:t>WORD MEANING</w:t>
      </w:r>
    </w:p>
    <w:p w:rsidR="00287582" w:rsidRPr="00DC5F10" w:rsidRDefault="00287582" w:rsidP="00287582">
      <w:pPr>
        <w:widowControl/>
        <w:rPr>
          <w:rFonts w:ascii="Times New Roman" w:eastAsia="Times New Roman" w:hAnsi="Times New Roman" w:cs="Mangal"/>
          <w:color w:val="auto"/>
          <w:lang w:bidi="ne-NP"/>
        </w:rPr>
      </w:pPr>
      <w:r w:rsidRPr="00DC5F10">
        <w:rPr>
          <w:rFonts w:ascii="Arial" w:eastAsia="Times New Roman" w:hAnsi="Arial" w:cs="Arial"/>
          <w:lang w:bidi="ne-NP"/>
        </w:rPr>
        <w:t>Categorize</w:t>
      </w:r>
      <w:r>
        <w:rPr>
          <w:rFonts w:ascii="Arial" w:eastAsia="Times New Roman" w:hAnsi="Arial" w:cs="Arial"/>
          <w:lang w:bidi="ne-NP"/>
        </w:rPr>
        <w:t xml:space="preserve">: </w:t>
      </w:r>
      <w:r w:rsidRPr="00DC5F10">
        <w:rPr>
          <w:rFonts w:ascii="Arial" w:eastAsia="Times New Roman" w:hAnsi="Arial" w:cs="Arial"/>
          <w:lang w:bidi="ne-NP"/>
        </w:rPr>
        <w:t xml:space="preserve"> to put things in groups (Category).</w:t>
      </w:r>
    </w:p>
    <w:p w:rsidR="00287582" w:rsidRPr="00DC5F10" w:rsidRDefault="00287582" w:rsidP="00287582">
      <w:pPr>
        <w:widowControl/>
        <w:rPr>
          <w:rFonts w:ascii="Times New Roman" w:eastAsia="Times New Roman" w:hAnsi="Times New Roman" w:cs="Mangal"/>
          <w:color w:val="auto"/>
          <w:lang w:bidi="ne-NP"/>
        </w:rPr>
      </w:pPr>
      <w:r w:rsidRPr="00DC5F10">
        <w:rPr>
          <w:rFonts w:ascii="Arial" w:eastAsia="Times New Roman" w:hAnsi="Arial" w:cs="Arial"/>
          <w:lang w:bidi="ne-NP"/>
        </w:rPr>
        <w:t>Particular</w:t>
      </w:r>
      <w:r>
        <w:rPr>
          <w:rFonts w:ascii="Arial" w:eastAsia="Times New Roman" w:hAnsi="Arial" w:cs="Arial"/>
          <w:lang w:bidi="ne-NP"/>
        </w:rPr>
        <w:t>:</w:t>
      </w:r>
      <w:r w:rsidR="00F32951">
        <w:rPr>
          <w:rFonts w:ascii="Arial" w:eastAsia="Times New Roman" w:hAnsi="Arial" w:cs="Arial"/>
          <w:lang w:bidi="ne-NP"/>
        </w:rPr>
        <w:t xml:space="preserve"> </w:t>
      </w:r>
      <w:r w:rsidRPr="00DC5F10">
        <w:rPr>
          <w:rFonts w:ascii="Arial" w:eastAsia="Times New Roman" w:hAnsi="Arial" w:cs="Arial"/>
          <w:lang w:bidi="ne-NP"/>
        </w:rPr>
        <w:t>things though of separately from other.</w:t>
      </w:r>
    </w:p>
    <w:p w:rsidR="00287582" w:rsidRPr="00DC5F10" w:rsidRDefault="00287582" w:rsidP="00287582">
      <w:pPr>
        <w:widowControl/>
        <w:rPr>
          <w:rFonts w:ascii="Times New Roman" w:eastAsia="Times New Roman" w:hAnsi="Times New Roman" w:cs="Mangal"/>
          <w:color w:val="auto"/>
          <w:lang w:bidi="ne-NP"/>
        </w:rPr>
      </w:pPr>
      <w:r w:rsidRPr="00DC5F10">
        <w:rPr>
          <w:rFonts w:ascii="Arial" w:eastAsia="Times New Roman" w:hAnsi="Arial" w:cs="Arial"/>
          <w:lang w:bidi="ne-NP"/>
        </w:rPr>
        <w:t>Optional</w:t>
      </w:r>
      <w:r>
        <w:rPr>
          <w:rFonts w:ascii="Arial" w:eastAsia="Times New Roman" w:hAnsi="Arial" w:cs="Arial"/>
          <w:lang w:bidi="ne-NP"/>
        </w:rPr>
        <w:t>:</w:t>
      </w:r>
      <w:r w:rsidRPr="00DC5F10">
        <w:rPr>
          <w:rFonts w:ascii="Arial" w:eastAsia="Times New Roman" w:hAnsi="Arial" w:cs="Arial"/>
          <w:lang w:bidi="ne-NP"/>
        </w:rPr>
        <w:t xml:space="preserve"> a matter of choice.</w:t>
      </w:r>
    </w:p>
    <w:p w:rsidR="00287582" w:rsidRPr="00DC5F10" w:rsidRDefault="00287582" w:rsidP="00287582">
      <w:pPr>
        <w:widowControl/>
        <w:rPr>
          <w:rFonts w:ascii="Times New Roman" w:eastAsia="Times New Roman" w:hAnsi="Times New Roman" w:cs="Mangal"/>
          <w:color w:val="auto"/>
          <w:lang w:bidi="ne-NP"/>
        </w:rPr>
      </w:pPr>
      <w:r w:rsidRPr="00DC5F10">
        <w:rPr>
          <w:rFonts w:ascii="Arial" w:eastAsia="Times New Roman" w:hAnsi="Arial" w:cs="Arial"/>
          <w:lang w:bidi="ne-NP"/>
        </w:rPr>
        <w:t>Terminate</w:t>
      </w:r>
      <w:r>
        <w:rPr>
          <w:rFonts w:ascii="Arial" w:eastAsia="Times New Roman" w:hAnsi="Arial" w:cs="Arial"/>
          <w:lang w:bidi="ne-NP"/>
        </w:rPr>
        <w:t>:</w:t>
      </w:r>
      <w:r w:rsidRPr="00DC5F10">
        <w:rPr>
          <w:rFonts w:ascii="Arial" w:eastAsia="Times New Roman" w:hAnsi="Arial" w:cs="Arial"/>
          <w:lang w:bidi="ne-NP"/>
        </w:rPr>
        <w:t xml:space="preserve"> to bring or come to an end.</w:t>
      </w:r>
    </w:p>
    <w:p w:rsidR="00287582" w:rsidRPr="00DC5F10" w:rsidRDefault="00287582" w:rsidP="00287582">
      <w:pPr>
        <w:widowControl/>
        <w:rPr>
          <w:rFonts w:ascii="Times New Roman" w:eastAsia="Times New Roman" w:hAnsi="Times New Roman" w:cs="Mangal"/>
          <w:color w:val="auto"/>
          <w:lang w:bidi="ne-NP"/>
        </w:rPr>
      </w:pPr>
      <w:r w:rsidRPr="00DC5F10">
        <w:rPr>
          <w:rFonts w:ascii="Arial" w:eastAsia="Times New Roman" w:hAnsi="Arial" w:cs="Arial"/>
          <w:lang w:bidi="ne-NP"/>
        </w:rPr>
        <w:t>Sentinel</w:t>
      </w:r>
      <w:r>
        <w:rPr>
          <w:rFonts w:ascii="Arial" w:eastAsia="Times New Roman" w:hAnsi="Arial" w:cs="Arial"/>
          <w:lang w:bidi="ne-NP"/>
        </w:rPr>
        <w:t>:</w:t>
      </w:r>
      <w:r w:rsidRPr="00DC5F10">
        <w:rPr>
          <w:rFonts w:ascii="Arial" w:eastAsia="Times New Roman" w:hAnsi="Arial" w:cs="Arial"/>
          <w:lang w:bidi="ne-NP"/>
        </w:rPr>
        <w:t xml:space="preserve"> the last value.</w:t>
      </w:r>
    </w:p>
    <w:p w:rsidR="00DC5F10" w:rsidRPr="00DC5F10" w:rsidRDefault="00DC5F10" w:rsidP="00DC5F10">
      <w:pPr>
        <w:widowControl/>
        <w:rPr>
          <w:rFonts w:ascii="Times New Roman" w:eastAsia="Times New Roman" w:hAnsi="Times New Roman" w:cs="Mangal"/>
          <w:color w:val="auto"/>
          <w:lang w:bidi="ne-NP"/>
        </w:rPr>
      </w:pPr>
    </w:p>
    <w:p w:rsidR="00287582" w:rsidRDefault="00287582">
      <w:pPr>
        <w:rPr>
          <w:rFonts w:ascii="Arial" w:eastAsia="Times New Roman" w:hAnsi="Arial" w:cs="Arial"/>
          <w:lang w:bidi="ne-NP"/>
        </w:rPr>
      </w:pPr>
      <w:r>
        <w:rPr>
          <w:rFonts w:ascii="Arial" w:eastAsia="Times New Roman" w:hAnsi="Arial" w:cs="Arial"/>
          <w:lang w:bidi="ne-NP"/>
        </w:rPr>
        <w:br w:type="page"/>
      </w:r>
    </w:p>
    <w:p w:rsidR="00287582" w:rsidRPr="00287582" w:rsidRDefault="00287582" w:rsidP="008B392F">
      <w:pPr>
        <w:pStyle w:val="Heading2"/>
        <w:rPr>
          <w:rFonts w:ascii="Times New Roman" w:eastAsia="Times New Roman" w:hAnsi="Times New Roman" w:cs="Mangal"/>
          <w:color w:val="auto"/>
          <w:lang w:bidi="ne-NP"/>
        </w:rPr>
      </w:pPr>
      <w:r w:rsidRPr="00287582">
        <w:rPr>
          <w:rFonts w:eastAsia="Times New Roman"/>
          <w:lang w:bidi="ne-NP"/>
        </w:rPr>
        <w:lastRenderedPageBreak/>
        <w:t>SUMMARY</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Statements are the group of commands given to the computer to perform some actions.</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Input/ Output statement give data to the computer and get result from the computer.</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Declaration statements declare a variable in the program.</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The statements which are used to assign a numeric or st</w:t>
      </w:r>
      <w:r>
        <w:rPr>
          <w:rFonts w:ascii="Arial" w:eastAsia="Times New Roman" w:hAnsi="Arial" w:cs="Arial"/>
          <w:lang w:bidi="ne-NP"/>
        </w:rPr>
        <w:t>r</w:t>
      </w:r>
      <w:r w:rsidRPr="00287582">
        <w:rPr>
          <w:rFonts w:ascii="Arial" w:eastAsia="Times New Roman" w:hAnsi="Arial" w:cs="Arial"/>
          <w:lang w:bidi="ne-NP"/>
        </w:rPr>
        <w:t>ing value to a variable are called assignment statements.</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The statements which are used to control the flow of execution of the program statement(s) are called control flow statements.</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Branching and jumping take the program from one location to another within a program.</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The term looping means repeated execution of a sequence of statements in a program.</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A loop inside another loop is called a nested loop.</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Logical operators are used to combine two or more expressions containing relational operators.</w:t>
      </w:r>
    </w:p>
    <w:p w:rsidR="00287582" w:rsidRPr="00287582" w:rsidRDefault="00287582" w:rsidP="00287582">
      <w:pPr>
        <w:widowControl/>
        <w:numPr>
          <w:ilvl w:val="0"/>
          <w:numId w:val="1"/>
        </w:numPr>
        <w:rPr>
          <w:rFonts w:ascii="Arial" w:eastAsia="Times New Roman" w:hAnsi="Arial" w:cs="Arial"/>
          <w:lang w:bidi="ne-NP"/>
        </w:rPr>
      </w:pPr>
      <w:r w:rsidRPr="00287582">
        <w:rPr>
          <w:rFonts w:ascii="Arial" w:eastAsia="Times New Roman" w:hAnsi="Arial" w:cs="Arial"/>
          <w:lang w:bidi="ne-NP"/>
        </w:rPr>
        <w:t>An expression can be a variable or constant or combination of constants, variables and operators.</w:t>
      </w:r>
    </w:p>
    <w:p w:rsidR="008B392F" w:rsidRDefault="008B392F">
      <w:pPr>
        <w:rPr>
          <w:rFonts w:ascii="Arial" w:eastAsia="Times New Roman" w:hAnsi="Arial" w:cs="Arial"/>
          <w:lang w:bidi="ne-NP"/>
        </w:rPr>
      </w:pPr>
    </w:p>
    <w:p w:rsidR="00287582" w:rsidRDefault="00287582">
      <w:pPr>
        <w:rPr>
          <w:rFonts w:ascii="Arial" w:eastAsia="Times New Roman" w:hAnsi="Arial" w:cs="Arial"/>
          <w:lang w:bidi="ne-NP"/>
        </w:rPr>
      </w:pPr>
      <w:r>
        <w:rPr>
          <w:rFonts w:ascii="Arial" w:eastAsia="Times New Roman" w:hAnsi="Arial" w:cs="Arial"/>
          <w:lang w:bidi="ne-NP"/>
        </w:rPr>
        <w:br w:type="page"/>
      </w:r>
    </w:p>
    <w:p w:rsidR="008B392F" w:rsidRDefault="008B392F" w:rsidP="008B392F">
      <w:pPr>
        <w:pStyle w:val="Heading1"/>
        <w:rPr>
          <w:rFonts w:eastAsia="Times New Roman"/>
          <w:lang w:bidi="ne-NP"/>
        </w:rPr>
      </w:pPr>
      <w:r>
        <w:rPr>
          <w:rFonts w:eastAsia="Times New Roman"/>
          <w:lang w:bidi="ne-NP"/>
        </w:rPr>
        <w:lastRenderedPageBreak/>
        <w:t>Exercise</w:t>
      </w:r>
    </w:p>
    <w:p w:rsidR="00287582" w:rsidRPr="00287582" w:rsidRDefault="00287582" w:rsidP="00287582">
      <w:pPr>
        <w:widowControl/>
        <w:rPr>
          <w:rFonts w:ascii="Arial" w:eastAsia="Times New Roman" w:hAnsi="Arial" w:cs="Arial"/>
          <w:b/>
          <w:bCs/>
          <w:lang w:bidi="ne-NP"/>
        </w:rPr>
      </w:pPr>
      <w:r>
        <w:rPr>
          <w:rFonts w:ascii="Arial" w:eastAsia="Times New Roman" w:hAnsi="Arial" w:cs="Arial"/>
          <w:b/>
          <w:bCs/>
          <w:lang w:bidi="ne-NP"/>
        </w:rPr>
        <w:t>1.</w:t>
      </w:r>
      <w:r w:rsidR="00F32951">
        <w:rPr>
          <w:rFonts w:ascii="Arial" w:eastAsia="Times New Roman" w:hAnsi="Arial" w:cs="Arial"/>
          <w:b/>
          <w:bCs/>
          <w:lang w:bidi="ne-NP"/>
        </w:rPr>
        <w:t xml:space="preserve"> </w:t>
      </w:r>
      <w:r w:rsidRPr="00287582">
        <w:rPr>
          <w:rFonts w:ascii="Arial" w:eastAsia="Times New Roman" w:hAnsi="Arial" w:cs="Arial"/>
          <w:b/>
          <w:bCs/>
          <w:lang w:bidi="ne-NP"/>
        </w:rPr>
        <w:t>Fill in the blanks.</w:t>
      </w:r>
    </w:p>
    <w:p w:rsidR="00287582" w:rsidRPr="00287582" w:rsidRDefault="00287582" w:rsidP="001E5CA1">
      <w:pPr>
        <w:pStyle w:val="ListParagraph"/>
        <w:widowControl/>
        <w:numPr>
          <w:ilvl w:val="0"/>
          <w:numId w:val="131"/>
        </w:numPr>
        <w:rPr>
          <w:rFonts w:ascii="Arial" w:eastAsia="Times New Roman" w:hAnsi="Arial" w:cs="Arial"/>
          <w:lang w:bidi="ne-NP"/>
        </w:rPr>
      </w:pPr>
      <w:r w:rsidRPr="00287582">
        <w:rPr>
          <w:rFonts w:ascii="Arial" w:eastAsia="Times New Roman" w:hAnsi="Arial" w:cs="Arial"/>
          <w:lang w:bidi="ne-NP"/>
        </w:rPr>
        <w:t>IF...THEN statement is………statement.</w:t>
      </w:r>
    </w:p>
    <w:p w:rsidR="00287582" w:rsidRPr="00287582" w:rsidRDefault="00287582" w:rsidP="001E5CA1">
      <w:pPr>
        <w:pStyle w:val="ListParagraph"/>
        <w:widowControl/>
        <w:numPr>
          <w:ilvl w:val="0"/>
          <w:numId w:val="131"/>
        </w:numPr>
        <w:rPr>
          <w:rFonts w:ascii="Arial" w:eastAsia="Times New Roman" w:hAnsi="Arial" w:cs="Arial"/>
          <w:lang w:bidi="ne-NP"/>
        </w:rPr>
      </w:pPr>
      <w:r w:rsidRPr="00287582">
        <w:rPr>
          <w:rFonts w:ascii="Arial" w:eastAsia="Times New Roman" w:hAnsi="Arial" w:cs="Arial"/>
          <w:lang w:bidi="ne-NP"/>
        </w:rPr>
        <w:t>FOR...NEXT is……statement.</w:t>
      </w:r>
    </w:p>
    <w:p w:rsidR="00287582" w:rsidRPr="00287582" w:rsidRDefault="00287582" w:rsidP="001E5CA1">
      <w:pPr>
        <w:pStyle w:val="ListParagraph"/>
        <w:widowControl/>
        <w:numPr>
          <w:ilvl w:val="0"/>
          <w:numId w:val="131"/>
        </w:numPr>
        <w:rPr>
          <w:rFonts w:ascii="Arial" w:eastAsia="Times New Roman" w:hAnsi="Arial" w:cs="Arial"/>
          <w:lang w:bidi="ne-NP"/>
        </w:rPr>
      </w:pPr>
      <w:r w:rsidRPr="00287582">
        <w:rPr>
          <w:rFonts w:ascii="Arial" w:eastAsia="Times New Roman" w:hAnsi="Arial" w:cs="Arial"/>
          <w:lang w:bidi="ne-NP"/>
        </w:rPr>
        <w:t>READ statement is followed by……statement.</w:t>
      </w:r>
    </w:p>
    <w:p w:rsidR="00287582" w:rsidRPr="00287582" w:rsidRDefault="00287582" w:rsidP="001E5CA1">
      <w:pPr>
        <w:pStyle w:val="ListParagraph"/>
        <w:widowControl/>
        <w:numPr>
          <w:ilvl w:val="0"/>
          <w:numId w:val="131"/>
        </w:numPr>
        <w:rPr>
          <w:rFonts w:ascii="Arial" w:eastAsia="Times New Roman" w:hAnsi="Arial" w:cs="Arial"/>
          <w:lang w:bidi="ne-NP"/>
        </w:rPr>
      </w:pPr>
      <w:r w:rsidRPr="00287582">
        <w:rPr>
          <w:rFonts w:ascii="Arial" w:eastAsia="Times New Roman" w:hAnsi="Arial" w:cs="Arial"/>
          <w:lang w:bidi="ne-NP"/>
        </w:rPr>
        <w:t>DIM statement is especially created to declare…….variables.</w:t>
      </w:r>
    </w:p>
    <w:p w:rsidR="00287582" w:rsidRPr="00287582" w:rsidRDefault="00287582" w:rsidP="001E5CA1">
      <w:pPr>
        <w:pStyle w:val="ListParagraph"/>
        <w:widowControl/>
        <w:numPr>
          <w:ilvl w:val="0"/>
          <w:numId w:val="131"/>
        </w:numPr>
        <w:rPr>
          <w:rFonts w:ascii="Arial" w:eastAsia="Times New Roman" w:hAnsi="Arial" w:cs="Arial"/>
          <w:lang w:bidi="ne-NP"/>
        </w:rPr>
      </w:pPr>
      <w:r w:rsidRPr="00287582">
        <w:rPr>
          <w:rFonts w:ascii="Arial" w:eastAsia="Times New Roman" w:hAnsi="Arial" w:cs="Arial"/>
          <w:lang w:bidi="ne-NP"/>
        </w:rPr>
        <w:t>A loop inside another loop is called a…………..</w:t>
      </w:r>
      <w:r w:rsidRPr="00287582">
        <w:rPr>
          <w:rFonts w:ascii="Arial" w:eastAsia="Times New Roman" w:hAnsi="Arial" w:cs="Arial"/>
          <w:lang w:bidi="ne-NP"/>
        </w:rPr>
        <w:tab/>
      </w:r>
    </w:p>
    <w:p w:rsidR="00287582" w:rsidRPr="00287582" w:rsidRDefault="00287582" w:rsidP="001E5CA1">
      <w:pPr>
        <w:pStyle w:val="ListParagraph"/>
        <w:widowControl/>
        <w:numPr>
          <w:ilvl w:val="0"/>
          <w:numId w:val="131"/>
        </w:numPr>
        <w:rPr>
          <w:rFonts w:ascii="Arial" w:eastAsia="Times New Roman" w:hAnsi="Arial" w:cs="Arial"/>
          <w:lang w:bidi="ne-NP"/>
        </w:rPr>
      </w:pPr>
      <w:r w:rsidRPr="00287582">
        <w:rPr>
          <w:rFonts w:ascii="Arial" w:eastAsia="Times New Roman" w:hAnsi="Arial" w:cs="Arial"/>
          <w:lang w:bidi="ne-NP"/>
        </w:rPr>
        <w:t>The…………statement assigns a value to a variable,</w:t>
      </w:r>
    </w:p>
    <w:p w:rsidR="00287582" w:rsidRPr="00287582" w:rsidRDefault="00287582" w:rsidP="001E5CA1">
      <w:pPr>
        <w:pStyle w:val="ListParagraph"/>
        <w:widowControl/>
        <w:numPr>
          <w:ilvl w:val="0"/>
          <w:numId w:val="131"/>
        </w:numPr>
        <w:rPr>
          <w:rFonts w:ascii="Times New Roman" w:eastAsia="Times New Roman" w:hAnsi="Times New Roman" w:cs="Mangal"/>
          <w:color w:val="auto"/>
          <w:lang w:bidi="ne-NP"/>
        </w:rPr>
      </w:pPr>
      <w:r w:rsidRPr="00287582">
        <w:rPr>
          <w:rFonts w:ascii="Arial" w:eastAsia="Times New Roman" w:hAnsi="Arial" w:cs="Arial"/>
          <w:lang w:bidi="ne-NP"/>
        </w:rPr>
        <w:t>……….Statement converts the tent into capital letter.</w:t>
      </w:r>
    </w:p>
    <w:p w:rsidR="00287582" w:rsidRPr="00287582" w:rsidRDefault="00287582" w:rsidP="00287582">
      <w:pPr>
        <w:widowControl/>
        <w:rPr>
          <w:rFonts w:ascii="Times New Roman" w:eastAsia="Times New Roman" w:hAnsi="Times New Roman" w:cs="Mangal"/>
          <w:color w:val="auto"/>
          <w:lang w:bidi="ne-NP"/>
        </w:rPr>
      </w:pPr>
      <w:r w:rsidRPr="00287582">
        <w:rPr>
          <w:rFonts w:ascii="Arial" w:eastAsia="Times New Roman" w:hAnsi="Arial" w:cs="Arial"/>
          <w:b/>
          <w:bCs/>
          <w:lang w:bidi="ne-NP"/>
        </w:rPr>
        <w:t>2. Write whether the following statements are True or False.</w:t>
      </w:r>
    </w:p>
    <w:p w:rsidR="00287582" w:rsidRPr="00287582" w:rsidRDefault="00287582" w:rsidP="001E5CA1">
      <w:pPr>
        <w:pStyle w:val="ListParagraph"/>
        <w:widowControl/>
        <w:numPr>
          <w:ilvl w:val="0"/>
          <w:numId w:val="132"/>
        </w:numPr>
        <w:rPr>
          <w:rFonts w:ascii="Arial" w:eastAsia="Times New Roman" w:hAnsi="Arial" w:cs="Arial"/>
          <w:lang w:bidi="ne-NP"/>
        </w:rPr>
      </w:pPr>
      <w:r w:rsidRPr="00287582">
        <w:rPr>
          <w:rFonts w:ascii="Arial" w:eastAsia="Times New Roman" w:hAnsi="Arial" w:cs="Arial"/>
          <w:lang w:bidi="ne-NP"/>
        </w:rPr>
        <w:t>The WHILE or UNTIL keyword can be used in DO………LOOR</w:t>
      </w:r>
    </w:p>
    <w:p w:rsidR="00287582" w:rsidRPr="00287582" w:rsidRDefault="00287582" w:rsidP="001E5CA1">
      <w:pPr>
        <w:pStyle w:val="ListParagraph"/>
        <w:widowControl/>
        <w:numPr>
          <w:ilvl w:val="0"/>
          <w:numId w:val="132"/>
        </w:numPr>
        <w:rPr>
          <w:rFonts w:ascii="Arial" w:eastAsia="Times New Roman" w:hAnsi="Arial" w:cs="Arial"/>
          <w:lang w:bidi="ne-NP"/>
        </w:rPr>
      </w:pPr>
      <w:r w:rsidRPr="00287582">
        <w:rPr>
          <w:rFonts w:ascii="Arial" w:eastAsia="Times New Roman" w:hAnsi="Arial" w:cs="Arial"/>
          <w:lang w:bidi="ne-NP"/>
        </w:rPr>
        <w:t>LET is an optional statement.</w:t>
      </w:r>
    </w:p>
    <w:p w:rsidR="00287582" w:rsidRPr="00287582" w:rsidRDefault="00287582" w:rsidP="001E5CA1">
      <w:pPr>
        <w:pStyle w:val="ListParagraph"/>
        <w:widowControl/>
        <w:numPr>
          <w:ilvl w:val="0"/>
          <w:numId w:val="132"/>
        </w:numPr>
        <w:rPr>
          <w:rFonts w:ascii="Arial" w:eastAsia="Times New Roman" w:hAnsi="Arial" w:cs="Arial"/>
          <w:lang w:bidi="ne-NP"/>
        </w:rPr>
      </w:pPr>
      <w:r w:rsidRPr="00287582">
        <w:rPr>
          <w:rFonts w:ascii="Arial" w:eastAsia="Times New Roman" w:hAnsi="Arial" w:cs="Arial"/>
          <w:lang w:bidi="ne-NP"/>
        </w:rPr>
        <w:t>A loop repeats statements till the given conditional is satisfied.</w:t>
      </w:r>
    </w:p>
    <w:p w:rsidR="00287582" w:rsidRPr="00287582" w:rsidRDefault="00287582" w:rsidP="001E5CA1">
      <w:pPr>
        <w:pStyle w:val="ListParagraph"/>
        <w:widowControl/>
        <w:numPr>
          <w:ilvl w:val="0"/>
          <w:numId w:val="132"/>
        </w:numPr>
        <w:rPr>
          <w:rFonts w:ascii="Arial" w:eastAsia="Times New Roman" w:hAnsi="Arial" w:cs="Arial"/>
          <w:lang w:bidi="ne-NP"/>
        </w:rPr>
      </w:pPr>
      <w:r w:rsidRPr="00287582">
        <w:rPr>
          <w:rFonts w:ascii="Arial" w:eastAsia="Times New Roman" w:hAnsi="Arial" w:cs="Arial"/>
          <w:lang w:bidi="ne-NP"/>
        </w:rPr>
        <w:t>DATA is an be executable statement.</w:t>
      </w:r>
    </w:p>
    <w:p w:rsidR="00287582" w:rsidRPr="00287582" w:rsidRDefault="00287582" w:rsidP="001E5CA1">
      <w:pPr>
        <w:pStyle w:val="ListParagraph"/>
        <w:widowControl/>
        <w:numPr>
          <w:ilvl w:val="0"/>
          <w:numId w:val="132"/>
        </w:numPr>
        <w:rPr>
          <w:rFonts w:ascii="Arial" w:eastAsia="Times New Roman" w:hAnsi="Arial" w:cs="Arial"/>
          <w:lang w:bidi="ne-NP"/>
        </w:rPr>
      </w:pPr>
      <w:r w:rsidRPr="00287582">
        <w:rPr>
          <w:rFonts w:ascii="Arial" w:eastAsia="Times New Roman" w:hAnsi="Arial" w:cs="Arial"/>
          <w:lang w:bidi="ne-NP"/>
        </w:rPr>
        <w:t>? sign can be used in place of PRINT statement.</w:t>
      </w:r>
    </w:p>
    <w:p w:rsidR="00287582" w:rsidRPr="00711A66" w:rsidRDefault="00287582" w:rsidP="00F32951">
      <w:pPr>
        <w:pStyle w:val="ListParagraph"/>
        <w:widowControl/>
        <w:rPr>
          <w:rFonts w:ascii="Arial" w:eastAsia="Times New Roman" w:hAnsi="Arial" w:cs="Arial"/>
          <w:lang w:bidi="ne-NP"/>
        </w:rPr>
      </w:pPr>
      <w:r w:rsidRPr="00287582">
        <w:rPr>
          <w:rFonts w:ascii="Arial" w:eastAsia="Times New Roman" w:hAnsi="Arial" w:cs="Arial"/>
          <w:lang w:bidi="ne-NP"/>
        </w:rPr>
        <w:t>LTRIM$ deletes the number of gaps from right side of string.</w:t>
      </w:r>
      <w:r w:rsidRPr="00711A66">
        <w:rPr>
          <w:rFonts w:ascii="Arial" w:eastAsia="Times New Roman" w:hAnsi="Arial" w:cs="Arial"/>
          <w:lang w:bidi="ne-NP"/>
        </w:rPr>
        <w:br w:type="page"/>
      </w:r>
    </w:p>
    <w:p w:rsidR="00287582" w:rsidRPr="00287582" w:rsidRDefault="00287582" w:rsidP="00287582">
      <w:pPr>
        <w:widowControl/>
        <w:rPr>
          <w:rFonts w:ascii="Arial" w:eastAsia="Times New Roman" w:hAnsi="Arial" w:cs="Arial"/>
          <w:b/>
          <w:bCs/>
          <w:lang w:bidi="ne-NP"/>
        </w:rPr>
      </w:pPr>
      <w:r>
        <w:rPr>
          <w:rFonts w:ascii="Arial" w:eastAsia="Times New Roman" w:hAnsi="Arial" w:cs="Arial"/>
          <w:b/>
          <w:bCs/>
          <w:lang w:bidi="ne-NP"/>
        </w:rPr>
        <w:lastRenderedPageBreak/>
        <w:t>3.</w:t>
      </w:r>
      <w:r w:rsidRPr="00287582">
        <w:rPr>
          <w:rFonts w:ascii="Arial" w:eastAsia="Times New Roman" w:hAnsi="Arial" w:cs="Arial"/>
          <w:b/>
          <w:bCs/>
          <w:lang w:bidi="ne-NP"/>
        </w:rPr>
        <w:t>Write the use and syntax for the following statements.</w:t>
      </w:r>
    </w:p>
    <w:p w:rsidR="00287582" w:rsidRPr="00287582" w:rsidRDefault="00287582" w:rsidP="001E5CA1">
      <w:pPr>
        <w:pStyle w:val="ListParagraph"/>
        <w:widowControl/>
        <w:numPr>
          <w:ilvl w:val="0"/>
          <w:numId w:val="133"/>
        </w:numPr>
        <w:rPr>
          <w:rFonts w:ascii="Arial" w:eastAsia="Times New Roman" w:hAnsi="Arial" w:cs="Arial"/>
          <w:lang w:bidi="ne-NP"/>
        </w:rPr>
      </w:pPr>
      <w:r w:rsidRPr="00287582">
        <w:rPr>
          <w:rFonts w:ascii="Arial" w:eastAsia="Times New Roman" w:hAnsi="Arial" w:cs="Arial"/>
          <w:lang w:bidi="ne-NP"/>
        </w:rPr>
        <w:t>DIM statements:</w:t>
      </w:r>
    </w:p>
    <w:p w:rsidR="00287582" w:rsidRPr="00287582" w:rsidRDefault="00287582" w:rsidP="001E5CA1">
      <w:pPr>
        <w:pStyle w:val="ListParagraph"/>
        <w:widowControl/>
        <w:numPr>
          <w:ilvl w:val="0"/>
          <w:numId w:val="133"/>
        </w:numPr>
        <w:rPr>
          <w:rFonts w:ascii="Arial" w:eastAsia="Times New Roman" w:hAnsi="Arial" w:cs="Arial"/>
          <w:lang w:bidi="ne-NP"/>
        </w:rPr>
      </w:pPr>
      <w:r w:rsidRPr="00287582">
        <w:rPr>
          <w:rFonts w:ascii="Arial" w:eastAsia="Times New Roman" w:hAnsi="Arial" w:cs="Arial"/>
          <w:lang w:bidi="ne-NP"/>
        </w:rPr>
        <w:t>IF....THEN statement</w:t>
      </w:r>
    </w:p>
    <w:p w:rsidR="00287582" w:rsidRPr="00287582" w:rsidRDefault="00287582" w:rsidP="00F32951">
      <w:pPr>
        <w:pStyle w:val="ListParagraph"/>
        <w:widowControl/>
        <w:rPr>
          <w:rFonts w:ascii="Arial" w:eastAsia="Times New Roman" w:hAnsi="Arial" w:cs="Arial"/>
          <w:lang w:bidi="ne-NP"/>
        </w:rPr>
      </w:pPr>
      <w:r w:rsidRPr="00287582">
        <w:rPr>
          <w:rFonts w:ascii="Arial" w:eastAsia="Times New Roman" w:hAnsi="Arial" w:cs="Arial"/>
          <w:lang w:bidi="ne-NP"/>
        </w:rPr>
        <w:t>GO</w:t>
      </w:r>
      <w:r w:rsidR="00F32951">
        <w:rPr>
          <w:rFonts w:ascii="Arial" w:eastAsia="Times New Roman" w:hAnsi="Arial" w:cs="Arial"/>
          <w:lang w:bidi="ne-NP"/>
        </w:rPr>
        <w:t xml:space="preserve"> </w:t>
      </w:r>
      <w:r w:rsidRPr="00287582">
        <w:rPr>
          <w:rFonts w:ascii="Arial" w:eastAsia="Times New Roman" w:hAnsi="Arial" w:cs="Arial"/>
          <w:lang w:bidi="ne-NP"/>
        </w:rPr>
        <w:t>TO</w:t>
      </w:r>
    </w:p>
    <w:p w:rsidR="00287582" w:rsidRPr="00287582" w:rsidRDefault="00287582" w:rsidP="001E5CA1">
      <w:pPr>
        <w:pStyle w:val="ListParagraph"/>
        <w:widowControl/>
        <w:numPr>
          <w:ilvl w:val="0"/>
          <w:numId w:val="133"/>
        </w:numPr>
        <w:rPr>
          <w:rFonts w:ascii="Arial" w:eastAsia="Times New Roman" w:hAnsi="Arial" w:cs="Arial"/>
          <w:lang w:bidi="ne-NP"/>
        </w:rPr>
      </w:pPr>
      <w:r w:rsidRPr="00287582">
        <w:rPr>
          <w:rFonts w:ascii="Arial" w:eastAsia="Times New Roman" w:hAnsi="Arial" w:cs="Arial"/>
          <w:lang w:bidi="ne-NP"/>
        </w:rPr>
        <w:t>DO....LOOP</w:t>
      </w:r>
    </w:p>
    <w:p w:rsidR="00287582" w:rsidRPr="00287582" w:rsidRDefault="00287582" w:rsidP="001E5CA1">
      <w:pPr>
        <w:pStyle w:val="ListParagraph"/>
        <w:widowControl/>
        <w:numPr>
          <w:ilvl w:val="0"/>
          <w:numId w:val="133"/>
        </w:numPr>
        <w:rPr>
          <w:rFonts w:ascii="Arial" w:eastAsia="Times New Roman" w:hAnsi="Arial" w:cs="Arial"/>
          <w:lang w:bidi="ne-NP"/>
        </w:rPr>
      </w:pPr>
      <w:r w:rsidRPr="00287582">
        <w:rPr>
          <w:rFonts w:ascii="Arial" w:eastAsia="Times New Roman" w:hAnsi="Arial" w:cs="Arial"/>
          <w:lang w:bidi="ne-NP"/>
        </w:rPr>
        <w:t>READ...DATA statement</w:t>
      </w:r>
    </w:p>
    <w:p w:rsidR="00287582" w:rsidRPr="00287582" w:rsidRDefault="00287582" w:rsidP="001E5CA1">
      <w:pPr>
        <w:pStyle w:val="ListParagraph"/>
        <w:widowControl/>
        <w:numPr>
          <w:ilvl w:val="0"/>
          <w:numId w:val="133"/>
        </w:numPr>
        <w:rPr>
          <w:rFonts w:ascii="Arial" w:eastAsia="Times New Roman" w:hAnsi="Arial" w:cs="Arial"/>
          <w:lang w:bidi="ne-NP"/>
        </w:rPr>
      </w:pPr>
      <w:r w:rsidRPr="00287582">
        <w:rPr>
          <w:rFonts w:ascii="Arial" w:eastAsia="Times New Roman" w:hAnsi="Arial" w:cs="Arial"/>
          <w:lang w:bidi="ne-NP"/>
        </w:rPr>
        <w:t>LET statement</w:t>
      </w:r>
    </w:p>
    <w:p w:rsidR="00287582" w:rsidRPr="00287582" w:rsidRDefault="00287582" w:rsidP="001E5CA1">
      <w:pPr>
        <w:pStyle w:val="ListParagraph"/>
        <w:widowControl/>
        <w:numPr>
          <w:ilvl w:val="0"/>
          <w:numId w:val="133"/>
        </w:numPr>
        <w:rPr>
          <w:rFonts w:ascii="Arial" w:eastAsia="Times New Roman" w:hAnsi="Arial" w:cs="Arial"/>
          <w:lang w:bidi="ne-NP"/>
        </w:rPr>
      </w:pPr>
      <w:r w:rsidRPr="00287582">
        <w:rPr>
          <w:rFonts w:ascii="Arial" w:eastAsia="Times New Roman" w:hAnsi="Arial" w:cs="Arial"/>
          <w:lang w:bidi="ne-NP"/>
        </w:rPr>
        <w:t>FOR...NEXT statement</w:t>
      </w:r>
    </w:p>
    <w:p w:rsidR="00287582" w:rsidRPr="00287582" w:rsidRDefault="00287582" w:rsidP="001E5CA1">
      <w:pPr>
        <w:pStyle w:val="ListParagraph"/>
        <w:widowControl/>
        <w:numPr>
          <w:ilvl w:val="0"/>
          <w:numId w:val="133"/>
        </w:numPr>
        <w:rPr>
          <w:rFonts w:ascii="Arial" w:eastAsia="Times New Roman" w:hAnsi="Arial" w:cs="Arial"/>
          <w:lang w:bidi="ne-NP"/>
        </w:rPr>
      </w:pPr>
      <w:r w:rsidRPr="00287582">
        <w:rPr>
          <w:rFonts w:ascii="Arial" w:eastAsia="Times New Roman" w:hAnsi="Arial" w:cs="Arial"/>
          <w:lang w:bidi="ne-NP"/>
        </w:rPr>
        <w:t>INPUT Statement</w:t>
      </w:r>
    </w:p>
    <w:p w:rsidR="00287582" w:rsidRPr="00287582" w:rsidRDefault="00287582" w:rsidP="001E5CA1">
      <w:pPr>
        <w:pStyle w:val="ListParagraph"/>
        <w:widowControl/>
        <w:numPr>
          <w:ilvl w:val="0"/>
          <w:numId w:val="133"/>
        </w:numPr>
        <w:rPr>
          <w:rFonts w:ascii="Arial" w:eastAsia="Times New Roman" w:hAnsi="Arial" w:cs="Arial"/>
          <w:lang w:bidi="ne-NP"/>
        </w:rPr>
      </w:pPr>
      <w:r w:rsidRPr="00287582">
        <w:rPr>
          <w:rFonts w:ascii="Arial" w:eastAsia="Times New Roman" w:hAnsi="Arial" w:cs="Arial"/>
          <w:lang w:bidi="ne-NP"/>
        </w:rPr>
        <w:t>NSTR</w:t>
      </w:r>
    </w:p>
    <w:p w:rsidR="00287582" w:rsidRPr="00287582" w:rsidRDefault="00287582" w:rsidP="001E5CA1">
      <w:pPr>
        <w:pStyle w:val="ListParagraph"/>
        <w:widowControl/>
        <w:numPr>
          <w:ilvl w:val="0"/>
          <w:numId w:val="133"/>
        </w:numPr>
        <w:rPr>
          <w:rFonts w:ascii="Arial" w:eastAsia="Times New Roman" w:hAnsi="Arial" w:cs="Arial"/>
          <w:lang w:bidi="ne-NP"/>
        </w:rPr>
      </w:pPr>
      <w:r w:rsidRPr="00287582">
        <w:rPr>
          <w:rFonts w:ascii="Arial" w:eastAsia="Times New Roman" w:hAnsi="Arial" w:cs="Arial"/>
          <w:lang w:bidi="ne-NP"/>
        </w:rPr>
        <w:t>STRING$</w:t>
      </w:r>
    </w:p>
    <w:p w:rsidR="00287582" w:rsidRPr="00287582" w:rsidRDefault="00287582" w:rsidP="00287582">
      <w:pPr>
        <w:widowControl/>
        <w:rPr>
          <w:rFonts w:ascii="Arial" w:eastAsia="Times New Roman" w:hAnsi="Arial" w:cs="Arial"/>
          <w:b/>
          <w:bCs/>
          <w:lang w:bidi="ne-NP"/>
        </w:rPr>
      </w:pPr>
      <w:r>
        <w:rPr>
          <w:rFonts w:ascii="Arial" w:eastAsia="Times New Roman" w:hAnsi="Arial" w:cs="Arial"/>
          <w:b/>
          <w:bCs/>
          <w:lang w:bidi="ne-NP"/>
        </w:rPr>
        <w:t>4.</w:t>
      </w:r>
      <w:r w:rsidR="005D20E8">
        <w:rPr>
          <w:rFonts w:ascii="Arial" w:eastAsia="Times New Roman" w:hAnsi="Arial" w:cs="Arial"/>
          <w:b/>
          <w:bCs/>
          <w:lang w:bidi="ne-NP"/>
        </w:rPr>
        <w:t xml:space="preserve"> </w:t>
      </w:r>
      <w:r w:rsidRPr="00287582">
        <w:rPr>
          <w:rFonts w:ascii="Arial" w:eastAsia="Times New Roman" w:hAnsi="Arial" w:cs="Arial"/>
          <w:b/>
          <w:bCs/>
          <w:lang w:bidi="ne-NP"/>
        </w:rPr>
        <w:t>Answer the following questions.</w:t>
      </w:r>
    </w:p>
    <w:p w:rsidR="00287582" w:rsidRPr="00287582" w:rsidRDefault="00287582" w:rsidP="001E5CA1">
      <w:pPr>
        <w:pStyle w:val="ListParagraph"/>
        <w:widowControl/>
        <w:numPr>
          <w:ilvl w:val="0"/>
          <w:numId w:val="134"/>
        </w:numPr>
        <w:rPr>
          <w:rFonts w:ascii="Arial" w:eastAsia="Times New Roman" w:hAnsi="Arial" w:cs="Arial"/>
          <w:lang w:bidi="ne-NP"/>
        </w:rPr>
      </w:pPr>
      <w:r w:rsidRPr="00287582">
        <w:rPr>
          <w:rFonts w:ascii="Arial" w:eastAsia="Times New Roman" w:hAnsi="Arial" w:cs="Arial"/>
          <w:lang w:bidi="ne-NP"/>
        </w:rPr>
        <w:t>In how many groups are the QABSIC statements categorized? List them.</w:t>
      </w:r>
    </w:p>
    <w:p w:rsidR="00287582" w:rsidRPr="00287582" w:rsidRDefault="00287582" w:rsidP="001E5CA1">
      <w:pPr>
        <w:pStyle w:val="ListParagraph"/>
        <w:widowControl/>
        <w:numPr>
          <w:ilvl w:val="0"/>
          <w:numId w:val="134"/>
        </w:numPr>
        <w:rPr>
          <w:rFonts w:ascii="Arial" w:eastAsia="Times New Roman" w:hAnsi="Arial" w:cs="Arial"/>
          <w:lang w:bidi="ne-NP"/>
        </w:rPr>
      </w:pPr>
      <w:r w:rsidRPr="00287582">
        <w:rPr>
          <w:rFonts w:ascii="Arial" w:eastAsia="Times New Roman" w:hAnsi="Arial" w:cs="Arial"/>
          <w:lang w:bidi="ne-NP"/>
        </w:rPr>
        <w:t>Example Declaration statements with examples.</w:t>
      </w:r>
    </w:p>
    <w:p w:rsidR="00287582" w:rsidRPr="00287582" w:rsidRDefault="00287582" w:rsidP="001E5CA1">
      <w:pPr>
        <w:pStyle w:val="ListParagraph"/>
        <w:widowControl/>
        <w:numPr>
          <w:ilvl w:val="0"/>
          <w:numId w:val="134"/>
        </w:numPr>
        <w:rPr>
          <w:rFonts w:ascii="Arial" w:eastAsia="Times New Roman" w:hAnsi="Arial" w:cs="Arial"/>
          <w:lang w:bidi="ne-NP"/>
        </w:rPr>
      </w:pPr>
      <w:r w:rsidRPr="00287582">
        <w:rPr>
          <w:rFonts w:ascii="Arial" w:eastAsia="Times New Roman" w:hAnsi="Arial" w:cs="Arial"/>
          <w:lang w:bidi="ne-NP"/>
        </w:rPr>
        <w:t>Can the number of data in the DATA statement be more than the number of variables in READ statement? Explain.</w:t>
      </w:r>
    </w:p>
    <w:p w:rsidR="00287582" w:rsidRPr="00287582" w:rsidRDefault="00287582" w:rsidP="001E5CA1">
      <w:pPr>
        <w:pStyle w:val="ListParagraph"/>
        <w:widowControl/>
        <w:numPr>
          <w:ilvl w:val="0"/>
          <w:numId w:val="134"/>
        </w:numPr>
        <w:rPr>
          <w:rFonts w:ascii="Arial" w:eastAsia="Times New Roman" w:hAnsi="Arial" w:cs="Arial"/>
          <w:lang w:bidi="ne-NP"/>
        </w:rPr>
      </w:pPr>
      <w:r w:rsidRPr="00287582">
        <w:rPr>
          <w:rFonts w:ascii="Arial" w:eastAsia="Times New Roman" w:hAnsi="Arial" w:cs="Arial"/>
          <w:lang w:bidi="ne-NP"/>
        </w:rPr>
        <w:t>Define control statement. Given some examples.</w:t>
      </w:r>
    </w:p>
    <w:p w:rsidR="00287582" w:rsidRPr="00287582" w:rsidRDefault="00287582" w:rsidP="001E5CA1">
      <w:pPr>
        <w:pStyle w:val="ListParagraph"/>
        <w:widowControl/>
        <w:numPr>
          <w:ilvl w:val="0"/>
          <w:numId w:val="134"/>
        </w:numPr>
        <w:rPr>
          <w:rFonts w:ascii="Arial" w:eastAsia="Times New Roman" w:hAnsi="Arial" w:cs="Arial"/>
          <w:lang w:bidi="ne-NP"/>
        </w:rPr>
      </w:pPr>
      <w:r w:rsidRPr="00287582">
        <w:rPr>
          <w:rFonts w:ascii="Arial" w:eastAsia="Times New Roman" w:hAnsi="Arial" w:cs="Arial"/>
          <w:lang w:bidi="ne-NP"/>
        </w:rPr>
        <w:t>What is looping? Write the types of loop used in QBASIC.</w:t>
      </w:r>
    </w:p>
    <w:p w:rsidR="00287582" w:rsidRPr="00287582" w:rsidRDefault="00287582" w:rsidP="001E5CA1">
      <w:pPr>
        <w:pStyle w:val="ListParagraph"/>
        <w:widowControl/>
        <w:numPr>
          <w:ilvl w:val="0"/>
          <w:numId w:val="134"/>
        </w:numPr>
        <w:rPr>
          <w:rFonts w:ascii="Arial" w:eastAsia="Times New Roman" w:hAnsi="Arial" w:cs="Arial"/>
          <w:lang w:bidi="ne-NP"/>
        </w:rPr>
      </w:pPr>
      <w:r w:rsidRPr="00287582">
        <w:rPr>
          <w:rFonts w:ascii="Arial" w:eastAsia="Times New Roman" w:hAnsi="Arial" w:cs="Arial"/>
          <w:lang w:bidi="ne-NP"/>
        </w:rPr>
        <w:t>What do you understand by the term nested loop?</w:t>
      </w:r>
    </w:p>
    <w:p w:rsidR="00287582" w:rsidRPr="00287582" w:rsidRDefault="00287582" w:rsidP="001E5CA1">
      <w:pPr>
        <w:pStyle w:val="ListParagraph"/>
        <w:widowControl/>
        <w:numPr>
          <w:ilvl w:val="0"/>
          <w:numId w:val="134"/>
        </w:numPr>
        <w:rPr>
          <w:rFonts w:ascii="Arial" w:eastAsia="Times New Roman" w:hAnsi="Arial" w:cs="Arial"/>
          <w:lang w:bidi="ne-NP"/>
        </w:rPr>
      </w:pPr>
      <w:r w:rsidRPr="00287582">
        <w:rPr>
          <w:rFonts w:ascii="Arial" w:eastAsia="Times New Roman" w:hAnsi="Arial" w:cs="Arial"/>
          <w:lang w:bidi="ne-NP"/>
        </w:rPr>
        <w:t>A loop becomes endless, if it is not terminated. Why?</w:t>
      </w:r>
    </w:p>
    <w:p w:rsidR="00287582" w:rsidRDefault="00287582">
      <w:pPr>
        <w:rPr>
          <w:rFonts w:ascii="Arial" w:eastAsia="Times New Roman" w:hAnsi="Arial" w:cs="Arial"/>
          <w:lang w:bidi="ne-NP"/>
        </w:rPr>
      </w:pPr>
      <w:r>
        <w:rPr>
          <w:rFonts w:ascii="Arial" w:eastAsia="Times New Roman" w:hAnsi="Arial" w:cs="Arial"/>
          <w:lang w:bidi="ne-NP"/>
        </w:rPr>
        <w:br w:type="page"/>
      </w:r>
    </w:p>
    <w:p w:rsidR="00E708CB" w:rsidRDefault="00E708CB" w:rsidP="00E708CB">
      <w:pPr>
        <w:widowControl/>
        <w:ind w:left="720"/>
        <w:rPr>
          <w:rFonts w:ascii="Arial" w:eastAsia="Times New Roman" w:hAnsi="Arial" w:cs="Arial"/>
          <w:lang w:bidi="ne-NP"/>
        </w:rPr>
      </w:pPr>
    </w:p>
    <w:p w:rsidR="00287582" w:rsidRPr="00E708CB" w:rsidRDefault="00287582" w:rsidP="001E5CA1">
      <w:pPr>
        <w:pStyle w:val="ListParagraph"/>
        <w:widowControl/>
        <w:numPr>
          <w:ilvl w:val="0"/>
          <w:numId w:val="134"/>
        </w:numPr>
        <w:rPr>
          <w:rFonts w:ascii="Arial" w:eastAsia="Times New Roman" w:hAnsi="Arial" w:cs="Arial"/>
          <w:lang w:bidi="ne-NP"/>
        </w:rPr>
      </w:pPr>
      <w:r w:rsidRPr="00E708CB">
        <w:rPr>
          <w:rFonts w:ascii="Arial" w:eastAsia="Times New Roman" w:hAnsi="Arial" w:cs="Arial"/>
          <w:lang w:bidi="ne-NP"/>
        </w:rPr>
        <w:t>Write the syntax, use and function of the following.</w:t>
      </w:r>
    </w:p>
    <w:p w:rsidR="00287582" w:rsidRPr="00287582" w:rsidRDefault="005D20E8" w:rsidP="00E708CB">
      <w:pPr>
        <w:widowControl/>
        <w:ind w:left="720"/>
        <w:rPr>
          <w:rFonts w:ascii="Arial" w:eastAsia="Times New Roman" w:hAnsi="Arial" w:cs="Arial"/>
          <w:lang w:bidi="ne-NP"/>
        </w:rPr>
      </w:pPr>
      <w:r>
        <w:rPr>
          <w:rFonts w:ascii="Arial" w:eastAsia="Times New Roman" w:hAnsi="Arial" w:cs="Arial"/>
          <w:lang w:bidi="ne-NP"/>
        </w:rPr>
        <w:t>I</w:t>
      </w:r>
      <w:r w:rsidR="00287582">
        <w:rPr>
          <w:rFonts w:ascii="Arial" w:eastAsia="Times New Roman" w:hAnsi="Arial" w:cs="Arial"/>
          <w:lang w:bidi="ne-NP"/>
        </w:rPr>
        <w:t>) INT()</w:t>
      </w:r>
      <w:r w:rsidR="00287582">
        <w:rPr>
          <w:rFonts w:ascii="Arial" w:eastAsia="Times New Roman" w:hAnsi="Arial" w:cs="Arial"/>
          <w:lang w:bidi="ne-NP"/>
        </w:rPr>
        <w:tab/>
        <w:t>ii- CINT()</w:t>
      </w:r>
      <w:r w:rsidR="00287582">
        <w:rPr>
          <w:rFonts w:ascii="Arial" w:eastAsia="Times New Roman" w:hAnsi="Arial" w:cs="Arial"/>
          <w:lang w:bidi="ne-NP"/>
        </w:rPr>
        <w:tab/>
        <w:t>ii</w:t>
      </w:r>
      <w:r w:rsidR="00287582" w:rsidRPr="00287582">
        <w:rPr>
          <w:rFonts w:ascii="Arial" w:eastAsia="Times New Roman" w:hAnsi="Arial" w:cs="Arial"/>
          <w:lang w:bidi="ne-NP"/>
        </w:rPr>
        <w:t>i. LEFT$()</w:t>
      </w:r>
    </w:p>
    <w:p w:rsidR="00287582" w:rsidRPr="00287582" w:rsidRDefault="00287582" w:rsidP="00E708CB">
      <w:pPr>
        <w:widowControl/>
        <w:ind w:left="720"/>
        <w:rPr>
          <w:rFonts w:ascii="Arial" w:eastAsia="Times New Roman" w:hAnsi="Arial" w:cs="Arial"/>
          <w:lang w:bidi="ne-NP"/>
        </w:rPr>
      </w:pPr>
      <w:r>
        <w:rPr>
          <w:rFonts w:ascii="Arial" w:eastAsia="Times New Roman" w:hAnsi="Arial" w:cs="Arial"/>
          <w:lang w:bidi="ne-NP"/>
        </w:rPr>
        <w:t>MID$()</w:t>
      </w:r>
      <w:r>
        <w:rPr>
          <w:rFonts w:ascii="Arial" w:eastAsia="Times New Roman" w:hAnsi="Arial" w:cs="Arial"/>
          <w:lang w:bidi="ne-NP"/>
        </w:rPr>
        <w:tab/>
        <w:t>v.VAL()</w:t>
      </w:r>
      <w:r>
        <w:rPr>
          <w:rFonts w:ascii="Arial" w:eastAsia="Times New Roman" w:hAnsi="Arial" w:cs="Arial"/>
          <w:lang w:bidi="ne-NP"/>
        </w:rPr>
        <w:tab/>
        <w:t>vi. UCASE$()</w:t>
      </w:r>
    </w:p>
    <w:p w:rsidR="00E708CB" w:rsidRDefault="00287582" w:rsidP="001E5CA1">
      <w:pPr>
        <w:pStyle w:val="ListParagraph"/>
        <w:widowControl/>
        <w:numPr>
          <w:ilvl w:val="0"/>
          <w:numId w:val="103"/>
        </w:numPr>
        <w:rPr>
          <w:rFonts w:ascii="Arial" w:eastAsia="Times New Roman" w:hAnsi="Arial" w:cs="Arial"/>
          <w:lang w:bidi="ne-NP"/>
        </w:rPr>
      </w:pPr>
      <w:r w:rsidRPr="00E708CB">
        <w:rPr>
          <w:rFonts w:ascii="Arial" w:eastAsia="Times New Roman" w:hAnsi="Arial" w:cs="Arial"/>
          <w:lang w:bidi="ne-NP"/>
        </w:rPr>
        <w:t xml:space="preserve">RTRIM$()   viii. SPACE$()   ix. CHR$()   </w:t>
      </w:r>
      <w:r w:rsidR="00E708CB">
        <w:rPr>
          <w:rFonts w:ascii="Arial" w:eastAsia="Times New Roman" w:hAnsi="Arial" w:cs="Arial"/>
          <w:lang w:bidi="ne-NP"/>
        </w:rPr>
        <w:t>x. LTRIM$()</w:t>
      </w:r>
    </w:p>
    <w:p w:rsidR="00287582" w:rsidRPr="00E708CB" w:rsidRDefault="00287582" w:rsidP="001E5CA1">
      <w:pPr>
        <w:pStyle w:val="ListParagraph"/>
        <w:widowControl/>
        <w:numPr>
          <w:ilvl w:val="0"/>
          <w:numId w:val="134"/>
        </w:numPr>
        <w:rPr>
          <w:rFonts w:ascii="Arial" w:eastAsia="Times New Roman" w:hAnsi="Arial" w:cs="Arial"/>
          <w:lang w:bidi="ne-NP"/>
        </w:rPr>
      </w:pPr>
      <w:r w:rsidRPr="00E708CB">
        <w:rPr>
          <w:rFonts w:ascii="Arial" w:eastAsia="Times New Roman" w:hAnsi="Arial" w:cs="Arial"/>
          <w:lang w:bidi="ne-NP"/>
        </w:rPr>
        <w:t>What is the difference between Dates and function and Date$ Statement.</w:t>
      </w:r>
    </w:p>
    <w:p w:rsidR="00287582" w:rsidRPr="00E708CB" w:rsidRDefault="00E708CB" w:rsidP="001E5CA1">
      <w:pPr>
        <w:pStyle w:val="ListParagraph"/>
        <w:widowControl/>
        <w:numPr>
          <w:ilvl w:val="0"/>
          <w:numId w:val="134"/>
        </w:numPr>
        <w:rPr>
          <w:rFonts w:ascii="Arial" w:eastAsia="Times New Roman" w:hAnsi="Arial" w:cs="Arial"/>
          <w:lang w:bidi="ne-NP"/>
        </w:rPr>
      </w:pPr>
      <w:r w:rsidRPr="00E708CB">
        <w:rPr>
          <w:rFonts w:ascii="Arial" w:eastAsia="Times New Roman" w:hAnsi="Arial" w:cs="Arial"/>
          <w:lang w:bidi="ne-NP"/>
        </w:rPr>
        <w:t>Different</w:t>
      </w:r>
      <w:r w:rsidR="00287582" w:rsidRPr="00E708CB">
        <w:rPr>
          <w:rFonts w:ascii="Arial" w:eastAsia="Times New Roman" w:hAnsi="Arial" w:cs="Arial"/>
          <w:lang w:bidi="ne-NP"/>
        </w:rPr>
        <w:t xml:space="preserve"> between Times$ function and statement.</w:t>
      </w:r>
    </w:p>
    <w:p w:rsidR="00E708CB" w:rsidRPr="00E708CB" w:rsidRDefault="00E708CB" w:rsidP="00E708CB">
      <w:pPr>
        <w:pStyle w:val="ListParagraph"/>
        <w:widowControl/>
        <w:rPr>
          <w:rFonts w:ascii="Arial" w:eastAsia="Times New Roman" w:hAnsi="Arial" w:cs="Arial"/>
          <w:lang w:bidi="ne-NP"/>
        </w:rPr>
      </w:pPr>
    </w:p>
    <w:p w:rsidR="00287582" w:rsidRPr="00287582" w:rsidRDefault="00287582" w:rsidP="00287582">
      <w:pPr>
        <w:widowControl/>
        <w:rPr>
          <w:rFonts w:ascii="Times New Roman" w:eastAsia="Times New Roman" w:hAnsi="Times New Roman" w:cs="Mangal"/>
          <w:color w:val="auto"/>
          <w:lang w:bidi="ne-NP"/>
        </w:rPr>
      </w:pPr>
      <w:r w:rsidRPr="00287582">
        <w:rPr>
          <w:rFonts w:ascii="Arial" w:eastAsia="Times New Roman" w:hAnsi="Arial" w:cs="Arial"/>
          <w:b/>
          <w:bCs/>
          <w:lang w:bidi="ne-NP"/>
        </w:rPr>
        <w:t>5. Write the programs for the followings.</w:t>
      </w:r>
    </w:p>
    <w:p w:rsidR="00287582" w:rsidRPr="00287582" w:rsidRDefault="00287582" w:rsidP="001E5CA1">
      <w:pPr>
        <w:widowControl/>
        <w:numPr>
          <w:ilvl w:val="0"/>
          <w:numId w:val="152"/>
        </w:numPr>
        <w:rPr>
          <w:rFonts w:ascii="Arial" w:eastAsia="Times New Roman" w:hAnsi="Arial" w:cs="Arial"/>
          <w:lang w:bidi="ne-NP"/>
        </w:rPr>
      </w:pPr>
      <w:r w:rsidRPr="00287582">
        <w:rPr>
          <w:rFonts w:ascii="Arial" w:eastAsia="Times New Roman" w:hAnsi="Arial" w:cs="Arial"/>
          <w:lang w:bidi="ne-NP"/>
        </w:rPr>
        <w:t>Write a program to input three different numbers and print their sum and product.</w:t>
      </w:r>
    </w:p>
    <w:p w:rsidR="00287582" w:rsidRPr="00287582" w:rsidRDefault="00287582" w:rsidP="001E5CA1">
      <w:pPr>
        <w:widowControl/>
        <w:numPr>
          <w:ilvl w:val="0"/>
          <w:numId w:val="152"/>
        </w:numPr>
        <w:rPr>
          <w:rFonts w:ascii="Arial" w:eastAsia="Times New Roman" w:hAnsi="Arial" w:cs="Arial"/>
          <w:lang w:bidi="ne-NP"/>
        </w:rPr>
      </w:pPr>
      <w:r w:rsidRPr="00287582">
        <w:rPr>
          <w:rFonts w:ascii="Arial" w:eastAsia="Times New Roman" w:hAnsi="Arial" w:cs="Arial"/>
          <w:lang w:bidi="ne-NP"/>
        </w:rPr>
        <w:t>Write a program to input length and print the perimeter of a square.</w:t>
      </w:r>
    </w:p>
    <w:p w:rsidR="00287582" w:rsidRPr="00287582" w:rsidRDefault="00287582" w:rsidP="001E5CA1">
      <w:pPr>
        <w:widowControl/>
        <w:numPr>
          <w:ilvl w:val="0"/>
          <w:numId w:val="152"/>
        </w:numPr>
        <w:rPr>
          <w:rFonts w:ascii="Arial" w:eastAsia="Times New Roman" w:hAnsi="Arial" w:cs="Arial"/>
          <w:lang w:bidi="ne-NP"/>
        </w:rPr>
      </w:pPr>
      <w:r w:rsidRPr="00287582">
        <w:rPr>
          <w:rFonts w:ascii="Arial" w:eastAsia="Times New Roman" w:hAnsi="Arial" w:cs="Arial"/>
          <w:lang w:bidi="ne-NP"/>
        </w:rPr>
        <w:t>Write a program to input Nepali currency and convert it into Indi</w:t>
      </w:r>
      <w:r w:rsidRPr="00287582">
        <w:rPr>
          <w:rFonts w:ascii="Arial" w:eastAsia="Times New Roman" w:hAnsi="Arial" w:cs="Arial"/>
          <w:lang w:bidi="ne-NP"/>
        </w:rPr>
        <w:softHyphen/>
        <w:t>an currency.</w:t>
      </w:r>
    </w:p>
    <w:p w:rsidR="00287582" w:rsidRPr="00287582" w:rsidRDefault="00287582" w:rsidP="001E5CA1">
      <w:pPr>
        <w:widowControl/>
        <w:numPr>
          <w:ilvl w:val="0"/>
          <w:numId w:val="152"/>
        </w:numPr>
        <w:rPr>
          <w:rFonts w:ascii="Arial" w:eastAsia="Times New Roman" w:hAnsi="Arial" w:cs="Arial"/>
          <w:lang w:bidi="ne-NP"/>
        </w:rPr>
      </w:pPr>
      <w:r w:rsidRPr="00287582">
        <w:rPr>
          <w:rFonts w:ascii="Arial" w:eastAsia="Times New Roman" w:hAnsi="Arial" w:cs="Arial"/>
          <w:lang w:bidi="ne-NP"/>
        </w:rPr>
        <w:t>Write a program to input a number and check w</w:t>
      </w:r>
      <w:r w:rsidR="004F1B34">
        <w:rPr>
          <w:rFonts w:ascii="Arial" w:eastAsia="Times New Roman" w:hAnsi="Arial" w:cs="Arial"/>
          <w:lang w:bidi="ne-NP"/>
        </w:rPr>
        <w:t>h</w:t>
      </w:r>
      <w:r w:rsidRPr="00287582">
        <w:rPr>
          <w:rFonts w:ascii="Arial" w:eastAsia="Times New Roman" w:hAnsi="Arial" w:cs="Arial"/>
          <w:lang w:bidi="ne-NP"/>
        </w:rPr>
        <w:t>ether the input number is palindrome or not [a number which is read same from both sides is a palindrome number. For example: 12321].</w:t>
      </w:r>
    </w:p>
    <w:p w:rsidR="00287582" w:rsidRPr="00287582" w:rsidRDefault="00287582" w:rsidP="001E5CA1">
      <w:pPr>
        <w:widowControl/>
        <w:numPr>
          <w:ilvl w:val="0"/>
          <w:numId w:val="152"/>
        </w:numPr>
        <w:rPr>
          <w:rFonts w:ascii="Arial" w:eastAsia="Times New Roman" w:hAnsi="Arial" w:cs="Arial"/>
          <w:lang w:bidi="ne-NP"/>
        </w:rPr>
      </w:pPr>
      <w:r w:rsidRPr="00287582">
        <w:rPr>
          <w:rFonts w:ascii="Arial" w:eastAsia="Times New Roman" w:hAnsi="Arial" w:cs="Arial"/>
          <w:lang w:bidi="ne-NP"/>
        </w:rPr>
        <w:t>Write a program to input a number and check whether the input number is Armstrong number or not. [if the sum of</w:t>
      </w:r>
      <w:r w:rsidR="004F1B34">
        <w:rPr>
          <w:rFonts w:ascii="Arial" w:eastAsia="Times New Roman" w:hAnsi="Arial" w:cs="Arial"/>
          <w:lang w:bidi="ne-NP"/>
        </w:rPr>
        <w:t xml:space="preserve"> cube of indi</w:t>
      </w:r>
      <w:r w:rsidRPr="00287582">
        <w:rPr>
          <w:rFonts w:ascii="Arial" w:eastAsia="Times New Roman" w:hAnsi="Arial" w:cs="Arial"/>
          <w:lang w:bidi="ne-NP"/>
        </w:rPr>
        <w:t>vidual digits of a number is equal to the original number itse</w:t>
      </w:r>
      <w:r w:rsidR="004F1B34">
        <w:rPr>
          <w:rFonts w:ascii="Arial" w:eastAsia="Times New Roman" w:hAnsi="Arial" w:cs="Arial"/>
          <w:lang w:bidi="ne-NP"/>
        </w:rPr>
        <w:t>lf</w:t>
      </w:r>
      <w:r w:rsidRPr="00287582">
        <w:rPr>
          <w:rFonts w:ascii="Arial" w:eastAsia="Times New Roman" w:hAnsi="Arial" w:cs="Arial"/>
          <w:lang w:bidi="ne-NP"/>
        </w:rPr>
        <w:t xml:space="preserve"> then it is called Armstrong number. For example: 153=1</w:t>
      </w:r>
      <w:r w:rsidRPr="00287582">
        <w:rPr>
          <w:rFonts w:ascii="Arial" w:eastAsia="Times New Roman" w:hAnsi="Arial" w:cs="Arial"/>
          <w:vertAlign w:val="superscript"/>
          <w:lang w:bidi="ne-NP"/>
        </w:rPr>
        <w:t>3</w:t>
      </w:r>
      <w:r w:rsidRPr="00287582">
        <w:rPr>
          <w:rFonts w:ascii="Arial" w:eastAsia="Times New Roman" w:hAnsi="Arial" w:cs="Arial"/>
          <w:lang w:bidi="ne-NP"/>
        </w:rPr>
        <w:t xml:space="preserve"> + 5</w:t>
      </w:r>
      <w:r w:rsidRPr="00287582">
        <w:rPr>
          <w:rFonts w:ascii="Arial" w:eastAsia="Times New Roman" w:hAnsi="Arial" w:cs="Arial"/>
          <w:vertAlign w:val="superscript"/>
          <w:lang w:bidi="ne-NP"/>
        </w:rPr>
        <w:t>3</w:t>
      </w:r>
      <w:r w:rsidRPr="00287582">
        <w:rPr>
          <w:rFonts w:ascii="Arial" w:eastAsia="Times New Roman" w:hAnsi="Arial" w:cs="Arial"/>
          <w:lang w:bidi="ne-NP"/>
        </w:rPr>
        <w:t xml:space="preserve"> - 3</w:t>
      </w:r>
      <w:r w:rsidRPr="00287582">
        <w:rPr>
          <w:rFonts w:ascii="Arial" w:eastAsia="Times New Roman" w:hAnsi="Arial" w:cs="Arial"/>
          <w:vertAlign w:val="superscript"/>
          <w:lang w:bidi="ne-NP"/>
        </w:rPr>
        <w:t>3</w:t>
      </w:r>
      <w:r w:rsidRPr="00287582">
        <w:rPr>
          <w:rFonts w:ascii="Arial" w:eastAsia="Times New Roman" w:hAnsi="Arial" w:cs="Arial"/>
          <w:lang w:bidi="ne-NP"/>
        </w:rPr>
        <w:t>. So, the number 153 is Armstrong number.]</w:t>
      </w:r>
    </w:p>
    <w:p w:rsidR="00287582" w:rsidRPr="00287582" w:rsidRDefault="00287582" w:rsidP="001E5CA1">
      <w:pPr>
        <w:widowControl/>
        <w:numPr>
          <w:ilvl w:val="0"/>
          <w:numId w:val="152"/>
        </w:numPr>
        <w:rPr>
          <w:rFonts w:ascii="Arial" w:eastAsia="Times New Roman" w:hAnsi="Arial" w:cs="Arial"/>
          <w:lang w:bidi="ne-NP"/>
        </w:rPr>
      </w:pPr>
      <w:r w:rsidRPr="00287582">
        <w:rPr>
          <w:rFonts w:ascii="Arial" w:eastAsia="Times New Roman" w:hAnsi="Arial" w:cs="Arial"/>
          <w:lang w:bidi="ne-NP"/>
        </w:rPr>
        <w:t>Write a program to input a string and check whether the input</w:t>
      </w:r>
    </w:p>
    <w:p w:rsidR="00893E1F" w:rsidRDefault="00893E1F">
      <w:pPr>
        <w:rPr>
          <w:rFonts w:ascii="Arial" w:eastAsia="Times New Roman" w:hAnsi="Arial" w:cs="Arial"/>
          <w:lang w:bidi="ne-NP"/>
        </w:rPr>
      </w:pPr>
      <w:r>
        <w:rPr>
          <w:rFonts w:ascii="Arial" w:eastAsia="Times New Roman" w:hAnsi="Arial" w:cs="Arial"/>
          <w:lang w:bidi="ne-NP"/>
        </w:rPr>
        <w:br w:type="page"/>
      </w:r>
    </w:p>
    <w:p w:rsidR="00893E1F" w:rsidRP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lang w:bidi="ne-NP"/>
        </w:rPr>
        <w:lastRenderedPageBreak/>
        <w:t>string is palindrome or not. [a word which is read same from both the sides is palindrome. For example: NAYAN].</w:t>
      </w:r>
    </w:p>
    <w:p w:rsidR="00893E1F" w:rsidRPr="00893E1F" w:rsidRDefault="00893E1F" w:rsidP="001E5CA1">
      <w:pPr>
        <w:pStyle w:val="ListParagraph"/>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check whether the input number is Prime or Composite.</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display "Swarnim Publication Pvt Ltd" 10 times using WHILE...WEND.</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print the first 25 even numbers using DO... LOOP.</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find out factorial of a given number using FOR...NEXT.</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input marks of all your subjects and print total, percentage, result and division.</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find the area of a cube [Hints A=6</w:t>
      </w:r>
      <w:r w:rsidR="005D20E8">
        <w:rPr>
          <w:rFonts w:ascii="Arial" w:eastAsia="Times New Roman" w:hAnsi="Arial" w:cs="Arial"/>
          <w:lang w:bidi="ne-NP"/>
        </w:rPr>
        <w:t xml:space="preserve"> </w:t>
      </w:r>
      <w:r w:rsidRPr="00893E1F">
        <w:rPr>
          <w:rFonts w:ascii="Arial" w:eastAsia="Times New Roman" w:hAnsi="Arial" w:cs="Arial"/>
          <w:lang w:bidi="ne-NP"/>
        </w:rPr>
        <w:t>I</w:t>
      </w:r>
      <w:r w:rsidR="005D20E8">
        <w:rPr>
          <w:rFonts w:ascii="Arial" w:eastAsia="Times New Roman" w:hAnsi="Arial" w:cs="Arial"/>
          <w:lang w:bidi="ne-NP"/>
        </w:rPr>
        <w:t xml:space="preserve"> </w:t>
      </w:r>
      <w:r w:rsidRPr="00893E1F">
        <w:rPr>
          <w:rFonts w:ascii="Arial" w:eastAsia="Times New Roman" w:hAnsi="Arial" w:cs="Arial"/>
          <w:vertAlign w:val="superscript"/>
          <w:lang w:bidi="ne-NP"/>
        </w:rPr>
        <w:t>2</w:t>
      </w:r>
      <w:r w:rsidRPr="00893E1F">
        <w:rPr>
          <w:rFonts w:ascii="Arial" w:eastAsia="Times New Roman" w:hAnsi="Arial" w:cs="Arial"/>
          <w:lang w:bidi="ne-NP"/>
        </w:rPr>
        <w:t>].</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find the curved surface area of a cylinder. [Hints A=2rh],</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find the total surface area of a cylinder. [Hints A=2</w:t>
      </w:r>
      <w:r w:rsidR="005D20E8">
        <w:rPr>
          <w:rFonts w:ascii="Arial" w:eastAsia="Times New Roman" w:hAnsi="Arial" w:cs="Arial"/>
          <w:lang w:bidi="ne-NP"/>
        </w:rPr>
        <w:t xml:space="preserve"> </w:t>
      </w:r>
      <w:r w:rsidRPr="00893E1F">
        <w:rPr>
          <w:rFonts w:ascii="Arial" w:eastAsia="Times New Roman" w:hAnsi="Arial" w:cs="Arial"/>
          <w:lang w:bidi="ne-NP"/>
        </w:rPr>
        <w:t>r(r+h)].</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calculate the distance travelled by body. [Hints S=ut+1/2</w:t>
      </w:r>
      <w:r w:rsidR="005D20E8">
        <w:rPr>
          <w:rFonts w:ascii="Arial" w:eastAsia="Times New Roman" w:hAnsi="Arial" w:cs="Arial"/>
          <w:lang w:bidi="ne-NP"/>
        </w:rPr>
        <w:t xml:space="preserve"> </w:t>
      </w:r>
      <w:r w:rsidRPr="00893E1F">
        <w:rPr>
          <w:rFonts w:ascii="Arial" w:eastAsia="Times New Roman" w:hAnsi="Arial" w:cs="Arial"/>
          <w:lang w:bidi="ne-NP"/>
        </w:rPr>
        <w:t>at</w:t>
      </w:r>
      <w:r w:rsidR="005D20E8">
        <w:rPr>
          <w:rFonts w:ascii="Arial" w:eastAsia="Times New Roman" w:hAnsi="Arial" w:cs="Arial"/>
          <w:lang w:bidi="ne-NP"/>
        </w:rPr>
        <w:t xml:space="preserve"> </w:t>
      </w:r>
      <w:r w:rsidRPr="00893E1F">
        <w:rPr>
          <w:rFonts w:ascii="Arial" w:eastAsia="Times New Roman" w:hAnsi="Arial" w:cs="Arial"/>
          <w:vertAlign w:val="superscript"/>
          <w:lang w:bidi="ne-NP"/>
        </w:rPr>
        <w:t>2</w:t>
      </w:r>
      <w:r w:rsidRPr="00893E1F">
        <w:rPr>
          <w:rFonts w:ascii="Arial" w:eastAsia="Times New Roman" w:hAnsi="Arial" w:cs="Arial"/>
          <w:lang w:bidi="ne-NP"/>
        </w:rPr>
        <w:t>].</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input the temperature in degree Fahrenheit and display in degree Celsius. [Hints F=9</w:t>
      </w:r>
      <w:r w:rsidR="005D20E8">
        <w:rPr>
          <w:rFonts w:ascii="Arial" w:eastAsia="Times New Roman" w:hAnsi="Arial" w:cs="Arial"/>
          <w:lang w:bidi="ne-NP"/>
        </w:rPr>
        <w:t xml:space="preserve"> </w:t>
      </w:r>
      <w:r w:rsidRPr="00893E1F">
        <w:rPr>
          <w:rFonts w:ascii="Arial" w:eastAsia="Times New Roman" w:hAnsi="Arial" w:cs="Arial"/>
          <w:lang w:bidi="ne-NP"/>
        </w:rPr>
        <w:t>C/5+32].</w:t>
      </w:r>
    </w:p>
    <w:p w:rsidR="00893E1F" w:rsidRPr="00893E1F" w:rsidRDefault="00893E1F" w:rsidP="001E5CA1">
      <w:pPr>
        <w:widowControl/>
        <w:numPr>
          <w:ilvl w:val="0"/>
          <w:numId w:val="132"/>
        </w:numPr>
        <w:rPr>
          <w:rFonts w:ascii="Arial" w:eastAsia="Times New Roman" w:hAnsi="Arial" w:cs="Arial"/>
          <w:lang w:bidi="ne-NP"/>
        </w:rPr>
      </w:pPr>
      <w:r w:rsidRPr="00893E1F">
        <w:rPr>
          <w:rFonts w:ascii="Arial" w:eastAsia="Times New Roman" w:hAnsi="Arial" w:cs="Arial"/>
          <w:lang w:bidi="ne-NP"/>
        </w:rPr>
        <w:t>Write a program to input a number and check whether it is per</w:t>
      </w:r>
      <w:r w:rsidRPr="00893E1F">
        <w:rPr>
          <w:rFonts w:ascii="Arial" w:eastAsia="Times New Roman" w:hAnsi="Arial" w:cs="Arial"/>
          <w:lang w:bidi="ne-NP"/>
        </w:rPr>
        <w:softHyphen/>
        <w:t>fect square or nat.</w:t>
      </w:r>
    </w:p>
    <w:p w:rsidR="00893E1F" w:rsidRPr="00893E1F" w:rsidRDefault="00893E1F" w:rsidP="00893E1F">
      <w:pPr>
        <w:rPr>
          <w:rFonts w:ascii="Arial" w:eastAsia="Times New Roman" w:hAnsi="Arial" w:cs="Arial"/>
          <w:lang w:bidi="ne-NP"/>
        </w:rPr>
      </w:pPr>
      <w:r>
        <w:rPr>
          <w:rFonts w:ascii="Arial" w:eastAsia="Times New Roman" w:hAnsi="Arial" w:cs="Arial"/>
          <w:lang w:bidi="ne-NP"/>
        </w:rPr>
        <w:br w:type="page"/>
      </w:r>
    </w:p>
    <w:p w:rsidR="00893E1F" w:rsidRDefault="00893E1F" w:rsidP="00893E1F">
      <w:pPr>
        <w:widowControl/>
        <w:rPr>
          <w:rFonts w:ascii="Arial" w:eastAsia="Times New Roman" w:hAnsi="Arial" w:cs="Arial"/>
          <w:lang w:bidi="ne-NP"/>
        </w:rPr>
      </w:pPr>
    </w:p>
    <w:p w:rsidR="00893E1F" w:rsidRPr="00893E1F" w:rsidRDefault="00893E1F" w:rsidP="001E5CA1">
      <w:pPr>
        <w:pStyle w:val="ListParagraph"/>
        <w:widowControl/>
        <w:numPr>
          <w:ilvl w:val="0"/>
          <w:numId w:val="132"/>
        </w:numPr>
        <w:rPr>
          <w:rFonts w:ascii="Times New Roman" w:eastAsia="Times New Roman" w:hAnsi="Times New Roman" w:cs="Mangal"/>
          <w:color w:val="auto"/>
          <w:lang w:bidi="ne-NP"/>
        </w:rPr>
      </w:pPr>
      <w:r w:rsidRPr="00893E1F">
        <w:rPr>
          <w:rFonts w:ascii="Arial" w:eastAsia="Times New Roman" w:hAnsi="Arial" w:cs="Arial"/>
          <w:lang w:bidi="ne-NP"/>
        </w:rPr>
        <w:t>Write a program to find the occurrence of character in another string.</w:t>
      </w:r>
    </w:p>
    <w:p w:rsidR="00893E1F" w:rsidRPr="00893E1F" w:rsidRDefault="00893E1F" w:rsidP="001E5CA1">
      <w:pPr>
        <w:pStyle w:val="ListParagraph"/>
        <w:widowControl/>
        <w:numPr>
          <w:ilvl w:val="0"/>
          <w:numId w:val="132"/>
        </w:numPr>
        <w:rPr>
          <w:rFonts w:ascii="Times New Roman" w:eastAsia="Times New Roman" w:hAnsi="Times New Roman" w:cs="Mangal"/>
          <w:color w:val="auto"/>
          <w:lang w:bidi="ne-NP"/>
        </w:rPr>
      </w:pPr>
      <w:r w:rsidRPr="00893E1F">
        <w:rPr>
          <w:rFonts w:ascii="Arial" w:eastAsia="Times New Roman" w:hAnsi="Arial" w:cs="Arial"/>
          <w:lang w:bidi="ne-NP"/>
        </w:rPr>
        <w:t>Write a program to input sales amount and calculate commis</w:t>
      </w:r>
      <w:r w:rsidRPr="00893E1F">
        <w:rPr>
          <w:rFonts w:ascii="Arial" w:eastAsia="Times New Roman" w:hAnsi="Arial" w:cs="Arial"/>
          <w:lang w:bidi="ne-NP"/>
        </w:rPr>
        <w:softHyphen/>
        <w:t>sion on the following basics:</w:t>
      </w:r>
    </w:p>
    <w:p w:rsidR="00893E1F" w:rsidRP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lang w:bidi="ne-NP"/>
        </w:rPr>
        <w:t>Sales Amount</w:t>
      </w:r>
      <w:r>
        <w:rPr>
          <w:rFonts w:ascii="Times New Roman" w:eastAsia="Times New Roman" w:hAnsi="Times New Roman" w:cs="Mangal"/>
          <w:color w:val="auto"/>
          <w:lang w:bidi="ne-NP"/>
        </w:rPr>
        <w:tab/>
      </w:r>
      <w:r w:rsidRPr="00893E1F">
        <w:rPr>
          <w:rFonts w:ascii="Arial" w:eastAsia="Times New Roman" w:hAnsi="Arial" w:cs="Arial"/>
          <w:lang w:bidi="ne-NP"/>
        </w:rPr>
        <w:t>Commission</w:t>
      </w:r>
    </w:p>
    <w:p w:rsidR="00893E1F" w:rsidRP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lang w:bidi="ne-NP"/>
        </w:rPr>
        <w:t>&lt;=5000</w:t>
      </w:r>
      <w:r>
        <w:rPr>
          <w:rFonts w:ascii="Times New Roman" w:eastAsia="Times New Roman" w:hAnsi="Times New Roman" w:cs="Mangal"/>
          <w:color w:val="auto"/>
          <w:lang w:bidi="ne-NP"/>
        </w:rPr>
        <w:tab/>
      </w:r>
      <w:r>
        <w:rPr>
          <w:rFonts w:ascii="Times New Roman" w:eastAsia="Times New Roman" w:hAnsi="Times New Roman" w:cs="Mangal"/>
          <w:color w:val="auto"/>
          <w:lang w:bidi="ne-NP"/>
        </w:rPr>
        <w:tab/>
      </w:r>
      <w:r w:rsidRPr="00893E1F">
        <w:rPr>
          <w:rFonts w:ascii="Arial" w:eastAsia="Times New Roman" w:hAnsi="Arial" w:cs="Arial"/>
          <w:lang w:bidi="ne-NP"/>
        </w:rPr>
        <w:t>10%</w:t>
      </w:r>
    </w:p>
    <w:p w:rsid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lang w:bidi="ne-NP"/>
        </w:rPr>
        <w:t>&gt;5000</w:t>
      </w:r>
      <w:r>
        <w:rPr>
          <w:rFonts w:ascii="Arial" w:eastAsia="Times New Roman" w:hAnsi="Arial" w:cs="Arial"/>
          <w:lang w:bidi="ne-NP"/>
        </w:rPr>
        <w:tab/>
      </w:r>
      <w:r>
        <w:rPr>
          <w:rFonts w:ascii="Arial" w:eastAsia="Times New Roman" w:hAnsi="Arial" w:cs="Arial"/>
          <w:lang w:bidi="ne-NP"/>
        </w:rPr>
        <w:tab/>
      </w:r>
      <w:r>
        <w:rPr>
          <w:rFonts w:ascii="Arial" w:eastAsia="Times New Roman" w:hAnsi="Arial" w:cs="Arial"/>
          <w:lang w:bidi="ne-NP"/>
        </w:rPr>
        <w:tab/>
        <w:t>15%</w:t>
      </w:r>
    </w:p>
    <w:p w:rsidR="00893E1F" w:rsidRPr="00893E1F" w:rsidRDefault="00893E1F" w:rsidP="00893E1F">
      <w:pPr>
        <w:widowControl/>
        <w:rPr>
          <w:rFonts w:ascii="Times New Roman" w:eastAsia="Times New Roman" w:hAnsi="Times New Roman" w:cs="Mangal"/>
          <w:color w:val="auto"/>
          <w:lang w:bidi="ne-NP"/>
        </w:rPr>
      </w:pPr>
      <w:r>
        <w:rPr>
          <w:rFonts w:ascii="Times New Roman" w:eastAsia="Times New Roman" w:hAnsi="Times New Roman" w:cs="Mangal"/>
          <w:color w:val="auto"/>
          <w:lang w:bidi="ne-NP"/>
        </w:rPr>
        <w:t xml:space="preserve">t. </w:t>
      </w:r>
      <w:r w:rsidRPr="00893E1F">
        <w:rPr>
          <w:rFonts w:ascii="Arial" w:eastAsia="Times New Roman" w:hAnsi="Arial" w:cs="Arial"/>
          <w:lang w:bidi="ne-NP"/>
        </w:rPr>
        <w:t>Write a program working nested if condition to calculation to calculate commission on the basic of sales amount.</w:t>
      </w:r>
    </w:p>
    <w:p w:rsidR="00893E1F" w:rsidRP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b/>
          <w:bCs/>
          <w:lang w:bidi="ne-NP"/>
        </w:rPr>
        <w:t>Sales Amount</w:t>
      </w:r>
      <w:r>
        <w:rPr>
          <w:rFonts w:ascii="Times New Roman" w:eastAsia="Times New Roman" w:hAnsi="Times New Roman" w:cs="Mangal"/>
          <w:color w:val="auto"/>
          <w:lang w:bidi="ne-NP"/>
        </w:rPr>
        <w:tab/>
      </w:r>
      <w:r w:rsidRPr="00893E1F">
        <w:rPr>
          <w:rFonts w:ascii="Arial" w:eastAsia="Times New Roman" w:hAnsi="Arial" w:cs="Arial"/>
          <w:b/>
          <w:bCs/>
          <w:lang w:bidi="ne-NP"/>
        </w:rPr>
        <w:t>Commission</w:t>
      </w:r>
    </w:p>
    <w:p w:rsidR="00893E1F" w:rsidRP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lang w:bidi="ne-NP"/>
        </w:rPr>
        <w:t>up</w:t>
      </w:r>
      <w:r w:rsidR="005D20E8">
        <w:rPr>
          <w:rFonts w:ascii="Arial" w:eastAsia="Times New Roman" w:hAnsi="Arial" w:cs="Arial"/>
          <w:lang w:bidi="ne-NP"/>
        </w:rPr>
        <w:t xml:space="preserve"> </w:t>
      </w:r>
      <w:r w:rsidRPr="00893E1F">
        <w:rPr>
          <w:rFonts w:ascii="Arial" w:eastAsia="Times New Roman" w:hAnsi="Arial" w:cs="Arial"/>
          <w:lang w:bidi="ne-NP"/>
        </w:rPr>
        <w:t>to 10000</w:t>
      </w:r>
      <w:r>
        <w:rPr>
          <w:rFonts w:ascii="Arial" w:eastAsia="Times New Roman" w:hAnsi="Arial" w:cs="Arial"/>
          <w:lang w:bidi="ne-NP"/>
        </w:rPr>
        <w:tab/>
      </w:r>
      <w:r>
        <w:rPr>
          <w:rFonts w:ascii="Arial" w:eastAsia="Times New Roman" w:hAnsi="Arial" w:cs="Arial"/>
          <w:lang w:bidi="ne-NP"/>
        </w:rPr>
        <w:tab/>
      </w:r>
      <w:r>
        <w:rPr>
          <w:rFonts w:ascii="Arial" w:eastAsia="Times New Roman" w:hAnsi="Arial" w:cs="Arial"/>
          <w:lang w:bidi="ne-NP"/>
        </w:rPr>
        <w:tab/>
        <w:t>5%</w:t>
      </w:r>
    </w:p>
    <w:p w:rsidR="00893E1F" w:rsidRP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lang w:bidi="ne-NP"/>
        </w:rPr>
        <w:t>&gt;10000 and &lt;=20000</w:t>
      </w:r>
      <w:r>
        <w:rPr>
          <w:rFonts w:ascii="Times New Roman" w:eastAsia="Times New Roman" w:hAnsi="Times New Roman" w:cs="Mangal"/>
          <w:color w:val="auto"/>
          <w:lang w:bidi="ne-NP"/>
        </w:rPr>
        <w:tab/>
      </w:r>
      <w:r w:rsidRPr="00893E1F">
        <w:rPr>
          <w:rFonts w:ascii="Arial" w:eastAsia="Times New Roman" w:hAnsi="Arial" w:cs="Arial"/>
          <w:lang w:bidi="ne-NP"/>
        </w:rPr>
        <w:t>10%</w:t>
      </w:r>
    </w:p>
    <w:p w:rsidR="00893E1F" w:rsidRP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lang w:bidi="ne-NP"/>
        </w:rPr>
        <w:t>&gt;20000 and &lt;=40000</w:t>
      </w:r>
      <w:r>
        <w:rPr>
          <w:rFonts w:ascii="Arial" w:eastAsia="Times New Roman" w:hAnsi="Arial" w:cs="Arial"/>
          <w:lang w:bidi="ne-NP"/>
        </w:rPr>
        <w:tab/>
        <w:t>15%</w:t>
      </w:r>
    </w:p>
    <w:p w:rsidR="00893E1F" w:rsidRP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lang w:bidi="ne-NP"/>
        </w:rPr>
        <w:t>Above 40000</w:t>
      </w:r>
      <w:r>
        <w:rPr>
          <w:rFonts w:ascii="Times New Roman" w:eastAsia="Times New Roman" w:hAnsi="Times New Roman" w:cs="Mangal"/>
          <w:color w:val="auto"/>
          <w:lang w:bidi="ne-NP"/>
        </w:rPr>
        <w:tab/>
      </w:r>
      <w:r>
        <w:rPr>
          <w:rFonts w:ascii="Times New Roman" w:eastAsia="Times New Roman" w:hAnsi="Times New Roman" w:cs="Mangal"/>
          <w:color w:val="auto"/>
          <w:lang w:bidi="ne-NP"/>
        </w:rPr>
        <w:tab/>
      </w:r>
      <w:r>
        <w:rPr>
          <w:rFonts w:ascii="Times New Roman" w:eastAsia="Times New Roman" w:hAnsi="Times New Roman" w:cs="Mangal"/>
          <w:color w:val="auto"/>
          <w:lang w:bidi="ne-NP"/>
        </w:rPr>
        <w:tab/>
      </w:r>
      <w:r w:rsidRPr="00893E1F">
        <w:rPr>
          <w:rFonts w:ascii="Arial" w:eastAsia="Times New Roman" w:hAnsi="Arial" w:cs="Arial"/>
          <w:lang w:bidi="ne-NP"/>
        </w:rPr>
        <w:t>20%</w:t>
      </w:r>
    </w:p>
    <w:p w:rsidR="00893E1F" w:rsidRPr="00893E1F" w:rsidRDefault="00893E1F" w:rsidP="00893E1F">
      <w:pPr>
        <w:widowControl/>
        <w:rPr>
          <w:rFonts w:ascii="Times New Roman" w:eastAsia="Times New Roman" w:hAnsi="Times New Roman" w:cs="Mangal"/>
          <w:color w:val="auto"/>
          <w:lang w:bidi="ne-NP"/>
        </w:rPr>
      </w:pPr>
      <w:r w:rsidRPr="00893E1F">
        <w:rPr>
          <w:rFonts w:ascii="Arial" w:eastAsia="Times New Roman" w:hAnsi="Arial" w:cs="Arial"/>
          <w:b/>
          <w:bCs/>
          <w:lang w:bidi="ne-NP"/>
        </w:rPr>
        <w:t>6. Write a program to generate the following series.</w:t>
      </w:r>
    </w:p>
    <w:p w:rsidR="00893E1F" w:rsidRPr="00893E1F" w:rsidRDefault="00893E1F" w:rsidP="001E5CA1">
      <w:pPr>
        <w:pStyle w:val="ListParagraph"/>
        <w:widowControl/>
        <w:numPr>
          <w:ilvl w:val="0"/>
          <w:numId w:val="135"/>
        </w:numPr>
        <w:rPr>
          <w:rFonts w:ascii="Times New Roman" w:eastAsia="Times New Roman" w:hAnsi="Times New Roman" w:cs="Mangal"/>
          <w:color w:val="auto"/>
          <w:lang w:bidi="ne-NP"/>
        </w:rPr>
      </w:pPr>
      <w:r w:rsidRPr="00893E1F">
        <w:rPr>
          <w:rFonts w:ascii="Arial" w:eastAsia="Times New Roman" w:hAnsi="Arial" w:cs="Arial"/>
          <w:lang w:bidi="ne-NP"/>
        </w:rPr>
        <w:t>2, 4, 6, 8.... up to 10</w:t>
      </w:r>
      <w:r w:rsidRPr="00893E1F">
        <w:rPr>
          <w:rFonts w:ascii="Arial" w:eastAsia="Times New Roman" w:hAnsi="Arial" w:cs="Arial"/>
          <w:vertAlign w:val="superscript"/>
          <w:lang w:bidi="ne-NP"/>
        </w:rPr>
        <w:t>th</w:t>
      </w:r>
      <w:r w:rsidRPr="00893E1F">
        <w:rPr>
          <w:rFonts w:ascii="Arial" w:eastAsia="Times New Roman" w:hAnsi="Arial" w:cs="Arial"/>
          <w:lang w:bidi="ne-NP"/>
        </w:rPr>
        <w:t xml:space="preserve"> terms</w:t>
      </w:r>
    </w:p>
    <w:p w:rsidR="00893E1F" w:rsidRPr="00893E1F" w:rsidRDefault="00893E1F" w:rsidP="001E5CA1">
      <w:pPr>
        <w:pStyle w:val="ListParagraph"/>
        <w:widowControl/>
        <w:numPr>
          <w:ilvl w:val="0"/>
          <w:numId w:val="135"/>
        </w:numPr>
        <w:rPr>
          <w:rFonts w:ascii="Times New Roman" w:eastAsia="Times New Roman" w:hAnsi="Times New Roman" w:cs="Mangal"/>
          <w:color w:val="auto"/>
          <w:lang w:bidi="ne-NP"/>
        </w:rPr>
      </w:pPr>
      <w:r w:rsidRPr="00893E1F">
        <w:rPr>
          <w:rFonts w:ascii="Arial" w:eastAsia="Times New Roman" w:hAnsi="Arial" w:cs="Arial"/>
          <w:lang w:bidi="ne-NP"/>
        </w:rPr>
        <w:t xml:space="preserve">1,8, 27, 64.... </w:t>
      </w:r>
      <w:r w:rsidR="00D21FA7" w:rsidRPr="00893E1F">
        <w:rPr>
          <w:rFonts w:ascii="Arial" w:eastAsia="Times New Roman" w:hAnsi="Arial" w:cs="Arial"/>
          <w:lang w:bidi="ne-NP"/>
        </w:rPr>
        <w:t>Up to</w:t>
      </w:r>
      <w:r w:rsidRPr="00893E1F">
        <w:rPr>
          <w:rFonts w:ascii="Arial" w:eastAsia="Times New Roman" w:hAnsi="Arial" w:cs="Arial"/>
          <w:lang w:bidi="ne-NP"/>
        </w:rPr>
        <w:t xml:space="preserve"> 10th terms.</w:t>
      </w:r>
    </w:p>
    <w:p w:rsidR="00893E1F" w:rsidRPr="00893E1F" w:rsidRDefault="00893E1F" w:rsidP="001E5CA1">
      <w:pPr>
        <w:pStyle w:val="ListParagraph"/>
        <w:widowControl/>
        <w:numPr>
          <w:ilvl w:val="0"/>
          <w:numId w:val="135"/>
        </w:numPr>
        <w:rPr>
          <w:rFonts w:ascii="Times New Roman" w:eastAsia="Times New Roman" w:hAnsi="Times New Roman" w:cs="Mangal"/>
          <w:color w:val="auto"/>
          <w:lang w:bidi="ne-NP"/>
        </w:rPr>
      </w:pPr>
      <w:r w:rsidRPr="00893E1F">
        <w:rPr>
          <w:rFonts w:ascii="Arial" w:eastAsia="Times New Roman" w:hAnsi="Arial" w:cs="Arial"/>
          <w:lang w:bidi="ne-NP"/>
        </w:rPr>
        <w:t xml:space="preserve">100, 98,96, 94.... </w:t>
      </w:r>
      <w:r w:rsidR="00D21FA7" w:rsidRPr="00893E1F">
        <w:rPr>
          <w:rFonts w:ascii="Arial" w:eastAsia="Times New Roman" w:hAnsi="Arial" w:cs="Arial"/>
          <w:lang w:bidi="ne-NP"/>
        </w:rPr>
        <w:t>Up to</w:t>
      </w:r>
      <w:r w:rsidRPr="00893E1F">
        <w:rPr>
          <w:rFonts w:ascii="Arial" w:eastAsia="Times New Roman" w:hAnsi="Arial" w:cs="Arial"/>
          <w:lang w:bidi="ne-NP"/>
        </w:rPr>
        <w:t xml:space="preserve"> 10th terms.</w:t>
      </w:r>
    </w:p>
    <w:p w:rsidR="00893E1F" w:rsidRPr="00893E1F" w:rsidRDefault="00893E1F" w:rsidP="001E5CA1">
      <w:pPr>
        <w:pStyle w:val="ListParagraph"/>
        <w:widowControl/>
        <w:numPr>
          <w:ilvl w:val="0"/>
          <w:numId w:val="135"/>
        </w:numPr>
        <w:rPr>
          <w:rFonts w:ascii="Times New Roman" w:eastAsia="Times New Roman" w:hAnsi="Times New Roman" w:cs="Mangal"/>
          <w:color w:val="auto"/>
          <w:lang w:bidi="ne-NP"/>
        </w:rPr>
      </w:pPr>
      <w:r w:rsidRPr="00893E1F">
        <w:rPr>
          <w:rFonts w:ascii="Arial" w:eastAsia="Times New Roman" w:hAnsi="Arial" w:cs="Arial"/>
          <w:lang w:bidi="ne-NP"/>
        </w:rPr>
        <w:t>1,4,9....  up to 10th terms.</w:t>
      </w:r>
    </w:p>
    <w:p w:rsidR="00893E1F" w:rsidRPr="00893E1F" w:rsidRDefault="00893E1F" w:rsidP="001E5CA1">
      <w:pPr>
        <w:pStyle w:val="ListParagraph"/>
        <w:widowControl/>
        <w:numPr>
          <w:ilvl w:val="0"/>
          <w:numId w:val="135"/>
        </w:numPr>
        <w:rPr>
          <w:rFonts w:ascii="Times New Roman" w:eastAsia="Times New Roman" w:hAnsi="Times New Roman" w:cs="Mangal"/>
          <w:color w:val="auto"/>
          <w:lang w:bidi="ne-NP"/>
        </w:rPr>
      </w:pPr>
      <w:r w:rsidRPr="00893E1F">
        <w:rPr>
          <w:rFonts w:ascii="Arial" w:eastAsia="Times New Roman" w:hAnsi="Arial" w:cs="Arial"/>
          <w:lang w:bidi="ne-NP"/>
        </w:rPr>
        <w:t xml:space="preserve">5, 25,125....  </w:t>
      </w:r>
      <w:r w:rsidR="00D21FA7" w:rsidRPr="00893E1F">
        <w:rPr>
          <w:rFonts w:ascii="Arial" w:eastAsia="Times New Roman" w:hAnsi="Arial" w:cs="Arial"/>
          <w:lang w:bidi="ne-NP"/>
        </w:rPr>
        <w:t>Up</w:t>
      </w:r>
      <w:r w:rsidRPr="00893E1F">
        <w:rPr>
          <w:rFonts w:ascii="Arial" w:eastAsia="Times New Roman" w:hAnsi="Arial" w:cs="Arial"/>
          <w:lang w:bidi="ne-NP"/>
        </w:rPr>
        <w:t xml:space="preserve"> to 5</w:t>
      </w:r>
      <w:r w:rsidRPr="00893E1F">
        <w:rPr>
          <w:rFonts w:ascii="Arial" w:eastAsia="Times New Roman" w:hAnsi="Arial" w:cs="Arial"/>
          <w:vertAlign w:val="superscript"/>
          <w:lang w:bidi="ne-NP"/>
        </w:rPr>
        <w:t>th</w:t>
      </w:r>
      <w:r w:rsidRPr="00893E1F">
        <w:rPr>
          <w:rFonts w:ascii="Arial" w:eastAsia="Times New Roman" w:hAnsi="Arial" w:cs="Arial"/>
          <w:lang w:bidi="ne-NP"/>
        </w:rPr>
        <w:t xml:space="preserve"> terms.</w:t>
      </w:r>
    </w:p>
    <w:p w:rsidR="00893E1F" w:rsidRPr="00893E1F" w:rsidRDefault="00893E1F" w:rsidP="001E5CA1">
      <w:pPr>
        <w:pStyle w:val="ListParagraph"/>
        <w:widowControl/>
        <w:numPr>
          <w:ilvl w:val="0"/>
          <w:numId w:val="135"/>
        </w:numPr>
        <w:rPr>
          <w:rFonts w:ascii="Times New Roman" w:eastAsia="Times New Roman" w:hAnsi="Times New Roman" w:cs="Mangal"/>
          <w:color w:val="auto"/>
          <w:lang w:bidi="ne-NP"/>
        </w:rPr>
      </w:pPr>
      <w:r w:rsidRPr="00893E1F">
        <w:rPr>
          <w:rFonts w:ascii="Arial" w:eastAsia="Times New Roman" w:hAnsi="Arial" w:cs="Arial"/>
          <w:lang w:bidi="ne-NP"/>
        </w:rPr>
        <w:t>1</w:t>
      </w:r>
      <w:r w:rsidR="00D21FA7" w:rsidRPr="00893E1F">
        <w:rPr>
          <w:rFonts w:ascii="Arial" w:eastAsia="Times New Roman" w:hAnsi="Arial" w:cs="Arial"/>
          <w:lang w:bidi="ne-NP"/>
        </w:rPr>
        <w:t>, 2</w:t>
      </w:r>
      <w:r w:rsidRPr="00893E1F">
        <w:rPr>
          <w:rFonts w:ascii="Arial" w:eastAsia="Times New Roman" w:hAnsi="Arial" w:cs="Arial"/>
          <w:lang w:bidi="ne-NP"/>
        </w:rPr>
        <w:t>, 3, 6</w:t>
      </w:r>
      <w:r w:rsidR="00D21FA7" w:rsidRPr="00893E1F">
        <w:rPr>
          <w:rFonts w:ascii="Arial" w:eastAsia="Times New Roman" w:hAnsi="Arial" w:cs="Arial"/>
          <w:lang w:bidi="ne-NP"/>
        </w:rPr>
        <w:t>, 11, 20</w:t>
      </w:r>
      <w:r w:rsidRPr="00893E1F">
        <w:rPr>
          <w:rFonts w:ascii="Arial" w:eastAsia="Times New Roman" w:hAnsi="Arial" w:cs="Arial"/>
          <w:lang w:bidi="ne-NP"/>
        </w:rPr>
        <w:t xml:space="preserve">, </w:t>
      </w:r>
      <w:r w:rsidR="00D21FA7">
        <w:rPr>
          <w:rFonts w:ascii="Arial" w:eastAsia="Times New Roman" w:hAnsi="Arial" w:cs="Arial"/>
          <w:lang w:bidi="ne-NP"/>
        </w:rPr>
        <w:t>37  …..</w:t>
      </w:r>
      <w:r w:rsidR="00D21FA7" w:rsidRPr="00893E1F">
        <w:rPr>
          <w:rFonts w:ascii="Arial" w:eastAsia="Times New Roman" w:hAnsi="Arial" w:cs="Arial"/>
          <w:lang w:bidi="ne-NP"/>
        </w:rPr>
        <w:t xml:space="preserve"> Up to</w:t>
      </w:r>
      <w:r w:rsidRPr="00893E1F">
        <w:rPr>
          <w:rFonts w:ascii="Arial" w:eastAsia="Times New Roman" w:hAnsi="Arial" w:cs="Arial"/>
          <w:lang w:bidi="ne-NP"/>
        </w:rPr>
        <w:t xml:space="preserve"> 10th terms.</w:t>
      </w:r>
    </w:p>
    <w:p w:rsidR="00893E1F" w:rsidRPr="00893E1F" w:rsidRDefault="00893E1F" w:rsidP="001E5CA1">
      <w:pPr>
        <w:pStyle w:val="ListParagraph"/>
        <w:widowControl/>
        <w:numPr>
          <w:ilvl w:val="0"/>
          <w:numId w:val="135"/>
        </w:numPr>
        <w:rPr>
          <w:rFonts w:ascii="Times New Roman" w:eastAsia="Times New Roman" w:hAnsi="Times New Roman" w:cs="Mangal"/>
          <w:color w:val="auto"/>
          <w:lang w:bidi="ne-NP"/>
        </w:rPr>
      </w:pPr>
      <w:r w:rsidRPr="00893E1F">
        <w:rPr>
          <w:rFonts w:ascii="Arial" w:eastAsia="Times New Roman" w:hAnsi="Arial" w:cs="Arial"/>
          <w:lang w:bidi="ne-NP"/>
        </w:rPr>
        <w:t>5</w:t>
      </w:r>
      <w:r w:rsidR="00D21FA7" w:rsidRPr="00893E1F">
        <w:rPr>
          <w:rFonts w:ascii="Arial" w:eastAsia="Times New Roman" w:hAnsi="Arial" w:cs="Arial"/>
          <w:lang w:bidi="ne-NP"/>
        </w:rPr>
        <w:t>, 16</w:t>
      </w:r>
      <w:r w:rsidRPr="00893E1F">
        <w:rPr>
          <w:rFonts w:ascii="Arial" w:eastAsia="Times New Roman" w:hAnsi="Arial" w:cs="Arial"/>
          <w:lang w:bidi="ne-NP"/>
        </w:rPr>
        <w:t>, 8, 4, 2</w:t>
      </w:r>
      <w:r w:rsidR="00D21FA7" w:rsidRPr="00893E1F">
        <w:rPr>
          <w:rFonts w:ascii="Arial" w:eastAsia="Times New Roman" w:hAnsi="Arial" w:cs="Arial"/>
          <w:lang w:bidi="ne-NP"/>
        </w:rPr>
        <w:t>, 1, 4</w:t>
      </w:r>
      <w:r w:rsidRPr="00893E1F">
        <w:rPr>
          <w:rFonts w:ascii="Arial" w:eastAsia="Times New Roman" w:hAnsi="Arial" w:cs="Arial"/>
          <w:lang w:bidi="ne-NP"/>
        </w:rPr>
        <w:t>, 2,1,4.</w:t>
      </w:r>
    </w:p>
    <w:p w:rsidR="00893E1F" w:rsidRPr="00893E1F" w:rsidRDefault="00893E1F" w:rsidP="001E5CA1">
      <w:pPr>
        <w:pStyle w:val="ListParagraph"/>
        <w:widowControl/>
        <w:numPr>
          <w:ilvl w:val="0"/>
          <w:numId w:val="135"/>
        </w:numPr>
        <w:rPr>
          <w:rFonts w:ascii="Arial" w:eastAsia="Times New Roman" w:hAnsi="Arial" w:cs="Arial"/>
          <w:lang w:bidi="ne-NP"/>
        </w:rPr>
      </w:pPr>
      <w:r w:rsidRPr="00893E1F">
        <w:rPr>
          <w:rFonts w:ascii="Arial" w:eastAsia="Times New Roman" w:hAnsi="Arial" w:cs="Arial"/>
          <w:lang w:bidi="ne-NP"/>
        </w:rPr>
        <w:t>66666, 6666, 666, 66, 6.</w:t>
      </w:r>
    </w:p>
    <w:p w:rsidR="00893E1F" w:rsidRPr="00893E1F" w:rsidRDefault="00893E1F" w:rsidP="00893E1F">
      <w:pPr>
        <w:widowControl/>
        <w:rPr>
          <w:rFonts w:ascii="Times New Roman" w:eastAsia="Times New Roman" w:hAnsi="Times New Roman" w:cs="Mangal"/>
          <w:color w:val="auto"/>
          <w:lang w:bidi="ne-NP"/>
        </w:rPr>
      </w:pPr>
    </w:p>
    <w:p w:rsidR="00D21FA7" w:rsidRDefault="00D21FA7">
      <w:pPr>
        <w:rPr>
          <w:rFonts w:ascii="Arial" w:eastAsia="Times New Roman" w:hAnsi="Arial" w:cs="Arial"/>
          <w:lang w:bidi="ne-NP"/>
        </w:rPr>
      </w:pPr>
      <w:r>
        <w:rPr>
          <w:rFonts w:ascii="Arial" w:eastAsia="Times New Roman" w:hAnsi="Arial" w:cs="Arial"/>
          <w:lang w:bidi="ne-NP"/>
        </w:rPr>
        <w:br w:type="page"/>
      </w:r>
    </w:p>
    <w:p w:rsidR="00D21FA7" w:rsidRPr="00D21FA7" w:rsidRDefault="00D21FA7" w:rsidP="001E5CA1">
      <w:pPr>
        <w:pStyle w:val="ListParagraph"/>
        <w:widowControl/>
        <w:numPr>
          <w:ilvl w:val="0"/>
          <w:numId w:val="136"/>
        </w:numPr>
        <w:rPr>
          <w:rFonts w:ascii="Arial" w:eastAsia="Times New Roman" w:hAnsi="Arial" w:cs="Arial"/>
          <w:lang w:bidi="ne-NP"/>
        </w:rPr>
      </w:pPr>
      <w:r w:rsidRPr="00D21FA7">
        <w:rPr>
          <w:rFonts w:ascii="Arial" w:eastAsia="Times New Roman" w:hAnsi="Arial" w:cs="Arial"/>
          <w:lang w:bidi="ne-NP"/>
        </w:rPr>
        <w:lastRenderedPageBreak/>
        <w:t>2, 8, 18, 32,….up to 10th terms.</w:t>
      </w:r>
    </w:p>
    <w:p w:rsidR="00D21FA7" w:rsidRPr="00D21FA7" w:rsidRDefault="00D21FA7" w:rsidP="001E5CA1">
      <w:pPr>
        <w:pStyle w:val="ListParagraph"/>
        <w:widowControl/>
        <w:numPr>
          <w:ilvl w:val="0"/>
          <w:numId w:val="135"/>
        </w:numPr>
        <w:rPr>
          <w:rFonts w:ascii="Times New Roman" w:eastAsia="Times New Roman" w:hAnsi="Times New Roman" w:cs="Mangal"/>
          <w:color w:val="auto"/>
          <w:lang w:bidi="ne-NP"/>
        </w:rPr>
      </w:pPr>
      <w:r w:rsidRPr="00D21FA7">
        <w:rPr>
          <w:rFonts w:ascii="Arial" w:eastAsia="Times New Roman" w:hAnsi="Arial" w:cs="Arial"/>
          <w:lang w:bidi="ne-NP"/>
        </w:rPr>
        <w:t>7, 22,11,34,17, 52, 26, 13, 40, 20.</w:t>
      </w:r>
    </w:p>
    <w:p w:rsidR="00D21FA7" w:rsidRPr="00D21FA7" w:rsidRDefault="00D21FA7" w:rsidP="001E5CA1">
      <w:pPr>
        <w:pStyle w:val="ListParagraph"/>
        <w:widowControl/>
        <w:numPr>
          <w:ilvl w:val="0"/>
          <w:numId w:val="135"/>
        </w:numPr>
        <w:rPr>
          <w:rFonts w:ascii="Times New Roman" w:eastAsia="Times New Roman" w:hAnsi="Times New Roman" w:cs="Mangal"/>
          <w:color w:val="auto"/>
          <w:lang w:bidi="ne-NP"/>
        </w:rPr>
      </w:pPr>
      <w:r w:rsidRPr="00D21FA7">
        <w:rPr>
          <w:rFonts w:ascii="Arial" w:eastAsia="Times New Roman" w:hAnsi="Arial" w:cs="Arial"/>
          <w:lang w:bidi="ne-NP"/>
        </w:rPr>
        <w:t>k.</w:t>
      </w:r>
      <w:r w:rsidRPr="00D21FA7">
        <w:rPr>
          <w:rFonts w:ascii="Arial" w:eastAsia="Times New Roman" w:hAnsi="Arial" w:cs="Arial"/>
          <w:lang w:bidi="ne-NP"/>
        </w:rPr>
        <w:tab/>
        <w:t>1 /2, 2/3, 3/4,</w:t>
      </w:r>
      <w:r w:rsidRPr="00D21FA7">
        <w:rPr>
          <w:rFonts w:ascii="Arial" w:eastAsia="Times New Roman" w:hAnsi="Arial" w:cs="Arial"/>
          <w:lang w:bidi="ne-NP"/>
        </w:rPr>
        <w:tab/>
        <w:t>……up to 10th term</w:t>
      </w:r>
    </w:p>
    <w:p w:rsidR="00D21FA7" w:rsidRPr="00D21FA7" w:rsidRDefault="00D21FA7" w:rsidP="001E5CA1">
      <w:pPr>
        <w:widowControl/>
        <w:numPr>
          <w:ilvl w:val="0"/>
          <w:numId w:val="135"/>
        </w:numPr>
        <w:rPr>
          <w:rFonts w:ascii="Arial" w:eastAsia="Times New Roman" w:hAnsi="Arial" w:cs="Arial"/>
          <w:lang w:bidi="ne-NP"/>
        </w:rPr>
      </w:pPr>
      <w:r w:rsidRPr="00D21FA7">
        <w:rPr>
          <w:rFonts w:ascii="Arial" w:eastAsia="Times New Roman" w:hAnsi="Arial" w:cs="Arial"/>
          <w:lang w:bidi="ne-NP"/>
        </w:rPr>
        <w:t>1,1,</w:t>
      </w:r>
      <w:r>
        <w:rPr>
          <w:rFonts w:ascii="Arial" w:eastAsia="Times New Roman" w:hAnsi="Arial" w:cs="Arial"/>
          <w:lang w:bidi="ne-NP"/>
        </w:rPr>
        <w:t xml:space="preserve"> 2,3,4,8 ……</w:t>
      </w:r>
      <w:r w:rsidRPr="00D21FA7">
        <w:rPr>
          <w:rFonts w:ascii="Arial" w:eastAsia="Times New Roman" w:hAnsi="Arial" w:cs="Arial"/>
          <w:lang w:bidi="ne-NP"/>
        </w:rPr>
        <w:t>5</w:t>
      </w:r>
      <w:r w:rsidR="005D20E8">
        <w:rPr>
          <w:rFonts w:ascii="Arial" w:eastAsia="Times New Roman" w:hAnsi="Arial" w:cs="Arial"/>
          <w:lang w:bidi="ne-NP"/>
        </w:rPr>
        <w:t xml:space="preserve"> </w:t>
      </w:r>
      <w:r>
        <w:rPr>
          <w:rFonts w:ascii="Arial" w:eastAsia="Times New Roman" w:hAnsi="Arial" w:cs="Arial"/>
          <w:vertAlign w:val="superscript"/>
          <w:lang w:bidi="ne-NP"/>
        </w:rPr>
        <w:t>t</w:t>
      </w:r>
      <w:r w:rsidRPr="00D21FA7">
        <w:rPr>
          <w:rFonts w:ascii="Arial" w:eastAsia="Times New Roman" w:hAnsi="Arial" w:cs="Arial"/>
          <w:vertAlign w:val="superscript"/>
          <w:lang w:bidi="ne-NP"/>
        </w:rPr>
        <w:t>h</w:t>
      </w:r>
      <w:r w:rsidR="005D20E8">
        <w:rPr>
          <w:rFonts w:ascii="Arial" w:eastAsia="Times New Roman" w:hAnsi="Arial" w:cs="Arial"/>
          <w:vertAlign w:val="superscript"/>
          <w:lang w:bidi="ne-NP"/>
        </w:rPr>
        <w:t xml:space="preserve"> </w:t>
      </w:r>
      <w:r w:rsidRPr="00D21FA7">
        <w:rPr>
          <w:rFonts w:ascii="Arial" w:eastAsia="Times New Roman" w:hAnsi="Arial" w:cs="Arial"/>
          <w:lang w:bidi="ne-NP"/>
        </w:rPr>
        <w:t>term.</w:t>
      </w:r>
    </w:p>
    <w:p w:rsidR="00D21FA7" w:rsidRPr="00D21FA7" w:rsidRDefault="00D21FA7" w:rsidP="001E5CA1">
      <w:pPr>
        <w:pStyle w:val="ListParagraph"/>
        <w:widowControl/>
        <w:numPr>
          <w:ilvl w:val="0"/>
          <w:numId w:val="135"/>
        </w:numPr>
        <w:rPr>
          <w:rFonts w:ascii="Times New Roman" w:eastAsia="Times New Roman" w:hAnsi="Times New Roman" w:cs="Mangal"/>
          <w:color w:val="auto"/>
          <w:lang w:bidi="ne-NP"/>
        </w:rPr>
      </w:pPr>
      <w:r w:rsidRPr="00D21FA7">
        <w:rPr>
          <w:rFonts w:ascii="Arial" w:eastAsia="Times New Roman" w:hAnsi="Arial" w:cs="Arial"/>
          <w:lang w:bidi="ne-NP"/>
        </w:rPr>
        <w:t>9, 7, 5, 3, 1, ……5</w:t>
      </w:r>
      <w:r w:rsidRPr="00D21FA7">
        <w:rPr>
          <w:rFonts w:ascii="Arial" w:eastAsia="Times New Roman" w:hAnsi="Arial" w:cs="Arial"/>
          <w:vertAlign w:val="superscript"/>
          <w:lang w:bidi="ne-NP"/>
        </w:rPr>
        <w:t>th</w:t>
      </w:r>
      <w:r w:rsidRPr="00D21FA7">
        <w:rPr>
          <w:rFonts w:ascii="Arial" w:eastAsia="Times New Roman" w:hAnsi="Arial" w:cs="Arial"/>
          <w:lang w:bidi="ne-NP"/>
        </w:rPr>
        <w:t xml:space="preserve"> term.</w:t>
      </w:r>
    </w:p>
    <w:p w:rsidR="00D21FA7" w:rsidRPr="00D21FA7" w:rsidRDefault="00D21FA7" w:rsidP="001E5CA1">
      <w:pPr>
        <w:pStyle w:val="ListParagraph"/>
        <w:widowControl/>
        <w:numPr>
          <w:ilvl w:val="0"/>
          <w:numId w:val="135"/>
        </w:numPr>
        <w:rPr>
          <w:rFonts w:ascii="Times New Roman" w:eastAsia="Times New Roman" w:hAnsi="Times New Roman" w:cs="Mangal"/>
          <w:color w:val="auto"/>
          <w:lang w:bidi="ne-NP"/>
        </w:rPr>
      </w:pPr>
      <w:r w:rsidRPr="00D21FA7">
        <w:rPr>
          <w:rFonts w:ascii="Arial" w:eastAsia="Times New Roman" w:hAnsi="Arial" w:cs="Arial"/>
          <w:lang w:bidi="ne-NP"/>
        </w:rPr>
        <w:t>3, 6, 12, 15 …..10</w:t>
      </w:r>
      <w:r w:rsidRPr="00D21FA7">
        <w:rPr>
          <w:rFonts w:ascii="Arial" w:eastAsia="Times New Roman" w:hAnsi="Arial" w:cs="Arial"/>
          <w:vertAlign w:val="superscript"/>
          <w:lang w:bidi="ne-NP"/>
        </w:rPr>
        <w:t>th</w:t>
      </w:r>
      <w:r w:rsidRPr="00D21FA7">
        <w:rPr>
          <w:rFonts w:ascii="Arial" w:eastAsia="Times New Roman" w:hAnsi="Arial" w:cs="Arial"/>
          <w:lang w:bidi="ne-NP"/>
        </w:rPr>
        <w:t xml:space="preserve"> term.</w:t>
      </w:r>
    </w:p>
    <w:p w:rsidR="00D21FA7" w:rsidRPr="00D21FA7" w:rsidRDefault="00D21FA7" w:rsidP="001E5CA1">
      <w:pPr>
        <w:pStyle w:val="ListParagraph"/>
        <w:widowControl/>
        <w:numPr>
          <w:ilvl w:val="0"/>
          <w:numId w:val="135"/>
        </w:numPr>
        <w:rPr>
          <w:rFonts w:ascii="Times New Roman" w:eastAsia="Times New Roman" w:hAnsi="Times New Roman" w:cs="Mangal"/>
          <w:color w:val="auto"/>
          <w:lang w:bidi="ne-NP"/>
        </w:rPr>
      </w:pPr>
      <w:r w:rsidRPr="00D21FA7">
        <w:rPr>
          <w:rFonts w:ascii="Arial" w:eastAsia="Times New Roman" w:hAnsi="Arial" w:cs="Arial"/>
          <w:lang w:bidi="ne-NP"/>
        </w:rPr>
        <w:t>1, 121, 12321, 123434,123454321…..5</w:t>
      </w:r>
      <w:r w:rsidRPr="00D21FA7">
        <w:rPr>
          <w:rFonts w:ascii="Arial" w:eastAsia="Times New Roman" w:hAnsi="Arial" w:cs="Arial"/>
          <w:vertAlign w:val="superscript"/>
          <w:lang w:bidi="ne-NP"/>
        </w:rPr>
        <w:t>th</w:t>
      </w:r>
      <w:r w:rsidRPr="00D21FA7">
        <w:rPr>
          <w:rFonts w:ascii="Arial" w:eastAsia="Times New Roman" w:hAnsi="Arial" w:cs="Arial"/>
          <w:lang w:bidi="ne-NP"/>
        </w:rPr>
        <w:t xml:space="preserve"> term.</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t>7. Write a program to display the given the output</w:t>
      </w:r>
    </w:p>
    <w:tbl>
      <w:tblPr>
        <w:tblW w:w="0" w:type="auto"/>
        <w:tblLayout w:type="fixed"/>
        <w:tblCellMar>
          <w:left w:w="0" w:type="dxa"/>
          <w:right w:w="0" w:type="dxa"/>
        </w:tblCellMar>
        <w:tblLook w:val="0000" w:firstRow="0" w:lastRow="0" w:firstColumn="0" w:lastColumn="0" w:noHBand="0" w:noVBand="0"/>
      </w:tblPr>
      <w:tblGrid>
        <w:gridCol w:w="749"/>
        <w:gridCol w:w="1368"/>
        <w:gridCol w:w="2299"/>
        <w:gridCol w:w="1958"/>
        <w:gridCol w:w="1589"/>
      </w:tblGrid>
      <w:tr w:rsidR="00D21FA7" w:rsidRPr="00D21FA7">
        <w:trPr>
          <w:trHeight w:val="557"/>
        </w:trPr>
        <w:tc>
          <w:tcPr>
            <w:tcW w:w="749"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t>a.</w:t>
            </w:r>
          </w:p>
        </w:tc>
        <w:tc>
          <w:tcPr>
            <w:tcW w:w="13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54321</w:t>
            </w:r>
          </w:p>
        </w:tc>
        <w:tc>
          <w:tcPr>
            <w:tcW w:w="229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b. 11111</w:t>
            </w:r>
          </w:p>
        </w:tc>
        <w:tc>
          <w:tcPr>
            <w:tcW w:w="1958"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 12345</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456"/>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4321</w:t>
            </w:r>
          </w:p>
        </w:tc>
        <w:tc>
          <w:tcPr>
            <w:tcW w:w="229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2222</w:t>
            </w:r>
          </w:p>
        </w:tc>
        <w:tc>
          <w:tcPr>
            <w:tcW w:w="1958"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1234</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451"/>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321</w:t>
            </w:r>
          </w:p>
        </w:tc>
        <w:tc>
          <w:tcPr>
            <w:tcW w:w="229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333</w:t>
            </w:r>
          </w:p>
        </w:tc>
        <w:tc>
          <w:tcPr>
            <w:tcW w:w="1958"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123</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456"/>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21</w:t>
            </w:r>
          </w:p>
        </w:tc>
        <w:tc>
          <w:tcPr>
            <w:tcW w:w="229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44</w:t>
            </w:r>
          </w:p>
        </w:tc>
        <w:tc>
          <w:tcPr>
            <w:tcW w:w="1958"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12</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427"/>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w:t>
            </w:r>
          </w:p>
        </w:tc>
        <w:tc>
          <w:tcPr>
            <w:tcW w:w="229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5</w:t>
            </w:r>
          </w:p>
        </w:tc>
        <w:tc>
          <w:tcPr>
            <w:tcW w:w="1958"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528"/>
        </w:trPr>
        <w:tc>
          <w:tcPr>
            <w:tcW w:w="749"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t>d.</w:t>
            </w:r>
          </w:p>
        </w:tc>
        <w:tc>
          <w:tcPr>
            <w:tcW w:w="1368"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5</w:t>
            </w:r>
          </w:p>
        </w:tc>
        <w:tc>
          <w:tcPr>
            <w:tcW w:w="2299" w:type="dxa"/>
            <w:tcBorders>
              <w:top w:val="single" w:sz="4" w:space="0" w:color="auto"/>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e. 1</w:t>
            </w:r>
          </w:p>
        </w:tc>
        <w:tc>
          <w:tcPr>
            <w:tcW w:w="1958" w:type="dxa"/>
            <w:tcBorders>
              <w:top w:val="single" w:sz="4" w:space="0" w:color="auto"/>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f. 5</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456"/>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54</w:t>
            </w:r>
          </w:p>
        </w:tc>
        <w:tc>
          <w:tcPr>
            <w:tcW w:w="229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13</w:t>
            </w:r>
          </w:p>
        </w:tc>
        <w:tc>
          <w:tcPr>
            <w:tcW w:w="1958"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44</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461"/>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543</w:t>
            </w:r>
          </w:p>
        </w:tc>
        <w:tc>
          <w:tcPr>
            <w:tcW w:w="229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135</w:t>
            </w:r>
          </w:p>
        </w:tc>
        <w:tc>
          <w:tcPr>
            <w:tcW w:w="1958"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333</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456"/>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5432</w:t>
            </w:r>
          </w:p>
        </w:tc>
        <w:tc>
          <w:tcPr>
            <w:tcW w:w="229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1357</w:t>
            </w:r>
          </w:p>
        </w:tc>
        <w:tc>
          <w:tcPr>
            <w:tcW w:w="1958"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2222</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446"/>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54321</w:t>
            </w:r>
          </w:p>
        </w:tc>
        <w:tc>
          <w:tcPr>
            <w:tcW w:w="229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11111</w:t>
            </w:r>
          </w:p>
        </w:tc>
        <w:tc>
          <w:tcPr>
            <w:tcW w:w="1958"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r w:rsidR="00D21FA7" w:rsidRPr="00D21FA7">
        <w:trPr>
          <w:trHeight w:val="547"/>
        </w:trPr>
        <w:tc>
          <w:tcPr>
            <w:tcW w:w="749"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Pr>
                <w:rFonts w:ascii="Arial" w:eastAsia="Times New Roman" w:hAnsi="Arial" w:cs="Arial"/>
                <w:b/>
                <w:bCs/>
                <w:lang w:bidi="ne-NP"/>
              </w:rPr>
              <w:t>g.</w:t>
            </w:r>
          </w:p>
        </w:tc>
        <w:tc>
          <w:tcPr>
            <w:tcW w:w="1368"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123</w:t>
            </w:r>
          </w:p>
        </w:tc>
        <w:tc>
          <w:tcPr>
            <w:tcW w:w="2299" w:type="dxa"/>
            <w:tcBorders>
              <w:top w:val="single" w:sz="4" w:space="0" w:color="auto"/>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h. 1</w:t>
            </w:r>
          </w:p>
        </w:tc>
        <w:tc>
          <w:tcPr>
            <w:tcW w:w="1958" w:type="dxa"/>
            <w:tcBorders>
              <w:top w:val="single" w:sz="4" w:space="0" w:color="auto"/>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i. 55555</w:t>
            </w:r>
          </w:p>
        </w:tc>
        <w:tc>
          <w:tcPr>
            <w:tcW w:w="1589" w:type="dxa"/>
            <w:tcBorders>
              <w:top w:val="single" w:sz="4" w:space="0" w:color="auto"/>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Pr>
                <w:rFonts w:ascii="Arial" w:eastAsia="Times New Roman" w:hAnsi="Arial" w:cs="Arial"/>
                <w:lang w:bidi="ne-NP"/>
              </w:rPr>
              <w:t>j.</w:t>
            </w:r>
            <w:r w:rsidRPr="00D21FA7">
              <w:rPr>
                <w:rFonts w:ascii="Arial" w:eastAsia="Times New Roman" w:hAnsi="Arial" w:cs="Arial"/>
                <w:lang w:bidi="ne-NP"/>
              </w:rPr>
              <w:t xml:space="preserve"> 1</w:t>
            </w:r>
          </w:p>
        </w:tc>
      </w:tr>
      <w:tr w:rsidR="00D21FA7" w:rsidRPr="00D21FA7">
        <w:trPr>
          <w:trHeight w:val="451"/>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234</w:t>
            </w:r>
          </w:p>
        </w:tc>
        <w:tc>
          <w:tcPr>
            <w:tcW w:w="229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33</w:t>
            </w:r>
          </w:p>
        </w:tc>
        <w:tc>
          <w:tcPr>
            <w:tcW w:w="1958"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4444</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124</w:t>
            </w:r>
          </w:p>
        </w:tc>
      </w:tr>
      <w:tr w:rsidR="00D21FA7" w:rsidRPr="00D21FA7">
        <w:trPr>
          <w:trHeight w:val="461"/>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345</w:t>
            </w:r>
          </w:p>
        </w:tc>
        <w:tc>
          <w:tcPr>
            <w:tcW w:w="229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555</w:t>
            </w:r>
          </w:p>
        </w:tc>
        <w:tc>
          <w:tcPr>
            <w:tcW w:w="1958"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333</w:t>
            </w:r>
          </w:p>
        </w:tc>
        <w:tc>
          <w:tcPr>
            <w:tcW w:w="158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123421</w:t>
            </w:r>
          </w:p>
        </w:tc>
      </w:tr>
      <w:tr w:rsidR="00D21FA7" w:rsidRPr="00D21FA7">
        <w:trPr>
          <w:trHeight w:val="456"/>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456</w:t>
            </w:r>
          </w:p>
        </w:tc>
        <w:tc>
          <w:tcPr>
            <w:tcW w:w="229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7777</w:t>
            </w:r>
          </w:p>
        </w:tc>
        <w:tc>
          <w:tcPr>
            <w:tcW w:w="1958"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22</w:t>
            </w:r>
          </w:p>
        </w:tc>
        <w:tc>
          <w:tcPr>
            <w:tcW w:w="158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1234321</w:t>
            </w:r>
          </w:p>
        </w:tc>
      </w:tr>
      <w:tr w:rsidR="00D21FA7" w:rsidRPr="00D21FA7">
        <w:trPr>
          <w:trHeight w:val="456"/>
        </w:trPr>
        <w:tc>
          <w:tcPr>
            <w:tcW w:w="7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3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567</w:t>
            </w:r>
          </w:p>
        </w:tc>
        <w:tc>
          <w:tcPr>
            <w:tcW w:w="2299"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w:t>
            </w:r>
          </w:p>
        </w:tc>
        <w:tc>
          <w:tcPr>
            <w:tcW w:w="1958" w:type="dxa"/>
            <w:tcBorders>
              <w:top w:val="nil"/>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12345321</w:t>
            </w:r>
          </w:p>
        </w:tc>
        <w:tc>
          <w:tcPr>
            <w:tcW w:w="1589"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r>
    </w:tbl>
    <w:p w:rsidR="00D21FA7" w:rsidRDefault="00D21FA7">
      <w:pPr>
        <w:rPr>
          <w:rFonts w:ascii="Arial" w:eastAsia="Times New Roman" w:hAnsi="Arial" w:cs="Arial"/>
          <w:lang w:bidi="ne-NP"/>
        </w:rPr>
      </w:pPr>
      <w:r>
        <w:rPr>
          <w:rFonts w:ascii="Arial" w:eastAsia="Times New Roman" w:hAnsi="Arial" w:cs="Arial"/>
          <w:lang w:bidi="ne-NP"/>
        </w:rPr>
        <w:br w:type="page"/>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lastRenderedPageBreak/>
        <w:t>8. Write the output for the following.</w:t>
      </w:r>
    </w:p>
    <w:tbl>
      <w:tblPr>
        <w:tblW w:w="6012" w:type="dxa"/>
        <w:tblLayout w:type="fixed"/>
        <w:tblCellMar>
          <w:left w:w="0" w:type="dxa"/>
          <w:right w:w="0" w:type="dxa"/>
        </w:tblCellMar>
        <w:tblLook w:val="0000" w:firstRow="0" w:lastRow="0" w:firstColumn="0" w:lastColumn="0" w:noHBand="0" w:noVBand="0"/>
      </w:tblPr>
      <w:tblGrid>
        <w:gridCol w:w="449"/>
        <w:gridCol w:w="1929"/>
        <w:gridCol w:w="466"/>
        <w:gridCol w:w="3168"/>
      </w:tblGrid>
      <w:tr w:rsidR="00D21FA7" w:rsidRPr="00D21FA7" w:rsidTr="002D65D6">
        <w:trPr>
          <w:trHeight w:val="2435"/>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t>a.</w:t>
            </w:r>
          </w:p>
        </w:tc>
        <w:tc>
          <w:tcPr>
            <w:tcW w:w="192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CLS</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A=15</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B= 20</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 30</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SWAP A, B</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PRINT A, B, C</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END</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t>b.</w:t>
            </w:r>
          </w:p>
        </w:tc>
        <w:tc>
          <w:tcPr>
            <w:tcW w:w="31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CLS</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LET C= 1</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WHILE C&lt;= 5</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PRINT C;</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 C+1</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WEND</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END</w:t>
            </w:r>
          </w:p>
        </w:tc>
      </w:tr>
      <w:tr w:rsidR="00D21FA7" w:rsidRPr="00D21FA7" w:rsidTr="002D65D6">
        <w:trPr>
          <w:trHeight w:val="585"/>
        </w:trPr>
        <w:tc>
          <w:tcPr>
            <w:tcW w:w="449"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t>c.</w:t>
            </w:r>
          </w:p>
        </w:tc>
        <w:tc>
          <w:tcPr>
            <w:tcW w:w="1929"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CLS</w:t>
            </w:r>
          </w:p>
        </w:tc>
        <w:tc>
          <w:tcPr>
            <w:tcW w:w="466" w:type="dxa"/>
            <w:tcBorders>
              <w:top w:val="single" w:sz="4" w:space="0" w:color="auto"/>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t>d.</w:t>
            </w:r>
          </w:p>
        </w:tc>
        <w:tc>
          <w:tcPr>
            <w:tcW w:w="3168"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CLS</w:t>
            </w:r>
          </w:p>
        </w:tc>
      </w:tr>
      <w:tr w:rsidR="00D21FA7" w:rsidRPr="00D21FA7" w:rsidTr="002D65D6">
        <w:trPr>
          <w:trHeight w:val="335"/>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A= 1</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FOR l= 5TO 1 STEP-1</w:t>
            </w:r>
          </w:p>
        </w:tc>
      </w:tr>
      <w:tr w:rsidR="00D21FA7" w:rsidRPr="00D21FA7" w:rsidTr="002D65D6">
        <w:trPr>
          <w:trHeight w:val="339"/>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X= 1</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FOR J= 5 TO I STEP-1</w:t>
            </w:r>
          </w:p>
        </w:tc>
      </w:tr>
      <w:tr w:rsidR="00D21FA7" w:rsidRPr="00D21FA7" w:rsidTr="002D65D6">
        <w:trPr>
          <w:trHeight w:val="335"/>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DO WHILE A&lt;=3</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PRINT J;</w:t>
            </w:r>
          </w:p>
        </w:tc>
      </w:tr>
      <w:tr w:rsidR="00D21FA7" w:rsidRPr="00D21FA7" w:rsidTr="002D65D6">
        <w:trPr>
          <w:trHeight w:val="339"/>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PRINT X</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NEXT J</w:t>
            </w:r>
          </w:p>
        </w:tc>
      </w:tr>
      <w:tr w:rsidR="00D21FA7" w:rsidRPr="00D21FA7" w:rsidTr="002D65D6">
        <w:trPr>
          <w:trHeight w:val="339"/>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X=X*10 + 1</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PRINT</w:t>
            </w:r>
          </w:p>
        </w:tc>
      </w:tr>
      <w:tr w:rsidR="00D21FA7" w:rsidRPr="00D21FA7" w:rsidTr="002D65D6">
        <w:trPr>
          <w:trHeight w:val="1092"/>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A=A + 1</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LOOP</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END</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tcPr>
          <w:p w:rsidR="00D21FA7" w:rsidRDefault="00D21FA7" w:rsidP="00D21FA7">
            <w:pPr>
              <w:widowControl/>
              <w:rPr>
                <w:rFonts w:ascii="Arial" w:eastAsia="Times New Roman" w:hAnsi="Arial" w:cs="Arial"/>
                <w:lang w:bidi="ne-NP"/>
              </w:rPr>
            </w:pPr>
            <w:r>
              <w:rPr>
                <w:rFonts w:ascii="Arial" w:eastAsia="Times New Roman" w:hAnsi="Arial" w:cs="Arial"/>
                <w:lang w:bidi="ne-NP"/>
              </w:rPr>
              <w:t>NEXT I</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 xml:space="preserve"> END</w:t>
            </w:r>
          </w:p>
        </w:tc>
      </w:tr>
      <w:tr w:rsidR="00D21FA7" w:rsidRPr="00D21FA7" w:rsidTr="002D65D6">
        <w:trPr>
          <w:trHeight w:val="499"/>
        </w:trPr>
        <w:tc>
          <w:tcPr>
            <w:tcW w:w="449"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t>e.</w:t>
            </w:r>
          </w:p>
        </w:tc>
        <w:tc>
          <w:tcPr>
            <w:tcW w:w="1929"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CLS</w:t>
            </w:r>
          </w:p>
        </w:tc>
        <w:tc>
          <w:tcPr>
            <w:tcW w:w="466" w:type="dxa"/>
            <w:tcBorders>
              <w:top w:val="single" w:sz="4" w:space="0" w:color="auto"/>
              <w:left w:val="single" w:sz="4" w:space="0" w:color="auto"/>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b/>
                <w:bCs/>
                <w:lang w:bidi="ne-NP"/>
              </w:rPr>
              <w:t>f.</w:t>
            </w:r>
          </w:p>
        </w:tc>
        <w:tc>
          <w:tcPr>
            <w:tcW w:w="3168" w:type="dxa"/>
            <w:tcBorders>
              <w:top w:val="single" w:sz="4" w:space="0" w:color="auto"/>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CLS</w:t>
            </w:r>
          </w:p>
        </w:tc>
      </w:tr>
      <w:tr w:rsidR="00D21FA7" w:rsidRPr="00D21FA7" w:rsidTr="002D65D6">
        <w:trPr>
          <w:trHeight w:val="331"/>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N$, = "COMPUTER"</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A$= "KATHMANDU"</w:t>
            </w:r>
          </w:p>
        </w:tc>
      </w:tr>
      <w:tr w:rsidR="00D21FA7" w:rsidRPr="00D21FA7" w:rsidTr="002D65D6">
        <w:trPr>
          <w:trHeight w:val="350"/>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A$, = LEFTS, (N$, 2)</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N= LEN (A$,)</w:t>
            </w:r>
          </w:p>
        </w:tc>
      </w:tr>
      <w:tr w:rsidR="00D21FA7" w:rsidRPr="00D21FA7" w:rsidTr="002D65D6">
        <w:trPr>
          <w:trHeight w:val="335"/>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B$, = RIGHT$ (N$,</w:t>
            </w:r>
            <w:r w:rsidR="005D20E8">
              <w:rPr>
                <w:rFonts w:ascii="Arial" w:eastAsia="Times New Roman" w:hAnsi="Arial" w:cs="Arial"/>
                <w:lang w:bidi="ne-NP"/>
              </w:rPr>
              <w:t xml:space="preserve"> </w:t>
            </w:r>
            <w:r w:rsidRPr="00D21FA7">
              <w:rPr>
                <w:rFonts w:ascii="Arial" w:eastAsia="Times New Roman" w:hAnsi="Arial" w:cs="Arial"/>
                <w:lang w:bidi="ne-NP"/>
              </w:rPr>
              <w:t>3)</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FOR 1=1 TO 5 STEP 1</w:t>
            </w:r>
          </w:p>
        </w:tc>
      </w:tr>
      <w:tr w:rsidR="00D21FA7" w:rsidRPr="00D21FA7" w:rsidTr="002D65D6">
        <w:trPr>
          <w:trHeight w:val="346"/>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PRINT A$;B$,</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PRINT TAB (1); MID$ (A$, l,N)</w:t>
            </w:r>
          </w:p>
        </w:tc>
      </w:tr>
      <w:tr w:rsidR="00D21FA7" w:rsidRPr="00D21FA7" w:rsidTr="002D65D6">
        <w:trPr>
          <w:trHeight w:val="323"/>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END</w:t>
            </w: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N= N-2</w:t>
            </w:r>
          </w:p>
        </w:tc>
      </w:tr>
      <w:tr w:rsidR="00D21FA7" w:rsidRPr="00D21FA7" w:rsidTr="002D65D6">
        <w:trPr>
          <w:trHeight w:val="339"/>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NEXTI</w:t>
            </w:r>
          </w:p>
        </w:tc>
      </w:tr>
      <w:tr w:rsidR="00D21FA7" w:rsidRPr="00D21FA7" w:rsidTr="002D65D6">
        <w:trPr>
          <w:trHeight w:val="635"/>
        </w:trPr>
        <w:tc>
          <w:tcPr>
            <w:tcW w:w="44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192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466" w:type="dxa"/>
            <w:tcBorders>
              <w:top w:val="nil"/>
              <w:left w:val="single" w:sz="4" w:space="0" w:color="auto"/>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END</w:t>
            </w:r>
          </w:p>
        </w:tc>
      </w:tr>
      <w:tr w:rsidR="00D21FA7" w:rsidRPr="00D21FA7" w:rsidTr="002D65D6">
        <w:trPr>
          <w:trHeight w:val="398"/>
        </w:trPr>
        <w:tc>
          <w:tcPr>
            <w:tcW w:w="449" w:type="dxa"/>
            <w:tcBorders>
              <w:top w:val="nil"/>
              <w:left w:val="nil"/>
              <w:bottom w:val="nil"/>
              <w:right w:val="nil"/>
            </w:tcBorders>
            <w:shd w:val="clear" w:color="auto" w:fill="000000"/>
            <w:vAlign w:val="bottom"/>
          </w:tcPr>
          <w:p w:rsidR="00D21FA7" w:rsidRPr="00D21FA7" w:rsidRDefault="00D21FA7" w:rsidP="00D21FA7">
            <w:pPr>
              <w:widowControl/>
              <w:shd w:val="clear" w:color="auto" w:fill="000000"/>
              <w:rPr>
                <w:rFonts w:ascii="Times New Roman" w:eastAsia="Times New Roman" w:hAnsi="Times New Roman" w:cs="Mangal"/>
                <w:color w:val="auto"/>
                <w:sz w:val="19"/>
                <w:szCs w:val="19"/>
                <w:lang w:bidi="ne-NP"/>
              </w:rPr>
            </w:pPr>
          </w:p>
        </w:tc>
        <w:tc>
          <w:tcPr>
            <w:tcW w:w="1929"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466" w:type="dxa"/>
            <w:tcBorders>
              <w:top w:val="nil"/>
              <w:left w:val="nil"/>
              <w:bottom w:val="nil"/>
              <w:right w:val="nil"/>
            </w:tcBorders>
            <w:shd w:val="clear" w:color="auto" w:fill="FFFFFF"/>
          </w:tcPr>
          <w:p w:rsidR="00D21FA7" w:rsidRPr="00D21FA7" w:rsidRDefault="00D21FA7" w:rsidP="00D21FA7">
            <w:pPr>
              <w:widowControl/>
              <w:rPr>
                <w:rFonts w:ascii="Times New Roman" w:eastAsia="Times New Roman" w:hAnsi="Times New Roman" w:cs="Mangal"/>
                <w:color w:val="auto"/>
                <w:sz w:val="10"/>
                <w:szCs w:val="10"/>
                <w:lang w:bidi="ne-NP"/>
              </w:rPr>
            </w:pPr>
          </w:p>
        </w:tc>
        <w:tc>
          <w:tcPr>
            <w:tcW w:w="3168" w:type="dxa"/>
            <w:tcBorders>
              <w:top w:val="nil"/>
              <w:left w:val="nil"/>
              <w:bottom w:val="single" w:sz="4" w:space="0" w:color="auto"/>
              <w:right w:val="nil"/>
            </w:tcBorders>
            <w:shd w:val="clear" w:color="auto" w:fill="FFFFFF"/>
            <w:vAlign w:val="bottom"/>
          </w:tcPr>
          <w:p w:rsidR="00D21FA7" w:rsidRPr="00D21FA7" w:rsidRDefault="00D21FA7" w:rsidP="00D21FA7">
            <w:pPr>
              <w:widowControl/>
              <w:rPr>
                <w:rFonts w:ascii="Times New Roman" w:eastAsia="Times New Roman" w:hAnsi="Times New Roman" w:cs="Mangal"/>
                <w:color w:val="auto"/>
                <w:sz w:val="38"/>
                <w:szCs w:val="38"/>
                <w:lang w:bidi="ne-NP"/>
              </w:rPr>
            </w:pPr>
          </w:p>
        </w:tc>
      </w:tr>
    </w:tbl>
    <w:p w:rsidR="00893E1F" w:rsidRDefault="00893E1F" w:rsidP="00047013">
      <w:pPr>
        <w:rPr>
          <w:rFonts w:ascii="Arial" w:eastAsia="Times New Roman" w:hAnsi="Arial" w:cs="Arial"/>
          <w:lang w:bidi="ne-NP"/>
        </w:rPr>
      </w:pPr>
    </w:p>
    <w:p w:rsidR="002D65D6" w:rsidRDefault="002D65D6" w:rsidP="00D21FA7">
      <w:pPr>
        <w:widowControl/>
        <w:rPr>
          <w:rFonts w:ascii="Arial" w:eastAsia="Times New Roman" w:hAnsi="Arial" w:cs="Arial"/>
          <w:b/>
          <w:bCs/>
          <w:lang w:bidi="ne-NP"/>
        </w:rPr>
      </w:pPr>
    </w:p>
    <w:p w:rsidR="002D65D6" w:rsidRDefault="002D65D6" w:rsidP="00D21FA7">
      <w:pPr>
        <w:widowControl/>
        <w:rPr>
          <w:rFonts w:ascii="Arial" w:eastAsia="Times New Roman" w:hAnsi="Arial" w:cs="Arial"/>
          <w:b/>
          <w:bCs/>
          <w:lang w:bidi="ne-NP"/>
        </w:rPr>
      </w:pPr>
    </w:p>
    <w:p w:rsidR="00D21FA7" w:rsidRPr="002D65D6" w:rsidRDefault="00D21FA7" w:rsidP="00D21FA7">
      <w:pPr>
        <w:widowControl/>
        <w:rPr>
          <w:rFonts w:ascii="Arial" w:eastAsia="Times New Roman" w:hAnsi="Arial" w:cs="Arial"/>
          <w:b/>
          <w:bCs/>
          <w:lang w:bidi="ne-NP"/>
        </w:rPr>
      </w:pPr>
      <w:r w:rsidRPr="00D21FA7">
        <w:rPr>
          <w:rFonts w:ascii="Arial" w:eastAsia="Times New Roman" w:hAnsi="Arial" w:cs="Arial"/>
          <w:b/>
          <w:bCs/>
          <w:lang w:bidi="ne-NP"/>
        </w:rPr>
        <w:lastRenderedPageBreak/>
        <w:t>9. Debug the following programs.</w:t>
      </w:r>
    </w:p>
    <w:p w:rsidR="00007F84" w:rsidRPr="00007F84" w:rsidRDefault="00007F84" w:rsidP="001E5CA1">
      <w:pPr>
        <w:pStyle w:val="ListParagraph"/>
        <w:widowControl/>
        <w:numPr>
          <w:ilvl w:val="4"/>
          <w:numId w:val="137"/>
        </w:numPr>
        <w:rPr>
          <w:rFonts w:ascii="Times New Roman" w:eastAsia="Times New Roman" w:hAnsi="Times New Roman" w:cs="Mangal"/>
          <w:color w:val="auto"/>
          <w:lang w:bidi="ne-NP"/>
        </w:rPr>
      </w:pPr>
      <w:r w:rsidRPr="00007F84">
        <w:rPr>
          <w:rFonts w:ascii="Arial" w:eastAsia="Times New Roman" w:hAnsi="Arial" w:cs="Arial"/>
          <w:lang w:bidi="ne-NP"/>
        </w:rPr>
        <w:t>REM Program to sum given two numbers</w:t>
      </w:r>
    </w:p>
    <w:p w:rsidR="00D21FA7" w:rsidRPr="00D21FA7" w:rsidRDefault="00D21FA7" w:rsidP="006B4D01">
      <w:pPr>
        <w:widowControl/>
        <w:rPr>
          <w:rFonts w:ascii="Arial" w:eastAsia="Times New Roman" w:hAnsi="Arial" w:cs="Arial"/>
          <w:lang w:bidi="ne-NP"/>
        </w:rPr>
      </w:pPr>
      <w:r w:rsidRPr="00D21FA7">
        <w:rPr>
          <w:rFonts w:ascii="Arial" w:eastAsia="Times New Roman" w:hAnsi="Arial" w:cs="Arial"/>
          <w:lang w:bidi="ne-NP"/>
        </w:rPr>
        <w:t>CLS</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INPUT "Enter first number"; t</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TYPE "Enter second number"; p</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SUM=t + z</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Display SUM</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End</w:t>
      </w:r>
    </w:p>
    <w:p w:rsidR="00D21FA7" w:rsidRPr="00007F84" w:rsidRDefault="00D21FA7" w:rsidP="001E5CA1">
      <w:pPr>
        <w:pStyle w:val="ListParagraph"/>
        <w:widowControl/>
        <w:numPr>
          <w:ilvl w:val="0"/>
          <w:numId w:val="137"/>
        </w:numPr>
        <w:rPr>
          <w:rFonts w:ascii="Arial" w:eastAsia="Times New Roman" w:hAnsi="Arial" w:cs="Arial"/>
          <w:lang w:bidi="ne-NP"/>
        </w:rPr>
      </w:pPr>
      <w:r w:rsidRPr="00007F84">
        <w:rPr>
          <w:rFonts w:ascii="Arial" w:eastAsia="Times New Roman" w:hAnsi="Arial" w:cs="Arial"/>
          <w:lang w:bidi="ne-NP"/>
        </w:rPr>
        <w:t>REM to display the sum given equivalent of decimal number</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CLS</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INPUT "Enter a decimal number'; d</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WHILE d=0</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r= d MOD 2</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s$= VAL (r) +s$</w:t>
      </w:r>
    </w:p>
    <w:p w:rsidR="00D21FA7" w:rsidRPr="00D21FA7" w:rsidRDefault="00876E76" w:rsidP="00D21FA7">
      <w:pPr>
        <w:widowControl/>
        <w:rPr>
          <w:rFonts w:ascii="Times New Roman" w:eastAsia="Times New Roman" w:hAnsi="Times New Roman" w:cs="Mangal"/>
          <w:color w:val="auto"/>
          <w:lang w:bidi="ne-NP"/>
        </w:rPr>
      </w:pPr>
      <w:r>
        <w:rPr>
          <w:rFonts w:ascii="Arial" w:eastAsia="Times New Roman" w:hAnsi="Arial" w:cs="Arial"/>
          <w:lang w:bidi="ne-NP"/>
        </w:rPr>
        <w:t>d=d/</w:t>
      </w:r>
      <w:r w:rsidR="00D21FA7" w:rsidRPr="00D21FA7">
        <w:rPr>
          <w:rFonts w:ascii="Arial" w:eastAsia="Times New Roman" w:hAnsi="Arial" w:cs="Arial"/>
          <w:lang w:bidi="ne-NP"/>
        </w:rPr>
        <w:t>10</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WEND</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x= STR$(s$)</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PRINT "The equivalent binary is"; x</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END</w:t>
      </w:r>
    </w:p>
    <w:p w:rsidR="00D21FA7" w:rsidRPr="00007F84" w:rsidRDefault="00007F84" w:rsidP="001E5CA1">
      <w:pPr>
        <w:pStyle w:val="ListParagraph"/>
        <w:widowControl/>
        <w:numPr>
          <w:ilvl w:val="0"/>
          <w:numId w:val="137"/>
        </w:numPr>
        <w:rPr>
          <w:rFonts w:ascii="Arial" w:eastAsia="Times New Roman" w:hAnsi="Arial" w:cs="Arial"/>
          <w:lang w:bidi="ne-NP"/>
        </w:rPr>
      </w:pPr>
      <w:r w:rsidRPr="00007F84">
        <w:rPr>
          <w:rFonts w:ascii="Arial" w:eastAsia="Times New Roman" w:hAnsi="Arial" w:cs="Arial"/>
          <w:lang w:bidi="ne-NP"/>
        </w:rPr>
        <w:t>clear</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N= 365</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WHILE N&gt;0</w:t>
      </w:r>
    </w:p>
    <w:p w:rsidR="00D21FA7" w:rsidRPr="00D21FA7" w:rsidRDefault="00D21FA7" w:rsidP="00D21FA7">
      <w:pPr>
        <w:widowControl/>
        <w:rPr>
          <w:rFonts w:ascii="Times New Roman" w:eastAsia="Times New Roman" w:hAnsi="Times New Roman" w:cs="Mangal"/>
          <w:color w:val="auto"/>
          <w:lang w:bidi="ne-NP"/>
        </w:rPr>
      </w:pPr>
      <w:r w:rsidRPr="00D21FA7">
        <w:rPr>
          <w:rFonts w:ascii="Arial" w:eastAsia="Times New Roman" w:hAnsi="Arial" w:cs="Arial"/>
          <w:lang w:bidi="ne-NP"/>
        </w:rPr>
        <w:t>R= N/10</w:t>
      </w:r>
    </w:p>
    <w:p w:rsidR="00D21FA7" w:rsidRPr="00D21FA7" w:rsidRDefault="00D21FA7" w:rsidP="00D21FA7">
      <w:pPr>
        <w:widowControl/>
        <w:rPr>
          <w:rFonts w:ascii="Times New Roman" w:eastAsia="Times New Roman" w:hAnsi="Times New Roman" w:cs="Mangal"/>
          <w:color w:val="auto"/>
          <w:lang w:bidi="ne-NP"/>
        </w:rPr>
      </w:pPr>
    </w:p>
    <w:p w:rsidR="00876E76" w:rsidRDefault="00876E76">
      <w:pPr>
        <w:rPr>
          <w:rFonts w:ascii="Arial" w:eastAsia="Times New Roman" w:hAnsi="Arial" w:cs="Arial"/>
          <w:lang w:bidi="ne-NP"/>
        </w:rPr>
      </w:pPr>
      <w:r>
        <w:rPr>
          <w:rFonts w:ascii="Arial" w:eastAsia="Times New Roman" w:hAnsi="Arial" w:cs="Arial"/>
          <w:lang w:bidi="ne-NP"/>
        </w:rPr>
        <w:br w:type="page"/>
      </w:r>
    </w:p>
    <w:p w:rsidR="00876E76" w:rsidRDefault="00876E76" w:rsidP="00876E76">
      <w:pPr>
        <w:widowControl/>
        <w:rPr>
          <w:rFonts w:ascii="Arial" w:eastAsia="Times New Roman" w:hAnsi="Arial" w:cs="Arial"/>
          <w:lang w:bidi="ne-NP"/>
        </w:rPr>
      </w:pPr>
      <w:r>
        <w:rPr>
          <w:rFonts w:ascii="Arial" w:eastAsia="Times New Roman" w:hAnsi="Arial" w:cs="Arial"/>
          <w:lang w:bidi="ne-NP"/>
        </w:rPr>
        <w:lastRenderedPageBreak/>
        <w:t>X= X*10+</w:t>
      </w:r>
      <w:r w:rsidR="003A5FC4">
        <w:rPr>
          <w:rFonts w:ascii="Arial" w:eastAsia="Times New Roman" w:hAnsi="Arial" w:cs="Arial"/>
          <w:lang w:bidi="ne-NP"/>
        </w:rPr>
        <w:t xml:space="preserve"> </w:t>
      </w:r>
      <w:r>
        <w:rPr>
          <w:rFonts w:ascii="Arial" w:eastAsia="Times New Roman" w:hAnsi="Arial" w:cs="Arial"/>
          <w:lang w:bidi="ne-NP"/>
        </w:rPr>
        <w:t>R</w:t>
      </w:r>
    </w:p>
    <w:p w:rsidR="00876E76" w:rsidRDefault="00876E76" w:rsidP="00876E76">
      <w:pPr>
        <w:widowControl/>
        <w:rPr>
          <w:rFonts w:ascii="Arial" w:eastAsia="Times New Roman" w:hAnsi="Arial" w:cs="Arial"/>
          <w:lang w:bidi="ne-NP"/>
        </w:rPr>
      </w:pPr>
      <w:r>
        <w:rPr>
          <w:rFonts w:ascii="Arial" w:eastAsia="Times New Roman" w:hAnsi="Arial" w:cs="Arial"/>
          <w:lang w:bidi="ne-NP"/>
        </w:rPr>
        <w:t>N=N/10</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DISPLAY X</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END</w:t>
      </w:r>
    </w:p>
    <w:p w:rsidR="00876E76" w:rsidRPr="00007F84" w:rsidRDefault="00876E76" w:rsidP="001E5CA1">
      <w:pPr>
        <w:pStyle w:val="ListParagraph"/>
        <w:widowControl/>
        <w:numPr>
          <w:ilvl w:val="0"/>
          <w:numId w:val="137"/>
        </w:numPr>
        <w:rPr>
          <w:rFonts w:ascii="Times New Roman" w:eastAsia="Times New Roman" w:hAnsi="Times New Roman" w:cs="Mangal"/>
          <w:color w:val="auto"/>
          <w:lang w:bidi="ne-NP"/>
        </w:rPr>
      </w:pPr>
      <w:r w:rsidRPr="00007F84">
        <w:rPr>
          <w:rFonts w:ascii="Arial" w:eastAsia="Times New Roman" w:hAnsi="Arial" w:cs="Arial"/>
          <w:lang w:bidi="ne-NP"/>
        </w:rPr>
        <w:t>CLS</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A$= "LIRIL'</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FOR S= L TO LENGTH (A$)</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B$= A$= MID$ (A$, 1,1)</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WEND</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IF</w:t>
      </w:r>
      <w:r w:rsidR="003A5FC4">
        <w:rPr>
          <w:rFonts w:ascii="Arial" w:eastAsia="Times New Roman" w:hAnsi="Arial" w:cs="Arial"/>
          <w:lang w:bidi="ne-NP"/>
        </w:rPr>
        <w:t xml:space="preserve"> </w:t>
      </w:r>
      <w:r w:rsidRPr="00876E76">
        <w:rPr>
          <w:rFonts w:ascii="Arial" w:eastAsia="Times New Roman" w:hAnsi="Arial" w:cs="Arial"/>
          <w:lang w:bidi="ne-NP"/>
        </w:rPr>
        <w:t>A$= B$ THEN</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PRINT" Palindrome"</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ELSER</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PRINT "NOT"</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END IF</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THE END</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b/>
          <w:bCs/>
          <w:lang w:bidi="ne-NP"/>
        </w:rPr>
        <w:t>10. Study the given program and answer the following questions.</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a. CLS</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FOR</w:t>
      </w:r>
      <w:r w:rsidR="003A5FC4">
        <w:rPr>
          <w:rFonts w:ascii="Arial" w:eastAsia="Times New Roman" w:hAnsi="Arial" w:cs="Arial"/>
          <w:lang w:bidi="ne-NP"/>
        </w:rPr>
        <w:t xml:space="preserve"> </w:t>
      </w:r>
      <w:r w:rsidRPr="00876E76">
        <w:rPr>
          <w:rFonts w:ascii="Arial" w:eastAsia="Times New Roman" w:hAnsi="Arial" w:cs="Arial"/>
          <w:lang w:bidi="ne-NP"/>
        </w:rPr>
        <w:t>J=5</w:t>
      </w:r>
      <w:r w:rsidR="003A5FC4">
        <w:rPr>
          <w:rFonts w:ascii="Arial" w:eastAsia="Times New Roman" w:hAnsi="Arial" w:cs="Arial"/>
          <w:lang w:bidi="ne-NP"/>
        </w:rPr>
        <w:t xml:space="preserve"> </w:t>
      </w:r>
      <w:r w:rsidRPr="00876E76">
        <w:rPr>
          <w:rFonts w:ascii="Arial" w:eastAsia="Times New Roman" w:hAnsi="Arial" w:cs="Arial"/>
          <w:lang w:bidi="ne-NP"/>
        </w:rPr>
        <w:t>TO</w:t>
      </w:r>
      <w:r w:rsidR="003A5FC4">
        <w:rPr>
          <w:rFonts w:ascii="Arial" w:eastAsia="Times New Roman" w:hAnsi="Arial" w:cs="Arial"/>
          <w:lang w:bidi="ne-NP"/>
        </w:rPr>
        <w:t xml:space="preserve"> </w:t>
      </w:r>
      <w:r w:rsidRPr="00876E76">
        <w:rPr>
          <w:rFonts w:ascii="Arial" w:eastAsia="Times New Roman" w:hAnsi="Arial" w:cs="Arial"/>
          <w:lang w:bidi="ne-NP"/>
        </w:rPr>
        <w:t>1</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PRINT J,</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PRINT</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NEXT J</w:t>
      </w:r>
    </w:p>
    <w:p w:rsidR="00876E76" w:rsidRPr="00876E76" w:rsidRDefault="00876E76" w:rsidP="00876E76">
      <w:pPr>
        <w:widowControl/>
        <w:rPr>
          <w:rFonts w:ascii="Times New Roman" w:eastAsia="Times New Roman" w:hAnsi="Times New Roman" w:cs="Mangal"/>
          <w:color w:val="auto"/>
          <w:lang w:bidi="ne-NP"/>
        </w:rPr>
      </w:pPr>
      <w:r w:rsidRPr="00876E76">
        <w:rPr>
          <w:rFonts w:ascii="Arial" w:eastAsia="Times New Roman" w:hAnsi="Arial" w:cs="Arial"/>
          <w:lang w:bidi="ne-NP"/>
        </w:rPr>
        <w:t>END</w:t>
      </w:r>
    </w:p>
    <w:p w:rsidR="00007F84" w:rsidRDefault="00007F84">
      <w:pPr>
        <w:rPr>
          <w:rFonts w:ascii="Arial" w:eastAsia="Times New Roman" w:hAnsi="Arial" w:cs="Arial"/>
          <w:lang w:bidi="ne-NP"/>
        </w:rPr>
      </w:pPr>
      <w:r>
        <w:rPr>
          <w:rFonts w:ascii="Arial" w:eastAsia="Times New Roman" w:hAnsi="Arial" w:cs="Arial"/>
          <w:lang w:bidi="ne-NP"/>
        </w:rPr>
        <w:br w:type="page"/>
      </w:r>
    </w:p>
    <w:p w:rsidR="00007F84" w:rsidRPr="00007F84" w:rsidRDefault="00007F84" w:rsidP="00007F84">
      <w:pPr>
        <w:widowControl/>
        <w:numPr>
          <w:ilvl w:val="0"/>
          <w:numId w:val="1"/>
        </w:numPr>
        <w:rPr>
          <w:rFonts w:ascii="Arial" w:eastAsia="Times New Roman" w:hAnsi="Arial" w:cs="Arial"/>
          <w:lang w:bidi="ne-NP"/>
        </w:rPr>
      </w:pPr>
      <w:r w:rsidRPr="00007F84">
        <w:rPr>
          <w:rFonts w:ascii="Arial" w:eastAsia="Times New Roman" w:hAnsi="Arial" w:cs="Arial"/>
          <w:lang w:bidi="ne-NP"/>
        </w:rPr>
        <w:lastRenderedPageBreak/>
        <w:t>What is the Iteration statement used in the above program?</w:t>
      </w:r>
    </w:p>
    <w:p w:rsidR="00007F84" w:rsidRPr="00007F84" w:rsidRDefault="00007F84" w:rsidP="00007F84">
      <w:pPr>
        <w:widowControl/>
        <w:numPr>
          <w:ilvl w:val="0"/>
          <w:numId w:val="1"/>
        </w:numPr>
        <w:rPr>
          <w:rFonts w:ascii="Arial" w:eastAsia="Times New Roman" w:hAnsi="Arial" w:cs="Arial"/>
          <w:lang w:bidi="ne-NP"/>
        </w:rPr>
      </w:pPr>
      <w:r w:rsidRPr="00007F84">
        <w:rPr>
          <w:rFonts w:ascii="Arial" w:eastAsia="Times New Roman" w:hAnsi="Arial" w:cs="Arial"/>
          <w:lang w:bidi="ne-NP"/>
        </w:rPr>
        <w:t>If we replace comma sign with semi column, what type of output we will get?</w:t>
      </w:r>
    </w:p>
    <w:p w:rsidR="00007F84" w:rsidRPr="00007F84" w:rsidRDefault="00007F84" w:rsidP="00007F84">
      <w:pPr>
        <w:widowControl/>
        <w:rPr>
          <w:rFonts w:ascii="Times New Roman" w:eastAsia="Times New Roman" w:hAnsi="Times New Roman" w:cs="Mangal"/>
          <w:color w:val="auto"/>
          <w:lang w:bidi="ne-NP"/>
        </w:rPr>
      </w:pPr>
      <w:r>
        <w:rPr>
          <w:rFonts w:ascii="Arial" w:eastAsia="Times New Roman" w:hAnsi="Arial" w:cs="Arial"/>
          <w:lang w:bidi="ne-NP"/>
        </w:rPr>
        <w:t>b.</w:t>
      </w:r>
      <w:r w:rsidRPr="00007F84">
        <w:rPr>
          <w:rFonts w:ascii="Arial" w:eastAsia="Times New Roman" w:hAnsi="Arial" w:cs="Arial"/>
          <w:lang w:bidi="ne-NP"/>
        </w:rPr>
        <w:t>CLS</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M$= "COMPUTER"</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C= LEN (M$)</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B= 1</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WHILE B&lt;C</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PRINT MID$(M$, B, 1);</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B= B + 2</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WEND</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END</w:t>
      </w:r>
    </w:p>
    <w:p w:rsidR="00007F84" w:rsidRPr="00007F84" w:rsidRDefault="00007F84" w:rsidP="001E5CA1">
      <w:pPr>
        <w:pStyle w:val="ListParagraph"/>
        <w:widowControl/>
        <w:numPr>
          <w:ilvl w:val="0"/>
          <w:numId w:val="138"/>
        </w:numPr>
        <w:rPr>
          <w:rFonts w:ascii="Times New Roman" w:eastAsia="Times New Roman" w:hAnsi="Times New Roman" w:cs="Mangal"/>
          <w:color w:val="auto"/>
          <w:lang w:bidi="ne-NP"/>
        </w:rPr>
      </w:pPr>
      <w:r w:rsidRPr="00007F84">
        <w:rPr>
          <w:rFonts w:ascii="Arial" w:eastAsia="Times New Roman" w:hAnsi="Arial" w:cs="Arial"/>
          <w:lang w:bidi="ne-NP"/>
        </w:rPr>
        <w:t>List out the numeric and string variables used in the above program.</w:t>
      </w:r>
    </w:p>
    <w:p w:rsidR="00007F84" w:rsidRPr="00007F84" w:rsidRDefault="00007F84" w:rsidP="001E5CA1">
      <w:pPr>
        <w:pStyle w:val="ListParagraph"/>
        <w:widowControl/>
        <w:numPr>
          <w:ilvl w:val="0"/>
          <w:numId w:val="138"/>
        </w:numPr>
        <w:rPr>
          <w:rFonts w:ascii="Times New Roman" w:eastAsia="Times New Roman" w:hAnsi="Times New Roman" w:cs="Mangal"/>
          <w:color w:val="auto"/>
          <w:lang w:bidi="ne-NP"/>
        </w:rPr>
      </w:pPr>
      <w:r w:rsidRPr="00007F84">
        <w:rPr>
          <w:rFonts w:ascii="Arial" w:eastAsia="Times New Roman" w:hAnsi="Arial" w:cs="Arial"/>
          <w:lang w:bidi="ne-NP"/>
        </w:rPr>
        <w:t>What will happen if the statement B=B+</w:t>
      </w:r>
      <w:r w:rsidR="003A5FC4">
        <w:rPr>
          <w:rFonts w:ascii="Arial" w:eastAsia="Times New Roman" w:hAnsi="Arial" w:cs="Arial"/>
          <w:lang w:bidi="ne-NP"/>
        </w:rPr>
        <w:t xml:space="preserve"> </w:t>
      </w:r>
      <w:r w:rsidRPr="00007F84">
        <w:rPr>
          <w:rFonts w:ascii="Arial" w:eastAsia="Times New Roman" w:hAnsi="Arial" w:cs="Arial"/>
          <w:lang w:bidi="ne-NP"/>
        </w:rPr>
        <w:t>2 removed from the program?</w:t>
      </w:r>
    </w:p>
    <w:p w:rsidR="00007F84" w:rsidRDefault="00007F84">
      <w:pPr>
        <w:rPr>
          <w:rFonts w:ascii="Arial" w:eastAsia="Times New Roman" w:hAnsi="Arial" w:cs="Arial"/>
          <w:lang w:bidi="ne-NP"/>
        </w:rPr>
      </w:pPr>
      <w:r>
        <w:rPr>
          <w:rFonts w:ascii="Arial" w:eastAsia="Times New Roman" w:hAnsi="Arial" w:cs="Arial"/>
          <w:lang w:bidi="ne-NP"/>
        </w:rPr>
        <w:br w:type="page"/>
      </w:r>
    </w:p>
    <w:p w:rsidR="00007F84" w:rsidRPr="00007F84" w:rsidRDefault="00007F84" w:rsidP="008B392F">
      <w:pPr>
        <w:pStyle w:val="Heading1"/>
        <w:rPr>
          <w:rFonts w:ascii="Times New Roman" w:eastAsia="Times New Roman" w:hAnsi="Times New Roman" w:cs="Mangal"/>
          <w:color w:val="auto"/>
          <w:lang w:bidi="ne-NP"/>
        </w:rPr>
      </w:pPr>
      <w:r w:rsidRPr="00007F84">
        <w:rPr>
          <w:rFonts w:eastAsia="Times New Roman"/>
          <w:w w:val="60"/>
          <w:lang w:bidi="ne-NP"/>
        </w:rPr>
        <w:lastRenderedPageBreak/>
        <w:t>ARRAYS (DECLARING AND USING]</w:t>
      </w:r>
    </w:p>
    <w:p w:rsidR="00007F84" w:rsidRPr="00007F84" w:rsidRDefault="00007F84" w:rsidP="008B392F">
      <w:pPr>
        <w:pStyle w:val="Heading2"/>
        <w:rPr>
          <w:rFonts w:ascii="Times New Roman" w:eastAsia="Times New Roman" w:hAnsi="Times New Roman" w:cs="Mangal"/>
          <w:color w:val="auto"/>
          <w:lang w:bidi="ne-NP"/>
        </w:rPr>
      </w:pPr>
      <w:r w:rsidRPr="00007F84">
        <w:rPr>
          <w:rFonts w:eastAsia="Times New Roman"/>
          <w:lang w:bidi="ne-NP"/>
        </w:rPr>
        <w:t>Introduction.</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A simple variable stores one data at a time. We need more number of variables when we want to store more data. In order to manipulate and use large number of data in a program, we use an array variable. An array variable can store more than one data of the same type with a common name having different subscript. Array variable holds a list of data of the same type. An array is useful for organizing multiple variables. The indi</w:t>
      </w:r>
      <w:r w:rsidRPr="00007F84">
        <w:rPr>
          <w:rFonts w:ascii="Arial" w:eastAsia="Times New Roman" w:hAnsi="Arial" w:cs="Arial"/>
          <w:lang w:bidi="ne-NP"/>
        </w:rPr>
        <w:softHyphen/>
        <w:t>vidual data item in an array is called an Element. A subscript is an integer number which is enclosed in parentheses. For example: DIM num (10) where DIM is the statement to declare an array variable, num is an array variable name and 10 is subscript. Array variable name should be unique in a program. The rules we follow to declare a simple variable will apply to array variable also.</w:t>
      </w:r>
    </w:p>
    <w:p w:rsidR="00007F84" w:rsidRPr="00007F84" w:rsidRDefault="00007F84" w:rsidP="00CE49C7">
      <w:pPr>
        <w:pStyle w:val="Heading2"/>
        <w:rPr>
          <w:rFonts w:ascii="Times New Roman" w:eastAsia="Times New Roman" w:hAnsi="Times New Roman" w:cs="Mangal"/>
          <w:color w:val="auto"/>
          <w:lang w:bidi="ne-NP"/>
        </w:rPr>
      </w:pPr>
      <w:r w:rsidRPr="00007F84">
        <w:rPr>
          <w:rFonts w:eastAsia="Times New Roman"/>
          <w:lang w:bidi="ne-NP"/>
        </w:rPr>
        <w:t>Advantages of an Array.</w:t>
      </w:r>
    </w:p>
    <w:p w:rsidR="00007F84" w:rsidRPr="00007F84" w:rsidRDefault="00007F84" w:rsidP="001E5CA1">
      <w:pPr>
        <w:pStyle w:val="ListParagraph"/>
        <w:widowControl/>
        <w:numPr>
          <w:ilvl w:val="0"/>
          <w:numId w:val="139"/>
        </w:numPr>
        <w:rPr>
          <w:rFonts w:ascii="Times New Roman" w:eastAsia="Times New Roman" w:hAnsi="Times New Roman" w:cs="Mangal"/>
          <w:color w:val="auto"/>
          <w:lang w:bidi="ne-NP"/>
        </w:rPr>
      </w:pPr>
      <w:r w:rsidRPr="00007F84">
        <w:rPr>
          <w:rFonts w:ascii="Arial" w:eastAsia="Times New Roman" w:hAnsi="Arial" w:cs="Arial"/>
          <w:lang w:bidi="ne-NP"/>
        </w:rPr>
        <w:t>Use of array reduces the number of variables used in the pro</w:t>
      </w:r>
      <w:r w:rsidRPr="00007F84">
        <w:rPr>
          <w:rFonts w:ascii="Arial" w:eastAsia="Times New Roman" w:hAnsi="Arial" w:cs="Arial"/>
          <w:lang w:bidi="ne-NP"/>
        </w:rPr>
        <w:softHyphen/>
        <w:t>gram.</w:t>
      </w:r>
    </w:p>
    <w:p w:rsidR="00007F84" w:rsidRPr="00007F84" w:rsidRDefault="00007F84" w:rsidP="001E5CA1">
      <w:pPr>
        <w:pStyle w:val="ListParagraph"/>
        <w:widowControl/>
        <w:numPr>
          <w:ilvl w:val="0"/>
          <w:numId w:val="139"/>
        </w:numPr>
        <w:rPr>
          <w:rFonts w:ascii="Times New Roman" w:eastAsia="Times New Roman" w:hAnsi="Times New Roman" w:cs="Mangal"/>
          <w:color w:val="auto"/>
          <w:lang w:bidi="ne-NP"/>
        </w:rPr>
      </w:pPr>
      <w:r w:rsidRPr="00007F84">
        <w:rPr>
          <w:rFonts w:ascii="Arial" w:eastAsia="Times New Roman" w:hAnsi="Arial" w:cs="Arial"/>
          <w:lang w:bidi="ne-NP"/>
        </w:rPr>
        <w:t>Once we enter data in a program using array, we can use them many times without re-entering them.</w:t>
      </w:r>
    </w:p>
    <w:p w:rsidR="00007F84" w:rsidRPr="00007F84" w:rsidRDefault="00007F84" w:rsidP="001E5CA1">
      <w:pPr>
        <w:pStyle w:val="ListParagraph"/>
        <w:widowControl/>
        <w:numPr>
          <w:ilvl w:val="0"/>
          <w:numId w:val="139"/>
        </w:numPr>
        <w:rPr>
          <w:rFonts w:ascii="Times New Roman" w:eastAsia="Times New Roman" w:hAnsi="Times New Roman" w:cs="Mangal"/>
          <w:color w:val="auto"/>
          <w:lang w:bidi="ne-NP"/>
        </w:rPr>
      </w:pPr>
      <w:r w:rsidRPr="00007F84">
        <w:rPr>
          <w:rFonts w:ascii="Arial" w:eastAsia="Times New Roman" w:hAnsi="Arial" w:cs="Arial"/>
          <w:lang w:bidi="ne-NP"/>
        </w:rPr>
        <w:t>Using array, program can be made more efficient.</w:t>
      </w:r>
    </w:p>
    <w:p w:rsidR="00007F84" w:rsidRPr="00007F84" w:rsidRDefault="00007F84" w:rsidP="001E5CA1">
      <w:pPr>
        <w:pStyle w:val="ListParagraph"/>
        <w:widowControl/>
        <w:numPr>
          <w:ilvl w:val="0"/>
          <w:numId w:val="139"/>
        </w:numPr>
        <w:rPr>
          <w:rFonts w:ascii="Times New Roman" w:eastAsia="Times New Roman" w:hAnsi="Times New Roman" w:cs="Mangal"/>
          <w:color w:val="auto"/>
          <w:lang w:bidi="ne-NP"/>
        </w:rPr>
      </w:pPr>
      <w:r w:rsidRPr="00007F84">
        <w:rPr>
          <w:rFonts w:ascii="Arial" w:eastAsia="Times New Roman" w:hAnsi="Arial" w:cs="Arial"/>
          <w:lang w:bidi="ne-NP"/>
        </w:rPr>
        <w:t>Searching and sorting of data can be done easily.</w:t>
      </w:r>
    </w:p>
    <w:p w:rsidR="00007F84" w:rsidRPr="00007F84" w:rsidRDefault="00007F84" w:rsidP="001E5CA1">
      <w:pPr>
        <w:pStyle w:val="ListParagraph"/>
        <w:widowControl/>
        <w:numPr>
          <w:ilvl w:val="0"/>
          <w:numId w:val="139"/>
        </w:numPr>
        <w:rPr>
          <w:rFonts w:ascii="Times New Roman" w:eastAsia="Times New Roman" w:hAnsi="Times New Roman" w:cs="Mangal"/>
          <w:color w:val="auto"/>
          <w:lang w:bidi="ne-NP"/>
        </w:rPr>
      </w:pPr>
      <w:r w:rsidRPr="00007F84">
        <w:rPr>
          <w:rFonts w:ascii="Arial" w:eastAsia="Times New Roman" w:hAnsi="Arial" w:cs="Arial"/>
          <w:lang w:bidi="ne-NP"/>
        </w:rPr>
        <w:t>Types of Arrays.</w:t>
      </w:r>
    </w:p>
    <w:p w:rsidR="00007F84" w:rsidRPr="00007F84" w:rsidRDefault="00007F84" w:rsidP="001E5CA1">
      <w:pPr>
        <w:pStyle w:val="ListParagraph"/>
        <w:widowControl/>
        <w:numPr>
          <w:ilvl w:val="0"/>
          <w:numId w:val="139"/>
        </w:numPr>
        <w:rPr>
          <w:rFonts w:ascii="Times New Roman" w:eastAsia="Times New Roman" w:hAnsi="Times New Roman" w:cs="Mangal"/>
          <w:color w:val="auto"/>
          <w:lang w:bidi="ne-NP"/>
        </w:rPr>
      </w:pPr>
      <w:r w:rsidRPr="00007F84">
        <w:rPr>
          <w:rFonts w:ascii="Arial" w:eastAsia="Times New Roman" w:hAnsi="Arial" w:cs="Arial"/>
          <w:lang w:bidi="ne-NP"/>
        </w:rPr>
        <w:t>We can classify array into Single multidimensional array.</w:t>
      </w:r>
    </w:p>
    <w:p w:rsidR="00007F84" w:rsidRDefault="00007F84">
      <w:pPr>
        <w:rPr>
          <w:rFonts w:ascii="Arial" w:eastAsia="Times New Roman" w:hAnsi="Arial" w:cs="Arial"/>
          <w:lang w:bidi="ne-NP"/>
        </w:rPr>
      </w:pPr>
      <w:r>
        <w:rPr>
          <w:rFonts w:ascii="Arial" w:eastAsia="Times New Roman" w:hAnsi="Arial" w:cs="Arial"/>
          <w:lang w:bidi="ne-NP"/>
        </w:rPr>
        <w:br w:type="page"/>
      </w:r>
    </w:p>
    <w:p w:rsidR="00007F84" w:rsidRPr="00007F84" w:rsidRDefault="00007F84" w:rsidP="00CE49C7">
      <w:pPr>
        <w:pStyle w:val="Heading2"/>
        <w:rPr>
          <w:rFonts w:ascii="Times New Roman" w:eastAsia="Times New Roman" w:hAnsi="Times New Roman" w:cs="Mangal"/>
          <w:color w:val="auto"/>
          <w:lang w:bidi="ne-NP"/>
        </w:rPr>
      </w:pPr>
      <w:r w:rsidRPr="00007F84">
        <w:rPr>
          <w:rFonts w:eastAsia="Times New Roman"/>
          <w:lang w:bidi="ne-NP"/>
        </w:rPr>
        <w:lastRenderedPageBreak/>
        <w:t>Single Dimensional Array.</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An array having a single subscript is known as single dimensional array that represents series of the same type of data. The data may be of numbers or strings arranged in single row or single column. For exam</w:t>
      </w:r>
      <w:r w:rsidRPr="00007F84">
        <w:rPr>
          <w:rFonts w:ascii="Arial" w:eastAsia="Times New Roman" w:hAnsi="Arial" w:cs="Arial"/>
          <w:lang w:bidi="ne-NP"/>
        </w:rPr>
        <w:softHyphen/>
        <w:t>ple DIM Pal(5).</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6"/>
        <w:gridCol w:w="878"/>
        <w:gridCol w:w="1128"/>
        <w:gridCol w:w="1378"/>
        <w:gridCol w:w="1373"/>
        <w:gridCol w:w="1387"/>
      </w:tblGrid>
      <w:tr w:rsidR="00007F84" w:rsidRPr="00007F84" w:rsidTr="00CE49C7">
        <w:trPr>
          <w:trHeight w:val="499"/>
        </w:trPr>
        <w:tc>
          <w:tcPr>
            <w:tcW w:w="2136" w:type="dxa"/>
            <w:shd w:val="clear" w:color="auto" w:fill="FFFFFF"/>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Elements of</w:t>
            </w:r>
            <w:r w:rsidR="00CE49C7">
              <w:rPr>
                <w:rFonts w:ascii="Arial" w:eastAsia="Times New Roman" w:hAnsi="Arial" w:cs="Arial"/>
                <w:lang w:bidi="ne-NP"/>
              </w:rPr>
              <w:t xml:space="preserve"> array</w:t>
            </w:r>
          </w:p>
        </w:tc>
        <w:tc>
          <w:tcPr>
            <w:tcW w:w="878" w:type="dxa"/>
            <w:vMerge w:val="restart"/>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Pal(1)</w:t>
            </w:r>
          </w:p>
        </w:tc>
        <w:tc>
          <w:tcPr>
            <w:tcW w:w="1128" w:type="dxa"/>
            <w:vMerge w:val="restart"/>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Pal(2)</w:t>
            </w:r>
          </w:p>
        </w:tc>
        <w:tc>
          <w:tcPr>
            <w:tcW w:w="1378" w:type="dxa"/>
            <w:vMerge w:val="restart"/>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Pal(3)</w:t>
            </w:r>
          </w:p>
        </w:tc>
        <w:tc>
          <w:tcPr>
            <w:tcW w:w="1373" w:type="dxa"/>
            <w:vMerge w:val="restart"/>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Pal(4)</w:t>
            </w:r>
          </w:p>
        </w:tc>
        <w:tc>
          <w:tcPr>
            <w:tcW w:w="1387" w:type="dxa"/>
            <w:vMerge w:val="restart"/>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Pal(5)</w:t>
            </w:r>
          </w:p>
        </w:tc>
      </w:tr>
      <w:tr w:rsidR="00007F84" w:rsidRPr="00007F84" w:rsidTr="00CE49C7">
        <w:trPr>
          <w:trHeight w:val="202"/>
        </w:trPr>
        <w:tc>
          <w:tcPr>
            <w:tcW w:w="2136" w:type="dxa"/>
            <w:shd w:val="clear" w:color="auto" w:fill="FFFFFF"/>
          </w:tcPr>
          <w:p w:rsidR="00007F84" w:rsidRPr="00007F84" w:rsidRDefault="00007F84" w:rsidP="00007F84">
            <w:pPr>
              <w:widowControl/>
              <w:rPr>
                <w:rFonts w:ascii="Times New Roman" w:eastAsia="Times New Roman" w:hAnsi="Times New Roman" w:cs="Mangal"/>
                <w:color w:val="auto"/>
                <w:lang w:bidi="ne-NP"/>
              </w:rPr>
            </w:pPr>
          </w:p>
        </w:tc>
        <w:tc>
          <w:tcPr>
            <w:tcW w:w="878" w:type="dxa"/>
            <w:vMerge/>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p>
        </w:tc>
        <w:tc>
          <w:tcPr>
            <w:tcW w:w="1128" w:type="dxa"/>
            <w:vMerge/>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p>
        </w:tc>
        <w:tc>
          <w:tcPr>
            <w:tcW w:w="1378" w:type="dxa"/>
            <w:vMerge/>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p>
        </w:tc>
        <w:tc>
          <w:tcPr>
            <w:tcW w:w="1373" w:type="dxa"/>
            <w:vMerge/>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p>
        </w:tc>
        <w:tc>
          <w:tcPr>
            <w:tcW w:w="1387" w:type="dxa"/>
            <w:vMerge/>
            <w:shd w:val="clear" w:color="auto" w:fill="FFFFFF"/>
            <w:vAlign w:val="center"/>
          </w:tcPr>
          <w:p w:rsidR="00007F84" w:rsidRPr="00007F84" w:rsidRDefault="00007F84" w:rsidP="00007F84">
            <w:pPr>
              <w:widowControl/>
              <w:rPr>
                <w:rFonts w:ascii="Times New Roman" w:eastAsia="Times New Roman" w:hAnsi="Times New Roman" w:cs="Mangal"/>
                <w:color w:val="auto"/>
                <w:lang w:bidi="ne-NP"/>
              </w:rPr>
            </w:pPr>
          </w:p>
        </w:tc>
      </w:tr>
      <w:tr w:rsidR="00007F84" w:rsidRPr="00007F84" w:rsidTr="00CE49C7">
        <w:trPr>
          <w:trHeight w:val="475"/>
        </w:trPr>
        <w:tc>
          <w:tcPr>
            <w:tcW w:w="2136" w:type="dxa"/>
            <w:shd w:val="clear" w:color="auto" w:fill="FFFFFF"/>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Data stored</w:t>
            </w:r>
          </w:p>
        </w:tc>
        <w:tc>
          <w:tcPr>
            <w:tcW w:w="878" w:type="dxa"/>
            <w:shd w:val="clear" w:color="auto" w:fill="FFFFFF"/>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10</w:t>
            </w:r>
          </w:p>
        </w:tc>
        <w:tc>
          <w:tcPr>
            <w:tcW w:w="1128" w:type="dxa"/>
            <w:shd w:val="clear" w:color="auto" w:fill="FFFFFF"/>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40</w:t>
            </w:r>
          </w:p>
        </w:tc>
        <w:tc>
          <w:tcPr>
            <w:tcW w:w="1378" w:type="dxa"/>
            <w:shd w:val="clear" w:color="auto" w:fill="FFFFFF"/>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20</w:t>
            </w:r>
          </w:p>
        </w:tc>
        <w:tc>
          <w:tcPr>
            <w:tcW w:w="1373" w:type="dxa"/>
            <w:shd w:val="clear" w:color="auto" w:fill="FFFFFF"/>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5</w:t>
            </w:r>
          </w:p>
        </w:tc>
        <w:tc>
          <w:tcPr>
            <w:tcW w:w="1387" w:type="dxa"/>
            <w:shd w:val="clear" w:color="auto" w:fill="FFFFFF"/>
          </w:tcPr>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30</w:t>
            </w:r>
          </w:p>
        </w:tc>
      </w:tr>
    </w:tbl>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Points to remember.</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Array variable stores data of the same data type.</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Array variable may be of numeric or string type.</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Array variable name should be unique in a program.</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Variables, Constants or expressions can be written as subscript</w:t>
      </w:r>
    </w:p>
    <w:p w:rsidR="00007F84" w:rsidRPr="00007F84" w:rsidRDefault="00D6415D" w:rsidP="00CE49C7">
      <w:pPr>
        <w:pStyle w:val="Heading2"/>
        <w:rPr>
          <w:rFonts w:ascii="Times New Roman" w:eastAsia="Times New Roman" w:hAnsi="Times New Roman" w:cs="Mangal"/>
          <w:color w:val="auto"/>
          <w:lang w:bidi="ne-NP"/>
        </w:rPr>
      </w:pPr>
      <w:r>
        <w:rPr>
          <w:rFonts w:eastAsia="Times New Roman"/>
          <w:lang w:bidi="ne-NP"/>
        </w:rPr>
        <w:t>A</w:t>
      </w:r>
      <w:r w:rsidR="00007F84" w:rsidRPr="00007F84">
        <w:rPr>
          <w:rFonts w:eastAsia="Times New Roman"/>
          <w:lang w:bidi="ne-NP"/>
        </w:rPr>
        <w:t>rray Declaration.</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DIM statement is used to declare an array variable. An array variable can also be used without using DIM statement. But, it can store maxi</w:t>
      </w:r>
      <w:r w:rsidRPr="00007F84">
        <w:rPr>
          <w:rFonts w:ascii="Arial" w:eastAsia="Times New Roman" w:hAnsi="Arial" w:cs="Arial"/>
          <w:lang w:bidi="ne-NP"/>
        </w:rPr>
        <w:softHyphen/>
        <w:t>mum of 11 elements (0 to 10).</w:t>
      </w:r>
    </w:p>
    <w:p w:rsidR="00007F84" w:rsidRPr="00007F84" w:rsidRDefault="00D6415D" w:rsidP="00CE49C7">
      <w:pPr>
        <w:pStyle w:val="Heading2"/>
        <w:rPr>
          <w:rFonts w:ascii="Times New Roman" w:eastAsia="Times New Roman" w:hAnsi="Times New Roman" w:cs="Mangal"/>
          <w:color w:val="auto"/>
          <w:lang w:bidi="ne-NP"/>
        </w:rPr>
      </w:pPr>
      <w:r>
        <w:rPr>
          <w:rFonts w:eastAsia="Times New Roman"/>
          <w:lang w:bidi="ne-NP"/>
        </w:rPr>
        <w:t>D</w:t>
      </w:r>
      <w:r w:rsidR="00007F84" w:rsidRPr="00007F84">
        <w:rPr>
          <w:rFonts w:eastAsia="Times New Roman"/>
          <w:lang w:bidi="ne-NP"/>
        </w:rPr>
        <w:t>IM statement .</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The DIM statement is used to declare an array variable or simple var</w:t>
      </w:r>
      <w:r w:rsidR="00D6415D">
        <w:rPr>
          <w:rFonts w:ascii="Arial" w:eastAsia="Times New Roman" w:hAnsi="Arial" w:cs="Arial"/>
          <w:lang w:bidi="ne-NP"/>
        </w:rPr>
        <w:t>i</w:t>
      </w:r>
      <w:r w:rsidRPr="00007F84">
        <w:rPr>
          <w:rFonts w:ascii="Arial" w:eastAsia="Times New Roman" w:hAnsi="Arial" w:cs="Arial"/>
          <w:lang w:bidi="ne-NP"/>
        </w:rPr>
        <w:t>able.</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w:t>
      </w:r>
      <w:r w:rsidR="00D6415D">
        <w:rPr>
          <w:rFonts w:ascii="Arial" w:eastAsia="Times New Roman" w:hAnsi="Arial" w:cs="Arial"/>
          <w:lang w:bidi="ne-NP"/>
        </w:rPr>
        <w:t>T</w:t>
      </w:r>
      <w:r w:rsidRPr="00007F84">
        <w:rPr>
          <w:rFonts w:ascii="Arial" w:eastAsia="Times New Roman" w:hAnsi="Arial" w:cs="Arial"/>
          <w:lang w:bidi="ne-NP"/>
        </w:rPr>
        <w:t>he syntax of DIM statement is:</w:t>
      </w:r>
    </w:p>
    <w:p w:rsidR="00007F84" w:rsidRPr="00007F84" w:rsidRDefault="00007F84" w:rsidP="00007F84">
      <w:pPr>
        <w:widowControl/>
        <w:rPr>
          <w:rFonts w:ascii="Times New Roman" w:eastAsia="Times New Roman" w:hAnsi="Times New Roman" w:cs="Mangal"/>
          <w:color w:val="auto"/>
          <w:lang w:bidi="ne-NP"/>
        </w:rPr>
      </w:pPr>
      <w:r w:rsidRPr="00007F84">
        <w:rPr>
          <w:rFonts w:ascii="Arial" w:eastAsia="Times New Roman" w:hAnsi="Arial" w:cs="Arial"/>
          <w:lang w:bidi="ne-NP"/>
        </w:rPr>
        <w:t>DIM variable_name (subscripts) [AS Data-type]</w:t>
      </w:r>
    </w:p>
    <w:p w:rsidR="00D6415D" w:rsidRDefault="00D6415D">
      <w:pPr>
        <w:rPr>
          <w:rFonts w:ascii="Arial" w:eastAsia="Times New Roman" w:hAnsi="Arial" w:cs="Arial"/>
          <w:lang w:bidi="ne-NP"/>
        </w:rPr>
      </w:pPr>
      <w:r>
        <w:rPr>
          <w:rFonts w:ascii="Arial" w:eastAsia="Times New Roman" w:hAnsi="Arial" w:cs="Arial"/>
          <w:lang w:bidi="ne-NP"/>
        </w:rPr>
        <w:br w:type="page"/>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lastRenderedPageBreak/>
        <w:t>Where,</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Variable_</w:t>
      </w:r>
      <w:r w:rsidR="003A5FC4">
        <w:rPr>
          <w:rFonts w:ascii="Arial" w:eastAsia="Times New Roman" w:hAnsi="Arial" w:cs="Arial"/>
          <w:lang w:bidi="ne-NP"/>
        </w:rPr>
        <w:t xml:space="preserve"> </w:t>
      </w:r>
      <w:r w:rsidRPr="00D6415D">
        <w:rPr>
          <w:rFonts w:ascii="Arial" w:eastAsia="Times New Roman" w:hAnsi="Arial" w:cs="Arial"/>
          <w:lang w:bidi="ne-NP"/>
        </w:rPr>
        <w:t>name is the name of array variable.</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Subscripts are numeric variables or numeric constants to declare the maximum elements of an array.</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[AS Data-type] declares the data type of an array variable.</w:t>
      </w:r>
    </w:p>
    <w:p w:rsidR="00D6415D" w:rsidRDefault="00D6415D" w:rsidP="00D6415D">
      <w:pPr>
        <w:widowControl/>
        <w:rPr>
          <w:rFonts w:ascii="Arial" w:eastAsia="Times New Roman" w:hAnsi="Arial" w:cs="Arial"/>
          <w:b/>
          <w:bCs/>
          <w:lang w:bidi="ne-NP"/>
        </w:rPr>
      </w:pPr>
      <w:r w:rsidRPr="00D6415D">
        <w:rPr>
          <w:rFonts w:ascii="Arial" w:eastAsia="Times New Roman" w:hAnsi="Arial" w:cs="Arial"/>
          <w:b/>
          <w:bCs/>
          <w:lang w:bidi="ne-NP"/>
        </w:rPr>
        <w:t>Examples:</w:t>
      </w:r>
    </w:p>
    <w:p w:rsidR="00D6415D" w:rsidRPr="00D6415D" w:rsidRDefault="00D6415D" w:rsidP="00D6415D">
      <w:pPr>
        <w:widowControl/>
        <w:rPr>
          <w:rFonts w:ascii="Times New Roman" w:eastAsia="Times New Roman" w:hAnsi="Times New Roman" w:cs="Mangal"/>
          <w:color w:val="auto"/>
          <w:lang w:bidi="ne-NP"/>
        </w:rPr>
      </w:pPr>
      <w:r>
        <w:rPr>
          <w:rFonts w:ascii="Arial" w:eastAsia="Times New Roman" w:hAnsi="Arial" w:cs="Arial"/>
          <w:b/>
          <w:bCs/>
          <w:lang w:bidi="ne-NP"/>
        </w:rPr>
        <w:t>Example 1</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REM Simple program to print the values of any five variables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REM The following program does not use array</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CLS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A= 2</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B= 4</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C=6</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D= 8</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E=10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A, B, C, D, E</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END</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The output will be.</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2</w:t>
      </w:r>
      <w:r w:rsidRPr="00D6415D">
        <w:rPr>
          <w:rFonts w:ascii="Arial" w:eastAsia="Times New Roman" w:hAnsi="Arial" w:cs="Arial"/>
          <w:lang w:bidi="ne-NP"/>
        </w:rPr>
        <w:tab/>
        <w:t>4</w:t>
      </w:r>
      <w:r w:rsidRPr="00D6415D">
        <w:rPr>
          <w:rFonts w:ascii="Arial" w:eastAsia="Times New Roman" w:hAnsi="Arial" w:cs="Arial"/>
          <w:lang w:bidi="ne-NP"/>
        </w:rPr>
        <w:tab/>
        <w:t>6</w:t>
      </w:r>
      <w:r w:rsidRPr="00D6415D">
        <w:rPr>
          <w:rFonts w:ascii="Arial" w:eastAsia="Times New Roman" w:hAnsi="Arial" w:cs="Arial"/>
          <w:lang w:bidi="ne-NP"/>
        </w:rPr>
        <w:tab/>
        <w:t>8</w:t>
      </w:r>
      <w:r w:rsidRPr="00D6415D">
        <w:rPr>
          <w:rFonts w:ascii="Arial" w:eastAsia="Times New Roman" w:hAnsi="Arial" w:cs="Arial"/>
          <w:lang w:bidi="ne-NP"/>
        </w:rPr>
        <w:tab/>
        <w:t>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REM above program using array</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CLS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DIM N (5)</w:t>
      </w:r>
    </w:p>
    <w:p w:rsidR="00D6415D" w:rsidRDefault="00D6415D" w:rsidP="00D6415D">
      <w:pPr>
        <w:widowControl/>
        <w:rPr>
          <w:rFonts w:ascii="Arial" w:eastAsia="Times New Roman" w:hAnsi="Arial" w:cs="Arial"/>
          <w:lang w:bidi="ne-NP"/>
        </w:rPr>
      </w:pPr>
      <w:r w:rsidRPr="00D6415D">
        <w:rPr>
          <w:rFonts w:ascii="Arial" w:eastAsia="Times New Roman" w:hAnsi="Arial" w:cs="Arial"/>
          <w:lang w:bidi="ne-NP"/>
        </w:rPr>
        <w:t>N (1) = 2</w:t>
      </w:r>
    </w:p>
    <w:p w:rsidR="00D6415D" w:rsidRPr="00D6415D" w:rsidRDefault="00D6415D" w:rsidP="00D6415D">
      <w:pPr>
        <w:widowControl/>
        <w:rPr>
          <w:rFonts w:ascii="Times New Roman" w:eastAsia="Times New Roman" w:hAnsi="Times New Roman" w:cs="Mangal"/>
          <w:color w:val="auto"/>
          <w:lang w:bidi="ne-NP"/>
        </w:rPr>
      </w:pPr>
    </w:p>
    <w:p w:rsidR="00D6415D" w:rsidRDefault="00D6415D">
      <w:pPr>
        <w:rPr>
          <w:rFonts w:ascii="Arial" w:eastAsia="Times New Roman" w:hAnsi="Arial" w:cs="Arial"/>
          <w:lang w:bidi="ne-NP"/>
        </w:rPr>
      </w:pPr>
      <w:r>
        <w:rPr>
          <w:rFonts w:ascii="Arial" w:eastAsia="Times New Roman" w:hAnsi="Arial" w:cs="Arial"/>
          <w:lang w:bidi="ne-NP"/>
        </w:rPr>
        <w:br w:type="page"/>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lastRenderedPageBreak/>
        <w:t>N (2) = 4</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 (3) = 6</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 (4) = 8</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N(5) = 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 (1), N (2), N (3), N (4), N (5)</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END</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The output will be;</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2</w:t>
      </w:r>
      <w:r w:rsidRPr="00D6415D">
        <w:rPr>
          <w:rFonts w:ascii="Arial" w:eastAsia="Times New Roman" w:hAnsi="Arial" w:cs="Arial"/>
          <w:lang w:bidi="ne-NP"/>
        </w:rPr>
        <w:tab/>
        <w:t xml:space="preserve">4 </w:t>
      </w:r>
      <w:r>
        <w:rPr>
          <w:rFonts w:ascii="Arial" w:eastAsia="Times New Roman" w:hAnsi="Arial" w:cs="Arial"/>
          <w:lang w:bidi="ne-NP"/>
        </w:rPr>
        <w:tab/>
      </w:r>
      <w:r w:rsidRPr="00D6415D">
        <w:rPr>
          <w:rFonts w:ascii="Arial" w:eastAsia="Times New Roman" w:hAnsi="Arial" w:cs="Arial"/>
          <w:lang w:bidi="ne-NP"/>
        </w:rPr>
        <w:t>6</w:t>
      </w:r>
      <w:r w:rsidRPr="00D6415D">
        <w:rPr>
          <w:rFonts w:ascii="Arial" w:eastAsia="Times New Roman" w:hAnsi="Arial" w:cs="Arial"/>
          <w:lang w:bidi="ne-NP"/>
        </w:rPr>
        <w:tab/>
        <w:t xml:space="preserve">8 </w:t>
      </w:r>
      <w:r>
        <w:rPr>
          <w:rFonts w:ascii="Arial" w:eastAsia="Times New Roman" w:hAnsi="Arial" w:cs="Arial"/>
          <w:lang w:bidi="ne-NP"/>
        </w:rPr>
        <w:tab/>
      </w:r>
      <w:r w:rsidRPr="00D6415D">
        <w:rPr>
          <w:rFonts w:ascii="Arial" w:eastAsia="Times New Roman" w:hAnsi="Arial" w:cs="Arial"/>
          <w:lang w:bidi="ne-NP"/>
        </w:rPr>
        <w:t>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b/>
          <w:bCs/>
          <w:lang w:bidi="ne-NP"/>
        </w:rPr>
        <w:t>Example 3</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REM Program using array to print five integer values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DIM Num (5) AS INTEGER</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CLS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Num (1) = 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Num (2) = 15</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Num (3) = 50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Num (4) = 2</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Num (5) = 19</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Num (1)</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Num (2)</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Num (3)</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Num (4)</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Num (5)</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END</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The output will be:</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15</w:t>
      </w:r>
    </w:p>
    <w:p w:rsidR="00D6415D" w:rsidRDefault="00D6415D">
      <w:pPr>
        <w:rPr>
          <w:rFonts w:ascii="Arial" w:eastAsia="Times New Roman" w:hAnsi="Arial" w:cs="Arial"/>
          <w:lang w:bidi="ne-NP"/>
        </w:rPr>
      </w:pPr>
      <w:r>
        <w:rPr>
          <w:rFonts w:ascii="Arial" w:eastAsia="Times New Roman" w:hAnsi="Arial" w:cs="Arial"/>
          <w:lang w:bidi="ne-NP"/>
        </w:rPr>
        <w:br w:type="page"/>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lastRenderedPageBreak/>
        <w:t>50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2</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19</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b/>
          <w:bCs/>
          <w:lang w:bidi="ne-NP"/>
        </w:rPr>
        <w:t>Example 4</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REM Program using array to printer five string values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DIM Names (5) AS STRING</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CLS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Names (1) = "Rohit"</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Names (2) = "Santosh"</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Names (3) = "Aashish"</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Names (4) = "Krishna"</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Names (5) = "Puskal"</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Names (1)</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Names (2)</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Names (3)</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Names (4)</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Names (5)</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END</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The output will be:</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Rohit</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Santosh</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Aashish</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Krishish</w:t>
      </w:r>
    </w:p>
    <w:p w:rsidR="00D6415D" w:rsidRPr="00D6415D" w:rsidRDefault="00D6415D" w:rsidP="00D6415D">
      <w:pPr>
        <w:widowControl/>
        <w:rPr>
          <w:rFonts w:ascii="Times New Roman" w:eastAsia="Times New Roman" w:hAnsi="Times New Roman" w:cs="Mangal"/>
          <w:color w:val="auto"/>
          <w:lang w:bidi="ne-NP"/>
        </w:rPr>
      </w:pPr>
    </w:p>
    <w:p w:rsidR="00D6415D" w:rsidRDefault="00D6415D">
      <w:pPr>
        <w:rPr>
          <w:rFonts w:ascii="Arial" w:eastAsia="Times New Roman" w:hAnsi="Arial" w:cs="Arial"/>
          <w:lang w:bidi="ne-NP"/>
        </w:rPr>
      </w:pPr>
      <w:r>
        <w:rPr>
          <w:rFonts w:ascii="Arial" w:eastAsia="Times New Roman" w:hAnsi="Arial" w:cs="Arial"/>
          <w:lang w:bidi="ne-NP"/>
        </w:rPr>
        <w:br w:type="page"/>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b/>
          <w:bCs/>
          <w:lang w:bidi="ne-NP"/>
        </w:rPr>
        <w:lastRenderedPageBreak/>
        <w:t>Example 5</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REM Program to input any 10 numbers and print their sum using</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array.</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CLS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DIM Num (10)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Sum = 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FORI = 1 TO 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INPUT "Enter a number:"; Num (I)</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Sum = Sum + Num (I)</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NEXT I</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"The sum is:"; Sum</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END</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OPTION BASE Statement.</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OPTION BASE statement is used to define the lower bound value for an array. This statement is used before declaring array.</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b/>
          <w:bCs/>
          <w:lang w:bidi="ne-NP"/>
        </w:rPr>
        <w:t>Syntax:</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OPTION BASE n</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Where, n is a number whose value is either 0 or 1. By default, the</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lower bound is 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b/>
          <w:bCs/>
          <w:lang w:bidi="ne-NP"/>
        </w:rPr>
        <w:t>Example 6</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REM program to print the biggest and smallest numbers among</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10 input numbers.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OPTION BASE 1</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DIM Num (10)</w:t>
      </w:r>
    </w:p>
    <w:p w:rsidR="00D6415D" w:rsidRDefault="00D6415D" w:rsidP="00047013">
      <w:pPr>
        <w:rPr>
          <w:rFonts w:ascii="Arial" w:eastAsia="Times New Roman" w:hAnsi="Arial" w:cs="Arial"/>
          <w:lang w:bidi="ne-NP"/>
        </w:rPr>
      </w:pPr>
    </w:p>
    <w:p w:rsidR="00D6415D" w:rsidRDefault="00D6415D">
      <w:pPr>
        <w:rPr>
          <w:rFonts w:ascii="Arial" w:eastAsia="Times New Roman" w:hAnsi="Arial" w:cs="Arial"/>
          <w:lang w:bidi="ne-NP"/>
        </w:rPr>
      </w:pPr>
      <w:r>
        <w:rPr>
          <w:rFonts w:ascii="Arial" w:eastAsia="Times New Roman" w:hAnsi="Arial" w:cs="Arial"/>
          <w:lang w:bidi="ne-NP"/>
        </w:rPr>
        <w:br w:type="page"/>
      </w:r>
    </w:p>
    <w:p w:rsidR="00D6415D" w:rsidRPr="00D6415D" w:rsidRDefault="00D6415D" w:rsidP="00D6415D">
      <w:pPr>
        <w:widowControl/>
        <w:rPr>
          <w:rFonts w:ascii="Times New Roman" w:eastAsia="Times New Roman" w:hAnsi="Times New Roman" w:cs="Mangal"/>
          <w:color w:val="auto"/>
          <w:lang w:bidi="ne-NP"/>
        </w:rPr>
      </w:pP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FOR I = 1 TO 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INPUT "Enter a number:"; Num(l)</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NEXT I</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LET BIG = Num (1)</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LET SMALL = Num (1)</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FORJ = 2TO10</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IF Num (J)&gt;BIG THEN BIG = Num(J)</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IF Num (J)&lt;SMALL</w:t>
      </w:r>
      <w:r w:rsidR="008D4B0D">
        <w:rPr>
          <w:rFonts w:ascii="Arial" w:eastAsia="Times New Roman" w:hAnsi="Arial" w:cs="Arial"/>
          <w:lang w:bidi="ne-NP"/>
        </w:rPr>
        <w:t xml:space="preserve"> </w:t>
      </w:r>
      <w:r w:rsidRPr="00D6415D">
        <w:rPr>
          <w:rFonts w:ascii="Arial" w:eastAsia="Times New Roman" w:hAnsi="Arial" w:cs="Arial"/>
          <w:lang w:bidi="ne-NP"/>
        </w:rPr>
        <w:t>THEN SMALL = Num(J)</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NEXT J</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"Biggest number is:" BIG</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PRINT "Smallest number is:"; SMALL</w:t>
      </w:r>
    </w:p>
    <w:p w:rsidR="00D6415D" w:rsidRPr="00D6415D" w:rsidRDefault="00D6415D" w:rsidP="00CE49C7">
      <w:pPr>
        <w:pStyle w:val="Heading2"/>
        <w:rPr>
          <w:rFonts w:ascii="Times New Roman" w:eastAsia="Times New Roman" w:hAnsi="Times New Roman" w:cs="Mangal"/>
          <w:color w:val="auto"/>
          <w:lang w:bidi="ne-NP"/>
        </w:rPr>
      </w:pPr>
      <w:r w:rsidRPr="00D6415D">
        <w:rPr>
          <w:rFonts w:eastAsia="Times New Roman"/>
          <w:lang w:bidi="ne-NP"/>
        </w:rPr>
        <w:t>Data sorting using Array.</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Sorting is the process of arranging data</w:t>
      </w:r>
      <w:r>
        <w:rPr>
          <w:rFonts w:ascii="Arial" w:eastAsia="Times New Roman" w:hAnsi="Arial" w:cs="Arial"/>
          <w:lang w:bidi="ne-NP"/>
        </w:rPr>
        <w:t xml:space="preserve"> either in ascending or descend</w:t>
      </w:r>
      <w:r w:rsidRPr="00D6415D">
        <w:rPr>
          <w:rFonts w:ascii="Arial" w:eastAsia="Times New Roman" w:hAnsi="Arial" w:cs="Arial"/>
          <w:lang w:bidi="ne-NP"/>
        </w:rPr>
        <w:t>ing order. The sorted data are more meaningful as compared to unsort</w:t>
      </w:r>
      <w:r w:rsidRPr="00D6415D">
        <w:rPr>
          <w:rFonts w:ascii="Arial" w:eastAsia="Times New Roman" w:hAnsi="Arial" w:cs="Arial"/>
          <w:lang w:bidi="ne-NP"/>
        </w:rPr>
        <w:softHyphen/>
        <w:t>ed data. We use several sorting techniques to sort the elements of an array. For example: an array named symbol number contains the five symbol number as follows.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Symbol numbers:</w:t>
      </w:r>
      <w:r w:rsidRPr="00D6415D">
        <w:rPr>
          <w:rFonts w:ascii="Arial" w:eastAsia="Times New Roman" w:hAnsi="Arial" w:cs="Arial"/>
          <w:lang w:bidi="ne-NP"/>
        </w:rPr>
        <w:tab/>
        <w:t>2054 2052 2053 2051 2055</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After sorting the above symbol numbers in ascending order, the values of the array will be as follows:</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Sorted symbol numbers:</w:t>
      </w:r>
      <w:r w:rsidRPr="00D6415D">
        <w:rPr>
          <w:rFonts w:ascii="Arial" w:eastAsia="Times New Roman" w:hAnsi="Arial" w:cs="Arial"/>
          <w:lang w:bidi="ne-NP"/>
        </w:rPr>
        <w:tab/>
        <w:t>2051 2052 2053 2054 2055</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There are many method for sorting the data of an array like:</w:t>
      </w:r>
    </w:p>
    <w:p w:rsidR="00D6415D" w:rsidRPr="00D6415D" w:rsidRDefault="00D6415D" w:rsidP="00D6415D">
      <w:pPr>
        <w:widowControl/>
        <w:numPr>
          <w:ilvl w:val="0"/>
          <w:numId w:val="1"/>
        </w:numPr>
        <w:rPr>
          <w:rFonts w:ascii="Arial" w:eastAsia="Times New Roman" w:hAnsi="Arial" w:cs="Arial"/>
          <w:lang w:bidi="ne-NP"/>
        </w:rPr>
      </w:pPr>
      <w:r w:rsidRPr="00D6415D">
        <w:rPr>
          <w:rFonts w:ascii="Arial" w:eastAsia="Times New Roman" w:hAnsi="Arial" w:cs="Arial"/>
          <w:lang w:bidi="ne-NP"/>
        </w:rPr>
        <w:t>Bubble sorting.</w:t>
      </w:r>
    </w:p>
    <w:p w:rsidR="009E6F58" w:rsidRDefault="00D6415D" w:rsidP="00D6415D">
      <w:pPr>
        <w:widowControl/>
        <w:numPr>
          <w:ilvl w:val="0"/>
          <w:numId w:val="1"/>
        </w:numPr>
        <w:rPr>
          <w:rFonts w:ascii="Arial" w:eastAsia="Times New Roman" w:hAnsi="Arial" w:cs="Arial"/>
          <w:lang w:bidi="ne-NP"/>
        </w:rPr>
      </w:pPr>
      <w:r w:rsidRPr="00D6415D">
        <w:rPr>
          <w:rFonts w:ascii="Arial" w:eastAsia="Times New Roman" w:hAnsi="Arial" w:cs="Arial"/>
          <w:lang w:bidi="ne-NP"/>
        </w:rPr>
        <w:t>Selection sorting.</w:t>
      </w:r>
    </w:p>
    <w:p w:rsidR="009E6F58" w:rsidRDefault="009E6F58">
      <w:pPr>
        <w:rPr>
          <w:rFonts w:ascii="Arial" w:eastAsia="Times New Roman" w:hAnsi="Arial" w:cs="Arial"/>
          <w:lang w:bidi="ne-NP"/>
        </w:rPr>
      </w:pPr>
      <w:r>
        <w:rPr>
          <w:rFonts w:ascii="Arial" w:eastAsia="Times New Roman" w:hAnsi="Arial" w:cs="Arial"/>
          <w:lang w:bidi="ne-NP"/>
        </w:rPr>
        <w:br w:type="page"/>
      </w:r>
    </w:p>
    <w:p w:rsidR="00D6415D" w:rsidRPr="00D6415D" w:rsidRDefault="00D6415D" w:rsidP="003A6028">
      <w:pPr>
        <w:widowControl/>
        <w:rPr>
          <w:rFonts w:ascii="Arial" w:eastAsia="Times New Roman" w:hAnsi="Arial" w:cs="Arial"/>
          <w:lang w:bidi="ne-NP"/>
        </w:rPr>
      </w:pPr>
    </w:p>
    <w:p w:rsidR="00D6415D" w:rsidRPr="00D6415D" w:rsidRDefault="00D6415D" w:rsidP="00CE49C7">
      <w:pPr>
        <w:pStyle w:val="Heading3"/>
        <w:rPr>
          <w:rFonts w:ascii="Times New Roman" w:eastAsia="Times New Roman" w:hAnsi="Times New Roman" w:cs="Mangal"/>
          <w:color w:val="auto"/>
          <w:lang w:bidi="ne-NP"/>
        </w:rPr>
      </w:pPr>
      <w:r w:rsidRPr="00D6415D">
        <w:rPr>
          <w:rFonts w:eastAsia="Times New Roman"/>
          <w:lang w:bidi="ne-NP"/>
        </w:rPr>
        <w:t>i. Bubble Sorting.</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In this method of sorting, data are sorte</w:t>
      </w:r>
      <w:r>
        <w:rPr>
          <w:rFonts w:ascii="Arial" w:eastAsia="Times New Roman" w:hAnsi="Arial" w:cs="Arial"/>
          <w:lang w:bidi="ne-NP"/>
        </w:rPr>
        <w:t>d by comparing the adjacent val</w:t>
      </w:r>
      <w:r w:rsidRPr="00D6415D">
        <w:rPr>
          <w:rFonts w:ascii="Arial" w:eastAsia="Times New Roman" w:hAnsi="Arial" w:cs="Arial"/>
          <w:lang w:bidi="ne-NP"/>
        </w:rPr>
        <w:t>ues and putting in ascending or descending order. This method is suit</w:t>
      </w:r>
      <w:r w:rsidRPr="00D6415D">
        <w:rPr>
          <w:rFonts w:ascii="Arial" w:eastAsia="Times New Roman" w:hAnsi="Arial" w:cs="Arial"/>
          <w:lang w:bidi="ne-NP"/>
        </w:rPr>
        <w:softHyphen/>
        <w:t>able for easier and quicker sorting for less number of items. If we want to sort the items in ascending order, the first value is compared with the second value. If the first value is greater than the second, then the val</w:t>
      </w:r>
      <w:r w:rsidRPr="00D6415D">
        <w:rPr>
          <w:rFonts w:ascii="Arial" w:eastAsia="Times New Roman" w:hAnsi="Arial" w:cs="Arial"/>
          <w:lang w:bidi="ne-NP"/>
        </w:rPr>
        <w:softHyphen/>
        <w:t>ues are interchanged. If the first value is smaller than the second, then they are left as they are. In the second step, the current second value is compared with the third value. If the second value is greater, interchange will be done otherwise they are left as they are. This process continues until the second last value is compared with the last value. At the end of all these first round of steps, the last values would be sorted. In the next round, comparison is done for the rest of the values. In this round, the third last value is sorted. In this way, all the values are sorted in n-1 round where n is the number of items to be sorted.</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SWAP Statement.</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lang w:bidi="ne-NP"/>
        </w:rPr>
        <w:t>SWAP statement is used to exchange the values of any two same vari</w:t>
      </w:r>
      <w:r w:rsidRPr="00D6415D">
        <w:rPr>
          <w:rFonts w:ascii="Arial" w:eastAsia="Times New Roman" w:hAnsi="Arial" w:cs="Arial"/>
          <w:lang w:bidi="ne-NP"/>
        </w:rPr>
        <w:softHyphen/>
        <w:t>ables of the same type.</w:t>
      </w:r>
    </w:p>
    <w:p w:rsidR="00D6415D" w:rsidRPr="00D6415D" w:rsidRDefault="00D6415D" w:rsidP="00D6415D">
      <w:pPr>
        <w:widowControl/>
        <w:rPr>
          <w:rFonts w:ascii="Times New Roman" w:eastAsia="Times New Roman" w:hAnsi="Times New Roman" w:cs="Mangal"/>
          <w:color w:val="auto"/>
          <w:lang w:bidi="ne-NP"/>
        </w:rPr>
      </w:pPr>
      <w:r w:rsidRPr="00D6415D">
        <w:rPr>
          <w:rFonts w:ascii="Arial" w:eastAsia="Times New Roman" w:hAnsi="Arial" w:cs="Arial"/>
          <w:b/>
          <w:bCs/>
          <w:lang w:bidi="ne-NP"/>
        </w:rPr>
        <w:t>Syntax:</w:t>
      </w:r>
    </w:p>
    <w:p w:rsidR="00D6415D" w:rsidRDefault="00D6415D" w:rsidP="00D6415D">
      <w:pPr>
        <w:widowControl/>
        <w:rPr>
          <w:rFonts w:ascii="Arial" w:eastAsia="Times New Roman" w:hAnsi="Arial" w:cs="Arial"/>
          <w:lang w:bidi="ne-NP"/>
        </w:rPr>
      </w:pPr>
      <w:r w:rsidRPr="00D6415D">
        <w:rPr>
          <w:rFonts w:ascii="Arial" w:eastAsia="Times New Roman" w:hAnsi="Arial" w:cs="Arial"/>
          <w:lang w:bidi="ne-NP"/>
        </w:rPr>
        <w:t>SWAP var1, var2</w:t>
      </w:r>
    </w:p>
    <w:p w:rsidR="000F7844" w:rsidRPr="00D6415D" w:rsidRDefault="000F7844" w:rsidP="00D6415D">
      <w:pPr>
        <w:widowControl/>
        <w:rPr>
          <w:rFonts w:ascii="Times New Roman" w:eastAsia="Times New Roman" w:hAnsi="Times New Roman" w:cs="Mangal"/>
          <w:color w:val="auto"/>
          <w:lang w:bidi="ne-NP"/>
        </w:rPr>
      </w:pPr>
      <w:r>
        <w:rPr>
          <w:rFonts w:ascii="Arial" w:eastAsia="Times New Roman" w:hAnsi="Arial" w:cs="Arial"/>
          <w:lang w:bidi="ne-NP"/>
        </w:rPr>
        <w:t>Example 7</w:t>
      </w:r>
    </w:p>
    <w:p w:rsidR="000F7844" w:rsidRDefault="000F7844" w:rsidP="000F7844">
      <w:pPr>
        <w:widowControl/>
        <w:rPr>
          <w:rFonts w:ascii="Arial" w:eastAsia="Times New Roman" w:hAnsi="Arial" w:cs="Arial"/>
          <w:lang w:bidi="ne-NP"/>
        </w:rPr>
      </w:pPr>
      <w:r w:rsidRPr="00D6415D">
        <w:rPr>
          <w:rFonts w:ascii="Arial" w:eastAsia="Times New Roman" w:hAnsi="Arial" w:cs="Arial"/>
          <w:lang w:bidi="ne-NP"/>
        </w:rPr>
        <w:t xml:space="preserve">REM program to sort the numbers in ascending order </w:t>
      </w:r>
    </w:p>
    <w:p w:rsidR="000F7844" w:rsidRPr="00D6415D" w:rsidRDefault="000F7844" w:rsidP="000F7844">
      <w:pPr>
        <w:widowControl/>
        <w:rPr>
          <w:rFonts w:ascii="Times New Roman" w:eastAsia="Times New Roman" w:hAnsi="Times New Roman" w:cs="Mangal"/>
          <w:color w:val="auto"/>
          <w:lang w:bidi="ne-NP"/>
        </w:rPr>
      </w:pPr>
      <w:r w:rsidRPr="00D6415D">
        <w:rPr>
          <w:rFonts w:ascii="Arial" w:eastAsia="Times New Roman" w:hAnsi="Arial" w:cs="Arial"/>
          <w:lang w:bidi="ne-NP"/>
        </w:rPr>
        <w:t>DIM Num (10)</w:t>
      </w:r>
    </w:p>
    <w:p w:rsidR="000F7844" w:rsidRPr="00D6415D" w:rsidRDefault="000F7844" w:rsidP="000F7844">
      <w:pPr>
        <w:widowControl/>
        <w:rPr>
          <w:rFonts w:ascii="Times New Roman" w:eastAsia="Times New Roman" w:hAnsi="Times New Roman" w:cs="Mangal"/>
          <w:color w:val="auto"/>
          <w:lang w:bidi="ne-NP"/>
        </w:rPr>
      </w:pPr>
      <w:r w:rsidRPr="00D6415D">
        <w:rPr>
          <w:rFonts w:ascii="Arial" w:eastAsia="Times New Roman" w:hAnsi="Arial" w:cs="Arial"/>
          <w:lang w:bidi="ne-NP"/>
        </w:rPr>
        <w:t>FOR l= 1 TO 10</w:t>
      </w:r>
    </w:p>
    <w:p w:rsidR="00D6415D" w:rsidRPr="00D6415D" w:rsidRDefault="00D6415D" w:rsidP="00D6415D">
      <w:pPr>
        <w:widowControl/>
        <w:rPr>
          <w:rFonts w:ascii="Times New Roman" w:eastAsia="Times New Roman" w:hAnsi="Times New Roman" w:cs="Mangal"/>
          <w:color w:val="auto"/>
          <w:lang w:bidi="ne-NP"/>
        </w:rPr>
      </w:pPr>
    </w:p>
    <w:p w:rsidR="00D6415D" w:rsidRPr="00D6415D" w:rsidRDefault="00D6415D" w:rsidP="00D6415D">
      <w:pPr>
        <w:widowControl/>
        <w:rPr>
          <w:rFonts w:ascii="Times New Roman" w:eastAsia="Times New Roman" w:hAnsi="Times New Roman" w:cs="Mangal"/>
          <w:color w:val="auto"/>
          <w:lang w:bidi="ne-NP"/>
        </w:rPr>
      </w:pPr>
    </w:p>
    <w:p w:rsidR="000F7844" w:rsidRDefault="000F7844">
      <w:pPr>
        <w:rPr>
          <w:rFonts w:ascii="Arial" w:eastAsia="Times New Roman" w:hAnsi="Arial" w:cs="Arial"/>
          <w:lang w:bidi="ne-NP"/>
        </w:rPr>
      </w:pPr>
      <w:r>
        <w:rPr>
          <w:rFonts w:ascii="Arial" w:eastAsia="Times New Roman" w:hAnsi="Arial" w:cs="Arial"/>
          <w:lang w:bidi="ne-NP"/>
        </w:rPr>
        <w:br w:type="page"/>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lastRenderedPageBreak/>
        <w:t>READ Num (I)</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I</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1= 1 TO 10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J= 1 TO 10-1</w:t>
      </w:r>
    </w:p>
    <w:p w:rsidR="000F7844" w:rsidRDefault="000F7844" w:rsidP="000F7844">
      <w:pPr>
        <w:widowControl/>
        <w:rPr>
          <w:rFonts w:ascii="Arial" w:eastAsia="Times New Roman" w:hAnsi="Arial" w:cs="Arial"/>
          <w:lang w:bidi="ne-NP"/>
        </w:rPr>
      </w:pPr>
      <w:r w:rsidRPr="000F7844">
        <w:rPr>
          <w:rFonts w:ascii="Arial" w:eastAsia="Times New Roman" w:hAnsi="Arial" w:cs="Arial"/>
          <w:lang w:bidi="ne-NP"/>
        </w:rPr>
        <w:t>IF Num (J)&gt;Num (J+</w:t>
      </w:r>
      <w:r w:rsidR="008D4B0D">
        <w:rPr>
          <w:rFonts w:ascii="Arial" w:eastAsia="Times New Roman" w:hAnsi="Arial" w:cs="Arial"/>
          <w:lang w:bidi="ne-NP"/>
        </w:rPr>
        <w:t xml:space="preserve"> </w:t>
      </w:r>
      <w:r w:rsidRPr="000F7844">
        <w:rPr>
          <w:rFonts w:ascii="Arial" w:eastAsia="Times New Roman" w:hAnsi="Arial" w:cs="Arial"/>
          <w:lang w:bidi="ne-NP"/>
        </w:rPr>
        <w:t>1) THEN SWAP Num (J), Num</w:t>
      </w:r>
    </w:p>
    <w:p w:rsidR="000F7844" w:rsidRPr="000F7844" w:rsidRDefault="000F7844" w:rsidP="000F7844">
      <w:pPr>
        <w:widowControl/>
        <w:rPr>
          <w:rFonts w:ascii="Times New Roman" w:eastAsia="Times New Roman" w:hAnsi="Times New Roman" w:cs="Mangal"/>
          <w:color w:val="auto"/>
          <w:lang w:bidi="ne-NP"/>
        </w:rPr>
      </w:pPr>
      <w:r>
        <w:rPr>
          <w:rFonts w:ascii="Arial" w:eastAsia="Times New Roman" w:hAnsi="Arial" w:cs="Arial"/>
          <w:lang w:bidi="ne-NP"/>
        </w:rPr>
        <w:t>(j+1)</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J</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I</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P= 1 TO 10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PRINT Num (P)</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w:t>
      </w:r>
      <w:r w:rsidR="002C119C">
        <w:rPr>
          <w:rFonts w:ascii="Arial" w:eastAsia="Times New Roman" w:hAnsi="Arial" w:cs="Arial"/>
          <w:lang w:bidi="ne-NP"/>
        </w:rPr>
        <w:t xml:space="preserve"> </w:t>
      </w:r>
      <w:r w:rsidRPr="000F7844">
        <w:rPr>
          <w:rFonts w:ascii="Arial" w:eastAsia="Times New Roman" w:hAnsi="Arial" w:cs="Arial"/>
          <w:lang w:bidi="ne-NP"/>
        </w:rPr>
        <w:t>P</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DATA 20, 25,14, 84, 99, 47,1, 54, 65, 4</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END</w:t>
      </w:r>
    </w:p>
    <w:p w:rsidR="000F7844" w:rsidRPr="000F7844" w:rsidRDefault="000F7844" w:rsidP="00CE49C7">
      <w:pPr>
        <w:pStyle w:val="Heading4"/>
        <w:rPr>
          <w:rFonts w:ascii="Times New Roman" w:eastAsia="Times New Roman" w:hAnsi="Times New Roman" w:cs="Mangal"/>
          <w:color w:val="auto"/>
          <w:lang w:bidi="ne-NP"/>
        </w:rPr>
      </w:pPr>
      <w:r w:rsidRPr="000F7844">
        <w:rPr>
          <w:rFonts w:eastAsia="Times New Roman"/>
          <w:lang w:bidi="ne-NP"/>
        </w:rPr>
        <w:t>String Sorting.</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String sorting is done by comparing the first character of the string with the first character of another string. If the first character of both the string are same, the second characters are compared. Computer uses the AS</w:t>
      </w:r>
      <w:r w:rsidRPr="000F7844">
        <w:rPr>
          <w:rFonts w:ascii="Arial" w:eastAsia="Times New Roman" w:hAnsi="Arial" w:cs="Arial"/>
          <w:lang w:bidi="ne-NP"/>
        </w:rPr>
        <w:softHyphen/>
        <w:t>CII value of characters to compare strings.</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b/>
          <w:bCs/>
          <w:lang w:bidi="ne-NP"/>
        </w:rPr>
        <w:t>Example 8.</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REM program to sort string in descending order.</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DIM Num (10) AS STRING</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1=1 TO 10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READ Num (I)</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I</w:t>
      </w:r>
    </w:p>
    <w:p w:rsidR="000F7844" w:rsidRDefault="000F7844">
      <w:pPr>
        <w:rPr>
          <w:rFonts w:ascii="Arial" w:eastAsia="Times New Roman" w:hAnsi="Arial" w:cs="Arial"/>
          <w:lang w:bidi="ne-NP"/>
        </w:rPr>
      </w:pPr>
      <w:r>
        <w:rPr>
          <w:rFonts w:ascii="Arial" w:eastAsia="Times New Roman" w:hAnsi="Arial" w:cs="Arial"/>
          <w:lang w:bidi="ne-NP"/>
        </w:rPr>
        <w:br w:type="page"/>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lastRenderedPageBreak/>
        <w:t>FORI = 1 TO 10</w:t>
      </w:r>
    </w:p>
    <w:p w:rsidR="000F7844" w:rsidRPr="000F7844" w:rsidRDefault="000F7844" w:rsidP="000F7844">
      <w:pPr>
        <w:widowControl/>
        <w:rPr>
          <w:rFonts w:ascii="Times New Roman" w:eastAsia="Times New Roman" w:hAnsi="Times New Roman" w:cs="Mangal"/>
          <w:color w:val="auto"/>
          <w:lang w:bidi="ne-NP"/>
        </w:rPr>
      </w:pPr>
      <w:r>
        <w:rPr>
          <w:rFonts w:ascii="Arial" w:eastAsia="Times New Roman" w:hAnsi="Arial" w:cs="Arial"/>
          <w:lang w:bidi="ne-NP"/>
        </w:rPr>
        <w:t>FORJ = 1 TO 10-I</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IF Num (J) &lt;Num (J+1)THEN</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TEMP$= Num(J)</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Num (J) = Num (J+</w:t>
      </w:r>
      <w:r w:rsidR="002C119C">
        <w:rPr>
          <w:rFonts w:ascii="Arial" w:eastAsia="Times New Roman" w:hAnsi="Arial" w:cs="Arial"/>
          <w:lang w:bidi="ne-NP"/>
        </w:rPr>
        <w:t xml:space="preserve"> </w:t>
      </w:r>
      <w:r w:rsidRPr="000F7844">
        <w:rPr>
          <w:rFonts w:ascii="Arial" w:eastAsia="Times New Roman" w:hAnsi="Arial" w:cs="Arial"/>
          <w:lang w:bidi="ne-NP"/>
        </w:rPr>
        <w:t>1)</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Num (J+</w:t>
      </w:r>
      <w:r w:rsidR="002C119C">
        <w:rPr>
          <w:rFonts w:ascii="Arial" w:eastAsia="Times New Roman" w:hAnsi="Arial" w:cs="Arial"/>
          <w:lang w:bidi="ne-NP"/>
        </w:rPr>
        <w:t xml:space="preserve"> </w:t>
      </w:r>
      <w:r w:rsidRPr="000F7844">
        <w:rPr>
          <w:rFonts w:ascii="Arial" w:eastAsia="Times New Roman" w:hAnsi="Arial" w:cs="Arial"/>
          <w:lang w:bidi="ne-NP"/>
        </w:rPr>
        <w:t>1) = TEMP$</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END IF</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J</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I</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CLS</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REM to print sorted strings</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P = 1 TO 10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PRINT Num (P)</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w:t>
      </w:r>
      <w:r w:rsidR="002C119C">
        <w:rPr>
          <w:rFonts w:ascii="Arial" w:eastAsia="Times New Roman" w:hAnsi="Arial" w:cs="Arial"/>
          <w:lang w:bidi="ne-NP"/>
        </w:rPr>
        <w:t xml:space="preserve"> </w:t>
      </w:r>
      <w:r w:rsidRPr="000F7844">
        <w:rPr>
          <w:rFonts w:ascii="Arial" w:eastAsia="Times New Roman" w:hAnsi="Arial" w:cs="Arial"/>
          <w:lang w:bidi="ne-NP"/>
        </w:rPr>
        <w:t>P</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DATA YAM, KRISHNA, GAJENDRA, KABITA, MINA, UMESH,</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DATA SAGAR, SIRJANA, RAJU, RICH A</w:t>
      </w:r>
    </w:p>
    <w:p w:rsidR="000F7844" w:rsidRPr="000F7844" w:rsidRDefault="000F7844" w:rsidP="00CE49C7">
      <w:pPr>
        <w:pStyle w:val="Heading3"/>
        <w:rPr>
          <w:rFonts w:ascii="Times New Roman" w:eastAsia="Times New Roman" w:hAnsi="Times New Roman" w:cs="Mangal"/>
          <w:color w:val="auto"/>
          <w:lang w:bidi="ne-NP"/>
        </w:rPr>
      </w:pPr>
      <w:r w:rsidRPr="000F7844">
        <w:rPr>
          <w:rFonts w:eastAsia="Times New Roman"/>
          <w:lang w:bidi="ne-NP"/>
        </w:rPr>
        <w:t>b. Selection sort.</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In selection sort method, in order to sort the numbers in an ascending order, first the smallest number is selected from the array and it is stored in the first location of the array. In next s</w:t>
      </w:r>
      <w:r>
        <w:rPr>
          <w:rFonts w:ascii="Arial" w:eastAsia="Times New Roman" w:hAnsi="Arial" w:cs="Arial"/>
          <w:lang w:bidi="ne-NP"/>
        </w:rPr>
        <w:t>tep, the smallest number among t</w:t>
      </w:r>
      <w:r w:rsidRPr="000F7844">
        <w:rPr>
          <w:rFonts w:ascii="Arial" w:eastAsia="Times New Roman" w:hAnsi="Arial" w:cs="Arial"/>
          <w:lang w:bidi="ne-NP"/>
        </w:rPr>
        <w:t>he rest is selected and is stored in the second location of the array or not. The basic search techniques are sequential search and binary search.</w:t>
      </w:r>
    </w:p>
    <w:p w:rsidR="000F7844" w:rsidRDefault="000F7844">
      <w:pPr>
        <w:rPr>
          <w:rFonts w:ascii="Arial" w:eastAsia="Times New Roman" w:hAnsi="Arial" w:cs="Arial"/>
          <w:lang w:bidi="ne-NP"/>
        </w:rPr>
      </w:pPr>
    </w:p>
    <w:p w:rsidR="000F7844" w:rsidRDefault="000F7844">
      <w:pPr>
        <w:rPr>
          <w:rFonts w:ascii="Arial" w:eastAsia="Times New Roman" w:hAnsi="Arial" w:cs="Arial"/>
          <w:lang w:bidi="ne-NP"/>
        </w:rPr>
      </w:pPr>
      <w:r>
        <w:rPr>
          <w:rFonts w:ascii="Arial" w:eastAsia="Times New Roman" w:hAnsi="Arial" w:cs="Arial"/>
          <w:lang w:bidi="ne-NP"/>
        </w:rPr>
        <w:br w:type="page"/>
      </w:r>
    </w:p>
    <w:p w:rsidR="000F7844" w:rsidRDefault="000F7844" w:rsidP="000F7844">
      <w:pPr>
        <w:widowControl/>
        <w:rPr>
          <w:rFonts w:ascii="Arial" w:eastAsia="Times New Roman" w:hAnsi="Arial" w:cs="Arial"/>
          <w:lang w:bidi="ne-NP"/>
        </w:rPr>
      </w:pPr>
      <w:r>
        <w:rPr>
          <w:rFonts w:ascii="Arial" w:eastAsia="Times New Roman" w:hAnsi="Arial" w:cs="Arial"/>
          <w:lang w:bidi="ne-NP"/>
        </w:rPr>
        <w:lastRenderedPageBreak/>
        <w:t>Example 9</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REM search name in the list</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OPTION BASE 1</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DIM Num (10) AS STRING</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w:t>
      </w:r>
      <w:r w:rsidR="002C119C">
        <w:rPr>
          <w:rFonts w:ascii="Arial" w:eastAsia="Times New Roman" w:hAnsi="Arial" w:cs="Arial"/>
          <w:lang w:bidi="ne-NP"/>
        </w:rPr>
        <w:t xml:space="preserve"> </w:t>
      </w:r>
      <w:r w:rsidRPr="000F7844">
        <w:rPr>
          <w:rFonts w:ascii="Arial" w:eastAsia="Times New Roman" w:hAnsi="Arial" w:cs="Arial"/>
          <w:lang w:bidi="ne-NP"/>
        </w:rPr>
        <w:t>P=1</w:t>
      </w:r>
      <w:r w:rsidR="002C119C">
        <w:rPr>
          <w:rFonts w:ascii="Arial" w:eastAsia="Times New Roman" w:hAnsi="Arial" w:cs="Arial"/>
          <w:lang w:bidi="ne-NP"/>
        </w:rPr>
        <w:t xml:space="preserve"> </w:t>
      </w:r>
      <w:r w:rsidRPr="000F7844">
        <w:rPr>
          <w:rFonts w:ascii="Arial" w:eastAsia="Times New Roman" w:hAnsi="Arial" w:cs="Arial"/>
          <w:lang w:bidi="ne-NP"/>
        </w:rPr>
        <w:t>TO</w:t>
      </w:r>
      <w:r w:rsidR="002C119C">
        <w:rPr>
          <w:rFonts w:ascii="Arial" w:eastAsia="Times New Roman" w:hAnsi="Arial" w:cs="Arial"/>
          <w:lang w:bidi="ne-NP"/>
        </w:rPr>
        <w:t xml:space="preserve"> </w:t>
      </w:r>
      <w:r w:rsidRPr="000F7844">
        <w:rPr>
          <w:rFonts w:ascii="Arial" w:eastAsia="Times New Roman" w:hAnsi="Arial" w:cs="Arial"/>
          <w:lang w:bidi="ne-NP"/>
        </w:rPr>
        <w:t>10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READ Num (P)</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w:t>
      </w:r>
      <w:r w:rsidR="002C119C">
        <w:rPr>
          <w:rFonts w:ascii="Arial" w:eastAsia="Times New Roman" w:hAnsi="Arial" w:cs="Arial"/>
          <w:lang w:bidi="ne-NP"/>
        </w:rPr>
        <w:t xml:space="preserve"> </w:t>
      </w:r>
      <w:r w:rsidRPr="000F7844">
        <w:rPr>
          <w:rFonts w:ascii="Arial" w:eastAsia="Times New Roman" w:hAnsi="Arial" w:cs="Arial"/>
          <w:lang w:bidi="ne-NP"/>
        </w:rPr>
        <w:t>P</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DATA SAMIKSHYA, PRATIKSHYA, JYOTI, UTSAV, ROSHAN, PRAKASH</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DATA GOVINDA, BIDIT, SUBIN, SISHIR</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INPUT "Enter a name:"; Name$</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P= 1 TO 10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IF UCASE$(Name$) = Num(P) THEN</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FOUND=1</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PRINT "The name is found in the list"</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EXIT FOR</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END IF</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w:t>
      </w:r>
      <w:r w:rsidR="002C119C">
        <w:rPr>
          <w:rFonts w:ascii="Arial" w:eastAsia="Times New Roman" w:hAnsi="Arial" w:cs="Arial"/>
          <w:lang w:bidi="ne-NP"/>
        </w:rPr>
        <w:t xml:space="preserve"> </w:t>
      </w:r>
      <w:r w:rsidRPr="000F7844">
        <w:rPr>
          <w:rFonts w:ascii="Arial" w:eastAsia="Times New Roman" w:hAnsi="Arial" w:cs="Arial"/>
          <w:lang w:bidi="ne-NP"/>
        </w:rPr>
        <w:t>P</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IF Found "SORRY, name is not found in the list"</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END</w:t>
      </w:r>
    </w:p>
    <w:p w:rsidR="000F7844" w:rsidRPr="000F7844" w:rsidRDefault="000F7844" w:rsidP="00CE49C7">
      <w:pPr>
        <w:pStyle w:val="Heading2"/>
        <w:rPr>
          <w:rFonts w:ascii="Times New Roman" w:eastAsia="Times New Roman" w:hAnsi="Times New Roman" w:cs="Mangal"/>
          <w:color w:val="auto"/>
          <w:lang w:bidi="ne-NP"/>
        </w:rPr>
      </w:pPr>
      <w:r w:rsidRPr="000F7844">
        <w:rPr>
          <w:rFonts w:eastAsia="Times New Roman"/>
          <w:lang w:bidi="ne-NP"/>
        </w:rPr>
        <w:t>Double Dimensional Array.</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An array using two subscripts to store the data in the form of table ma</w:t>
      </w:r>
      <w:r w:rsidRPr="000F7844">
        <w:rPr>
          <w:rFonts w:ascii="Arial" w:eastAsia="Times New Roman" w:hAnsi="Arial" w:cs="Arial"/>
          <w:lang w:bidi="ne-NP"/>
        </w:rPr>
        <w:softHyphen/>
        <w:t>trix is called double dimensional array. Two subscripts are used for de</w:t>
      </w:r>
      <w:r w:rsidRPr="000F7844">
        <w:rPr>
          <w:rFonts w:ascii="Arial" w:eastAsia="Times New Roman" w:hAnsi="Arial" w:cs="Arial"/>
          <w:lang w:bidi="ne-NP"/>
        </w:rPr>
        <w:softHyphen/>
        <w:t>claring double dimensional array; one for row and another for column.</w:t>
      </w:r>
    </w:p>
    <w:p w:rsidR="000F7844" w:rsidRDefault="000F7844">
      <w:pPr>
        <w:rPr>
          <w:rFonts w:ascii="Arial" w:eastAsia="Times New Roman" w:hAnsi="Arial" w:cs="Arial"/>
          <w:lang w:bidi="ne-NP"/>
        </w:rPr>
      </w:pPr>
      <w:r>
        <w:rPr>
          <w:rFonts w:ascii="Arial" w:eastAsia="Times New Roman" w:hAnsi="Arial" w:cs="Arial"/>
          <w:lang w:bidi="ne-NP"/>
        </w:rPr>
        <w:br w:type="page"/>
      </w:r>
    </w:p>
    <w:p w:rsidR="000F7844" w:rsidRPr="000F7844" w:rsidRDefault="000F7844" w:rsidP="000F7844">
      <w:pPr>
        <w:widowControl/>
        <w:rPr>
          <w:rFonts w:ascii="Times New Roman" w:eastAsia="Times New Roman" w:hAnsi="Times New Roman" w:cs="Mangal"/>
          <w:color w:val="auto"/>
          <w:lang w:bidi="ne-NP"/>
        </w:rPr>
      </w:pP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b/>
          <w:bCs/>
          <w:lang w:bidi="ne-NP"/>
        </w:rPr>
        <w:t>Syntax:</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DIM Array_name (row, column) [AS TYPE]</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Where, row and column specify the number of rows and columns in the table.</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example: DIM N (3,4) AS INTERGER</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This defines a two dimensional array with 3 row and 4 columns and stores altogether 12 data.</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The value to the double dimensional array can be done as follows:</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(1,1) = 10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(1,2) = 15</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(1,3) = 20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(1,4) = 25</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(2,1) = 30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(2, 2) = 35</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(2, 3) = 40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(2,4) = 45</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(3,1) = 50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(3, 2) = 55</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(3, 3) = 60</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 (3, 4) = 65</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b/>
          <w:bCs/>
          <w:lang w:bidi="ne-NP"/>
        </w:rPr>
        <w:t>Example:</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REM read the data from DATA statement and printing them in tabular from</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OPTION BASE 1</w:t>
      </w:r>
    </w:p>
    <w:p w:rsidR="000F7844" w:rsidRDefault="000F7844">
      <w:pPr>
        <w:rPr>
          <w:rFonts w:ascii="Arial" w:eastAsia="Times New Roman" w:hAnsi="Arial" w:cs="Arial"/>
          <w:lang w:bidi="ne-NP"/>
        </w:rPr>
      </w:pPr>
      <w:r>
        <w:rPr>
          <w:rFonts w:ascii="Arial" w:eastAsia="Times New Roman" w:hAnsi="Arial" w:cs="Arial"/>
          <w:lang w:bidi="ne-NP"/>
        </w:rPr>
        <w:br w:type="page"/>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lastRenderedPageBreak/>
        <w:t>DIM N (3, 4) AS INTEGER</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I = 1 TO 3</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J = 1 TO 4 READ N (I, J)</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J</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I</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PRINT "Printing data in tabular form"</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I = 1 TO 3</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J = 1 TO 4</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PRINT N (I, J);</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J</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PRINT</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NEXT I</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DATA 1,2,3,4,5,6,7,8,9,10,11,12</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END</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The output will be</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Printing data in tabular from</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1</w:t>
      </w:r>
      <w:r w:rsidR="00115323">
        <w:rPr>
          <w:rFonts w:ascii="Arial" w:eastAsia="Times New Roman" w:hAnsi="Arial" w:cs="Arial"/>
          <w:lang w:bidi="ne-NP"/>
        </w:rPr>
        <w:tab/>
      </w:r>
      <w:r w:rsidRPr="000F7844">
        <w:rPr>
          <w:rFonts w:ascii="Arial" w:eastAsia="Times New Roman" w:hAnsi="Arial" w:cs="Arial"/>
          <w:lang w:bidi="ne-NP"/>
        </w:rPr>
        <w:t>2</w:t>
      </w:r>
      <w:r w:rsidR="00115323">
        <w:rPr>
          <w:rFonts w:ascii="Arial" w:eastAsia="Times New Roman" w:hAnsi="Arial" w:cs="Arial"/>
          <w:lang w:bidi="ne-NP"/>
        </w:rPr>
        <w:tab/>
      </w:r>
      <w:r w:rsidRPr="000F7844">
        <w:rPr>
          <w:rFonts w:ascii="Arial" w:eastAsia="Times New Roman" w:hAnsi="Arial" w:cs="Arial"/>
          <w:lang w:bidi="ne-NP"/>
        </w:rPr>
        <w:t xml:space="preserve"> 3</w:t>
      </w:r>
      <w:r w:rsidR="00115323">
        <w:rPr>
          <w:rFonts w:ascii="Arial" w:eastAsia="Times New Roman" w:hAnsi="Arial" w:cs="Arial"/>
          <w:lang w:bidi="ne-NP"/>
        </w:rPr>
        <w:tab/>
      </w:r>
      <w:r w:rsidRPr="000F7844">
        <w:rPr>
          <w:rFonts w:ascii="Arial" w:eastAsia="Times New Roman" w:hAnsi="Arial" w:cs="Arial"/>
          <w:lang w:bidi="ne-NP"/>
        </w:rPr>
        <w:t xml:space="preserve"> 4</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5</w:t>
      </w:r>
      <w:r w:rsidR="00115323">
        <w:rPr>
          <w:rFonts w:ascii="Arial" w:eastAsia="Times New Roman" w:hAnsi="Arial" w:cs="Arial"/>
          <w:lang w:bidi="ne-NP"/>
        </w:rPr>
        <w:tab/>
      </w:r>
      <w:r w:rsidRPr="000F7844">
        <w:rPr>
          <w:rFonts w:ascii="Arial" w:eastAsia="Times New Roman" w:hAnsi="Arial" w:cs="Arial"/>
          <w:lang w:bidi="ne-NP"/>
        </w:rPr>
        <w:t xml:space="preserve"> 6 </w:t>
      </w:r>
      <w:r w:rsidR="00115323">
        <w:rPr>
          <w:rFonts w:ascii="Arial" w:eastAsia="Times New Roman" w:hAnsi="Arial" w:cs="Arial"/>
          <w:lang w:bidi="ne-NP"/>
        </w:rPr>
        <w:tab/>
      </w:r>
      <w:r w:rsidRPr="000F7844">
        <w:rPr>
          <w:rFonts w:ascii="Arial" w:eastAsia="Times New Roman" w:hAnsi="Arial" w:cs="Arial"/>
          <w:lang w:bidi="ne-NP"/>
        </w:rPr>
        <w:t>7</w:t>
      </w:r>
      <w:r w:rsidR="00115323">
        <w:rPr>
          <w:rFonts w:ascii="Arial" w:eastAsia="Times New Roman" w:hAnsi="Arial" w:cs="Arial"/>
          <w:lang w:bidi="ne-NP"/>
        </w:rPr>
        <w:tab/>
      </w:r>
      <w:r w:rsidRPr="000F7844">
        <w:rPr>
          <w:rFonts w:ascii="Arial" w:eastAsia="Times New Roman" w:hAnsi="Arial" w:cs="Arial"/>
          <w:lang w:bidi="ne-NP"/>
        </w:rPr>
        <w:t xml:space="preserve"> 8</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 xml:space="preserve">9 </w:t>
      </w:r>
      <w:r w:rsidR="00115323">
        <w:rPr>
          <w:rFonts w:ascii="Arial" w:eastAsia="Times New Roman" w:hAnsi="Arial" w:cs="Arial"/>
          <w:lang w:bidi="ne-NP"/>
        </w:rPr>
        <w:tab/>
      </w:r>
      <w:r w:rsidRPr="000F7844">
        <w:rPr>
          <w:rFonts w:ascii="Arial" w:eastAsia="Times New Roman" w:hAnsi="Arial" w:cs="Arial"/>
          <w:lang w:bidi="ne-NP"/>
        </w:rPr>
        <w:t xml:space="preserve">10 </w:t>
      </w:r>
      <w:r w:rsidR="00115323">
        <w:rPr>
          <w:rFonts w:ascii="Arial" w:eastAsia="Times New Roman" w:hAnsi="Arial" w:cs="Arial"/>
          <w:lang w:bidi="ne-NP"/>
        </w:rPr>
        <w:tab/>
      </w:r>
      <w:r w:rsidRPr="000F7844">
        <w:rPr>
          <w:rFonts w:ascii="Arial" w:eastAsia="Times New Roman" w:hAnsi="Arial" w:cs="Arial"/>
          <w:lang w:bidi="ne-NP"/>
        </w:rPr>
        <w:t>11</w:t>
      </w:r>
      <w:r w:rsidR="00115323">
        <w:rPr>
          <w:rFonts w:ascii="Arial" w:eastAsia="Times New Roman" w:hAnsi="Arial" w:cs="Arial"/>
          <w:lang w:bidi="ne-NP"/>
        </w:rPr>
        <w:tab/>
      </w:r>
      <w:r w:rsidRPr="000F7844">
        <w:rPr>
          <w:rFonts w:ascii="Arial" w:eastAsia="Times New Roman" w:hAnsi="Arial" w:cs="Arial"/>
          <w:lang w:bidi="ne-NP"/>
        </w:rPr>
        <w:t xml:space="preserve"> 12</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b/>
          <w:bCs/>
          <w:lang w:bidi="ne-NP"/>
        </w:rPr>
        <w:t>Example:</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CLS</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REM to read numbers and print matrix addition</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DIM A (2, 2), B(2, 2), C(2, 2)</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PRINT "FIRST MATRIX"</w:t>
      </w:r>
    </w:p>
    <w:p w:rsidR="000F7844" w:rsidRPr="000F7844" w:rsidRDefault="000F7844" w:rsidP="000F7844">
      <w:pPr>
        <w:widowControl/>
        <w:rPr>
          <w:rFonts w:ascii="Times New Roman" w:eastAsia="Times New Roman" w:hAnsi="Times New Roman" w:cs="Mangal"/>
          <w:color w:val="auto"/>
          <w:lang w:bidi="ne-NP"/>
        </w:rPr>
      </w:pPr>
      <w:r w:rsidRPr="000F7844">
        <w:rPr>
          <w:rFonts w:ascii="Arial" w:eastAsia="Times New Roman" w:hAnsi="Arial" w:cs="Arial"/>
          <w:lang w:bidi="ne-NP"/>
        </w:rPr>
        <w:t>FOR I = 1 TO 2</w:t>
      </w:r>
    </w:p>
    <w:p w:rsidR="00115323" w:rsidRDefault="00115323">
      <w:pPr>
        <w:rPr>
          <w:rFonts w:ascii="Arial" w:eastAsia="Times New Roman" w:hAnsi="Arial" w:cs="Arial"/>
          <w:lang w:bidi="ne-NP"/>
        </w:rPr>
      </w:pPr>
      <w:r>
        <w:rPr>
          <w:rFonts w:ascii="Arial" w:eastAsia="Times New Roman" w:hAnsi="Arial" w:cs="Arial"/>
          <w:lang w:bidi="ne-NP"/>
        </w:rPr>
        <w:br w:type="page"/>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lastRenderedPageBreak/>
        <w:t>FOR J = 1 TO 2</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READ A (I, J) PRINT A (I, L);</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NEXT J</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PRINT</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NEXT I</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PRINT "SECOND MATRIX"</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FOR I = 1 TO 2</w:t>
      </w:r>
    </w:p>
    <w:p w:rsidR="00115323" w:rsidRDefault="00115323" w:rsidP="00115323">
      <w:pPr>
        <w:widowControl/>
        <w:rPr>
          <w:rFonts w:ascii="Arial" w:eastAsia="Times New Roman" w:hAnsi="Arial" w:cs="Arial"/>
          <w:lang w:bidi="ne-NP"/>
        </w:rPr>
      </w:pPr>
      <w:r w:rsidRPr="00115323">
        <w:rPr>
          <w:rFonts w:ascii="Arial" w:eastAsia="Times New Roman" w:hAnsi="Arial" w:cs="Arial"/>
          <w:lang w:bidi="ne-NP"/>
        </w:rPr>
        <w:t xml:space="preserve">FOR J = 1 TO 2 READ B (I, J) </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PRINT B (I, J);</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NEXT J</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PRINT</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NEXT I</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PRINT "SUM MATRIX"</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FOR I = 1 TO 2</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FOR J = 1 TO 2</w:t>
      </w:r>
    </w:p>
    <w:p w:rsidR="00115323" w:rsidRDefault="00115323" w:rsidP="00115323">
      <w:pPr>
        <w:widowControl/>
        <w:rPr>
          <w:rFonts w:ascii="Arial" w:eastAsia="Times New Roman" w:hAnsi="Arial" w:cs="Arial"/>
          <w:lang w:bidi="ne-NP"/>
        </w:rPr>
      </w:pPr>
      <w:r w:rsidRPr="00115323">
        <w:rPr>
          <w:rFonts w:ascii="Arial" w:eastAsia="Times New Roman" w:hAnsi="Arial" w:cs="Arial"/>
          <w:lang w:bidi="ne-NP"/>
        </w:rPr>
        <w:t xml:space="preserve">C (I, J) = A (I, J) + B(l, J) </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PRINT C (I, J);</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NEXT J</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PRINT</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NEXT I</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DATA 1,2,3,4,5,6,7,8</w:t>
      </w:r>
    </w:p>
    <w:p w:rsidR="00115323" w:rsidRPr="00115323" w:rsidRDefault="00115323" w:rsidP="00115323">
      <w:pPr>
        <w:widowControl/>
        <w:rPr>
          <w:rFonts w:ascii="Times New Roman" w:eastAsia="Times New Roman" w:hAnsi="Times New Roman" w:cs="Mangal"/>
          <w:color w:val="auto"/>
          <w:lang w:bidi="ne-NP"/>
        </w:rPr>
      </w:pPr>
      <w:r w:rsidRPr="00115323">
        <w:rPr>
          <w:rFonts w:ascii="Arial" w:eastAsia="Times New Roman" w:hAnsi="Arial" w:cs="Arial"/>
          <w:lang w:bidi="ne-NP"/>
        </w:rPr>
        <w:t>END</w:t>
      </w:r>
    </w:p>
    <w:p w:rsidR="00E23A1E" w:rsidRDefault="00E23A1E" w:rsidP="00047013">
      <w:pPr>
        <w:rPr>
          <w:rFonts w:ascii="Arial" w:eastAsia="Times New Roman" w:hAnsi="Arial" w:cs="Arial"/>
          <w:lang w:bidi="ne-NP"/>
        </w:rPr>
      </w:pPr>
    </w:p>
    <w:p w:rsidR="00E23A1E" w:rsidRDefault="00E23A1E">
      <w:pPr>
        <w:rPr>
          <w:rFonts w:ascii="Arial" w:eastAsia="Times New Roman" w:hAnsi="Arial" w:cs="Arial"/>
          <w:lang w:bidi="ne-NP"/>
        </w:rPr>
      </w:pPr>
      <w:r>
        <w:rPr>
          <w:rFonts w:ascii="Arial" w:eastAsia="Times New Roman" w:hAnsi="Arial" w:cs="Arial"/>
          <w:lang w:bidi="ne-NP"/>
        </w:rPr>
        <w:br w:type="page"/>
      </w:r>
    </w:p>
    <w:p w:rsidR="00E23A1E" w:rsidRDefault="00E23A1E" w:rsidP="00CE49C7">
      <w:pPr>
        <w:pStyle w:val="Heading2"/>
        <w:rPr>
          <w:rFonts w:eastAsia="Times New Roman"/>
          <w:lang w:bidi="ne-NP"/>
        </w:rPr>
      </w:pPr>
      <w:r>
        <w:rPr>
          <w:rFonts w:eastAsia="Times New Roman"/>
          <w:lang w:bidi="ne-NP"/>
        </w:rPr>
        <w:lastRenderedPageBreak/>
        <w:t>Summary</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In order to manipulate and use large number of data in a pro</w:t>
      </w:r>
      <w:r w:rsidRPr="00E23A1E">
        <w:rPr>
          <w:rFonts w:ascii="Arial" w:eastAsia="Times New Roman" w:hAnsi="Arial" w:cs="Arial"/>
          <w:lang w:bidi="ne-NP"/>
        </w:rPr>
        <w:softHyphen/>
        <w:t>gram, we use array variable.</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An array variable can store more than one data of the same type with a common name having different subscript.</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A subscript is an integer numbe</w:t>
      </w:r>
      <w:r>
        <w:rPr>
          <w:rFonts w:ascii="Arial" w:eastAsia="Times New Roman" w:hAnsi="Arial" w:cs="Arial"/>
          <w:lang w:bidi="ne-NP"/>
        </w:rPr>
        <w:t>r which is enclosed in parenthe</w:t>
      </w:r>
      <w:r w:rsidRPr="00E23A1E">
        <w:rPr>
          <w:rFonts w:ascii="Arial" w:eastAsia="Times New Roman" w:hAnsi="Arial" w:cs="Arial"/>
          <w:lang w:bidi="ne-NP"/>
        </w:rPr>
        <w:t>ses.</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Use of array reduces the number of variable used in the pro</w:t>
      </w:r>
      <w:r w:rsidRPr="00E23A1E">
        <w:rPr>
          <w:rFonts w:ascii="Arial" w:eastAsia="Times New Roman" w:hAnsi="Arial" w:cs="Arial"/>
          <w:lang w:bidi="ne-NP"/>
        </w:rPr>
        <w:softHyphen/>
        <w:t>gram.</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We can classify array into Single dimensional or multidimen</w:t>
      </w:r>
      <w:r w:rsidRPr="00E23A1E">
        <w:rPr>
          <w:rFonts w:ascii="Arial" w:eastAsia="Times New Roman" w:hAnsi="Arial" w:cs="Arial"/>
          <w:lang w:bidi="ne-NP"/>
        </w:rPr>
        <w:softHyphen/>
        <w:t>sional array.</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DIM statement is used to declare an array variable.</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OPTION BASE statement is used to define the lower bound val</w:t>
      </w:r>
      <w:r w:rsidRPr="00E23A1E">
        <w:rPr>
          <w:rFonts w:ascii="Arial" w:eastAsia="Times New Roman" w:hAnsi="Arial" w:cs="Arial"/>
          <w:lang w:bidi="ne-NP"/>
        </w:rPr>
        <w:softHyphen/>
        <w:t>ue for an array.</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Sorting is the process of arranging data either in ascending or descending order.</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In bubble sorting, data are sorted by comparing the adjacent values and putting in ascending or descending order.</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SWAP statement is used to exchange the values of any two same variables of the same type.</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Searching the data in array is the process of finding or seeking a particulars data or information from large amount of data.</w:t>
      </w:r>
    </w:p>
    <w:p w:rsidR="00E23A1E" w:rsidRPr="00E23A1E" w:rsidRDefault="00E23A1E" w:rsidP="00E23A1E">
      <w:pPr>
        <w:widowControl/>
        <w:numPr>
          <w:ilvl w:val="0"/>
          <w:numId w:val="1"/>
        </w:numPr>
        <w:rPr>
          <w:rFonts w:ascii="Arial" w:eastAsia="Times New Roman" w:hAnsi="Arial" w:cs="Arial"/>
          <w:lang w:bidi="ne-NP"/>
        </w:rPr>
      </w:pPr>
      <w:r w:rsidRPr="00E23A1E">
        <w:rPr>
          <w:rFonts w:ascii="Arial" w:eastAsia="Times New Roman" w:hAnsi="Arial" w:cs="Arial"/>
          <w:lang w:bidi="ne-NP"/>
        </w:rPr>
        <w:t>An array using two subscript to store the data in the form of table or matrix is called double dimensional array.</w:t>
      </w:r>
    </w:p>
    <w:p w:rsidR="00CE49C7" w:rsidRDefault="00CE49C7">
      <w:pPr>
        <w:rPr>
          <w:rFonts w:ascii="Arial" w:eastAsia="Times New Roman" w:hAnsi="Arial" w:cs="Arial"/>
          <w:lang w:bidi="ne-NP"/>
        </w:rPr>
      </w:pPr>
    </w:p>
    <w:p w:rsidR="00E23A1E" w:rsidRDefault="00E23A1E">
      <w:pPr>
        <w:rPr>
          <w:rFonts w:ascii="Arial" w:eastAsia="Times New Roman" w:hAnsi="Arial" w:cs="Arial"/>
          <w:lang w:bidi="ne-NP"/>
        </w:rPr>
      </w:pPr>
      <w:r>
        <w:rPr>
          <w:rFonts w:ascii="Arial" w:eastAsia="Times New Roman" w:hAnsi="Arial" w:cs="Arial"/>
          <w:lang w:bidi="ne-NP"/>
        </w:rPr>
        <w:br w:type="page"/>
      </w:r>
    </w:p>
    <w:p w:rsidR="00CE49C7" w:rsidRDefault="00CE49C7" w:rsidP="00B96526">
      <w:pPr>
        <w:pStyle w:val="Heading2"/>
        <w:rPr>
          <w:rFonts w:eastAsia="Times New Roman"/>
          <w:lang w:bidi="ne-NP"/>
        </w:rPr>
      </w:pPr>
      <w:r>
        <w:rPr>
          <w:rFonts w:eastAsia="Times New Roman"/>
          <w:lang w:bidi="ne-NP"/>
        </w:rPr>
        <w:lastRenderedPageBreak/>
        <w:t>Exercise</w:t>
      </w:r>
    </w:p>
    <w:p w:rsidR="00E23A1E" w:rsidRPr="00CE49C7" w:rsidRDefault="00E23A1E" w:rsidP="001E5CA1">
      <w:pPr>
        <w:pStyle w:val="ListParagraph"/>
        <w:widowControl/>
        <w:numPr>
          <w:ilvl w:val="0"/>
          <w:numId w:val="146"/>
        </w:numPr>
        <w:rPr>
          <w:rFonts w:ascii="Arial" w:eastAsia="Times New Roman" w:hAnsi="Arial" w:cs="Arial"/>
          <w:b/>
          <w:bCs/>
          <w:lang w:bidi="ne-NP"/>
        </w:rPr>
      </w:pPr>
      <w:r w:rsidRPr="00CE49C7">
        <w:rPr>
          <w:rFonts w:ascii="Arial" w:eastAsia="Times New Roman" w:hAnsi="Arial" w:cs="Arial"/>
          <w:b/>
          <w:bCs/>
          <w:lang w:bidi="ne-NP"/>
        </w:rPr>
        <w:t>Answer the following questions.</w:t>
      </w:r>
    </w:p>
    <w:p w:rsidR="00E23A1E" w:rsidRPr="00E23A1E" w:rsidRDefault="00E23A1E" w:rsidP="001E5CA1">
      <w:pPr>
        <w:widowControl/>
        <w:numPr>
          <w:ilvl w:val="0"/>
          <w:numId w:val="140"/>
        </w:numPr>
        <w:rPr>
          <w:rFonts w:ascii="Arial" w:eastAsia="Times New Roman" w:hAnsi="Arial" w:cs="Arial"/>
          <w:lang w:bidi="ne-NP"/>
        </w:rPr>
      </w:pPr>
      <w:r w:rsidRPr="00E23A1E">
        <w:rPr>
          <w:rFonts w:ascii="Arial" w:eastAsia="Times New Roman" w:hAnsi="Arial" w:cs="Arial"/>
          <w:lang w:bidi="ne-NP"/>
        </w:rPr>
        <w:t>What is an array? Write the advantages of array variable over simple variable.</w:t>
      </w:r>
    </w:p>
    <w:p w:rsidR="00E23A1E" w:rsidRPr="00E23A1E" w:rsidRDefault="00E23A1E" w:rsidP="001E5CA1">
      <w:pPr>
        <w:widowControl/>
        <w:numPr>
          <w:ilvl w:val="0"/>
          <w:numId w:val="140"/>
        </w:numPr>
        <w:rPr>
          <w:rFonts w:ascii="Arial" w:eastAsia="Times New Roman" w:hAnsi="Arial" w:cs="Arial"/>
          <w:lang w:bidi="ne-NP"/>
        </w:rPr>
      </w:pPr>
      <w:r w:rsidRPr="00E23A1E">
        <w:rPr>
          <w:rFonts w:ascii="Arial" w:eastAsia="Times New Roman" w:hAnsi="Arial" w:cs="Arial"/>
          <w:lang w:bidi="ne-NP"/>
        </w:rPr>
        <w:t>What is single dimensional array? Write the points to remember while declaring array variable.</w:t>
      </w:r>
    </w:p>
    <w:p w:rsidR="00E23A1E" w:rsidRPr="00E23A1E" w:rsidRDefault="00E23A1E" w:rsidP="001E5CA1">
      <w:pPr>
        <w:widowControl/>
        <w:numPr>
          <w:ilvl w:val="0"/>
          <w:numId w:val="140"/>
        </w:numPr>
        <w:rPr>
          <w:rFonts w:ascii="Arial" w:eastAsia="Times New Roman" w:hAnsi="Arial" w:cs="Arial"/>
          <w:lang w:bidi="ne-NP"/>
        </w:rPr>
      </w:pPr>
      <w:r w:rsidRPr="00E23A1E">
        <w:rPr>
          <w:rFonts w:ascii="Arial" w:eastAsia="Times New Roman" w:hAnsi="Arial" w:cs="Arial"/>
          <w:lang w:bidi="ne-NP"/>
        </w:rPr>
        <w:t>Write the syntax and use of DIM, OPTION BASE and SWAP statements.</w:t>
      </w:r>
    </w:p>
    <w:p w:rsidR="00E23A1E" w:rsidRPr="00E23A1E" w:rsidRDefault="00E23A1E" w:rsidP="001E5CA1">
      <w:pPr>
        <w:widowControl/>
        <w:numPr>
          <w:ilvl w:val="0"/>
          <w:numId w:val="140"/>
        </w:numPr>
        <w:rPr>
          <w:rFonts w:ascii="Arial" w:eastAsia="Times New Roman" w:hAnsi="Arial" w:cs="Arial"/>
          <w:lang w:bidi="ne-NP"/>
        </w:rPr>
      </w:pPr>
      <w:r w:rsidRPr="00E23A1E">
        <w:rPr>
          <w:rFonts w:ascii="Arial" w:eastAsia="Times New Roman" w:hAnsi="Arial" w:cs="Arial"/>
          <w:lang w:bidi="ne-NP"/>
        </w:rPr>
        <w:t>What is the difference between data sorting and searching?</w:t>
      </w:r>
    </w:p>
    <w:p w:rsidR="00E23A1E" w:rsidRPr="00E23A1E" w:rsidRDefault="00E23A1E" w:rsidP="001E5CA1">
      <w:pPr>
        <w:widowControl/>
        <w:numPr>
          <w:ilvl w:val="0"/>
          <w:numId w:val="140"/>
        </w:numPr>
        <w:rPr>
          <w:rFonts w:ascii="Arial" w:eastAsia="Times New Roman" w:hAnsi="Arial" w:cs="Arial"/>
          <w:lang w:bidi="ne-NP"/>
        </w:rPr>
      </w:pPr>
      <w:r w:rsidRPr="00E23A1E">
        <w:rPr>
          <w:rFonts w:ascii="Arial" w:eastAsia="Times New Roman" w:hAnsi="Arial" w:cs="Arial"/>
          <w:lang w:bidi="ne-NP"/>
        </w:rPr>
        <w:t>What is double dimensional array? Write the syntax for defining double dimensional array.</w:t>
      </w:r>
    </w:p>
    <w:p w:rsidR="00E23A1E" w:rsidRPr="00E23A1E" w:rsidRDefault="00E23A1E" w:rsidP="007A0B45">
      <w:pPr>
        <w:pStyle w:val="ListParagraph"/>
        <w:widowControl/>
        <w:rPr>
          <w:rFonts w:ascii="Arial" w:eastAsia="Times New Roman" w:hAnsi="Arial" w:cs="Arial"/>
          <w:lang w:bidi="ne-NP"/>
        </w:rPr>
      </w:pPr>
      <w:r w:rsidRPr="00E23A1E">
        <w:rPr>
          <w:rFonts w:ascii="Arial" w:eastAsia="Times New Roman" w:hAnsi="Arial" w:cs="Arial"/>
          <w:lang w:bidi="ne-NP"/>
        </w:rPr>
        <w:t>WAP to read any 10 numbers and print their sum.</w:t>
      </w:r>
    </w:p>
    <w:p w:rsidR="00E23A1E" w:rsidRPr="00E23A1E" w:rsidRDefault="00E23A1E" w:rsidP="001E5CA1">
      <w:pPr>
        <w:pStyle w:val="ListParagraph"/>
        <w:widowControl/>
        <w:numPr>
          <w:ilvl w:val="0"/>
          <w:numId w:val="141"/>
        </w:numPr>
        <w:rPr>
          <w:rFonts w:ascii="Arial" w:eastAsia="Times New Roman" w:hAnsi="Arial" w:cs="Arial"/>
          <w:lang w:bidi="ne-NP"/>
        </w:rPr>
      </w:pPr>
      <w:r w:rsidRPr="00E23A1E">
        <w:rPr>
          <w:rFonts w:ascii="Arial" w:eastAsia="Times New Roman" w:hAnsi="Arial" w:cs="Arial"/>
          <w:lang w:bidi="ne-NP"/>
        </w:rPr>
        <w:t>WAP to input any 10 string and print the longest and shortest strings among them.</w:t>
      </w:r>
    </w:p>
    <w:p w:rsidR="00E23A1E" w:rsidRPr="00E23A1E" w:rsidRDefault="00E23A1E" w:rsidP="001E5CA1">
      <w:pPr>
        <w:pStyle w:val="ListParagraph"/>
        <w:widowControl/>
        <w:numPr>
          <w:ilvl w:val="0"/>
          <w:numId w:val="141"/>
        </w:numPr>
        <w:rPr>
          <w:rFonts w:ascii="Arial" w:eastAsia="Times New Roman" w:hAnsi="Arial" w:cs="Arial"/>
          <w:lang w:bidi="ne-NP"/>
        </w:rPr>
      </w:pPr>
      <w:r w:rsidRPr="00E23A1E">
        <w:rPr>
          <w:rFonts w:ascii="Arial" w:eastAsia="Times New Roman" w:hAnsi="Arial" w:cs="Arial"/>
          <w:lang w:bidi="ne-NP"/>
        </w:rPr>
        <w:t>WAP to input any 5 numbers, sort them in ascending order and print them.</w:t>
      </w:r>
    </w:p>
    <w:p w:rsidR="00E23A1E" w:rsidRPr="00E23A1E" w:rsidRDefault="00E23A1E" w:rsidP="001E5CA1">
      <w:pPr>
        <w:pStyle w:val="ListParagraph"/>
        <w:widowControl/>
        <w:numPr>
          <w:ilvl w:val="0"/>
          <w:numId w:val="141"/>
        </w:numPr>
        <w:rPr>
          <w:rFonts w:ascii="Arial" w:eastAsia="Times New Roman" w:hAnsi="Arial" w:cs="Arial"/>
          <w:lang w:bidi="ne-NP"/>
        </w:rPr>
      </w:pPr>
      <w:r w:rsidRPr="00E23A1E">
        <w:rPr>
          <w:rFonts w:ascii="Arial" w:eastAsia="Times New Roman" w:hAnsi="Arial" w:cs="Arial"/>
          <w:lang w:bidi="ne-NP"/>
        </w:rPr>
        <w:t>WAP to input any 5 string, sort them in ascending order and print them.</w:t>
      </w:r>
    </w:p>
    <w:p w:rsidR="00E23A1E" w:rsidRPr="00E23A1E" w:rsidRDefault="00E23A1E" w:rsidP="001E5CA1">
      <w:pPr>
        <w:pStyle w:val="ListParagraph"/>
        <w:widowControl/>
        <w:numPr>
          <w:ilvl w:val="0"/>
          <w:numId w:val="141"/>
        </w:numPr>
        <w:rPr>
          <w:rFonts w:ascii="Arial" w:eastAsia="Times New Roman" w:hAnsi="Arial" w:cs="Arial"/>
          <w:lang w:bidi="ne-NP"/>
        </w:rPr>
      </w:pPr>
      <w:r w:rsidRPr="00E23A1E">
        <w:rPr>
          <w:rFonts w:ascii="Arial" w:eastAsia="Times New Roman" w:hAnsi="Arial" w:cs="Arial"/>
          <w:lang w:bidi="ne-NP"/>
        </w:rPr>
        <w:t>WAP to read the following data and print them in matrix form.</w:t>
      </w:r>
    </w:p>
    <w:p w:rsidR="00E23A1E" w:rsidRPr="00E23A1E" w:rsidRDefault="00E23A1E" w:rsidP="00E23A1E">
      <w:pPr>
        <w:pStyle w:val="ListParagraph"/>
        <w:widowControl/>
        <w:ind w:left="1440"/>
        <w:rPr>
          <w:rFonts w:ascii="Times New Roman" w:eastAsia="Times New Roman" w:hAnsi="Times New Roman" w:cs="Mangal"/>
          <w:color w:val="auto"/>
          <w:lang w:bidi="ne-NP"/>
        </w:rPr>
      </w:pPr>
      <w:r w:rsidRPr="00E23A1E">
        <w:rPr>
          <w:rFonts w:ascii="Arial" w:eastAsia="Times New Roman" w:hAnsi="Arial" w:cs="Arial"/>
          <w:lang w:bidi="ne-NP"/>
        </w:rPr>
        <w:t>DATA 4, 5, 6, 7</w:t>
      </w:r>
    </w:p>
    <w:p w:rsidR="00E23A1E" w:rsidRPr="00E23A1E" w:rsidRDefault="00E23A1E" w:rsidP="001E5CA1">
      <w:pPr>
        <w:pStyle w:val="ListParagraph"/>
        <w:widowControl/>
        <w:numPr>
          <w:ilvl w:val="0"/>
          <w:numId w:val="141"/>
        </w:numPr>
        <w:rPr>
          <w:rFonts w:ascii="Arial" w:eastAsia="Times New Roman" w:hAnsi="Arial" w:cs="Arial"/>
          <w:lang w:bidi="ne-NP"/>
        </w:rPr>
      </w:pPr>
      <w:r w:rsidRPr="00E23A1E">
        <w:rPr>
          <w:rFonts w:ascii="Arial" w:eastAsia="Times New Roman" w:hAnsi="Arial" w:cs="Arial"/>
          <w:lang w:bidi="ne-NP"/>
        </w:rPr>
        <w:t>WAP to store the name and capital of SAARC countries and print them.</w:t>
      </w:r>
    </w:p>
    <w:p w:rsidR="00E23A1E" w:rsidRDefault="00E23A1E">
      <w:pPr>
        <w:rPr>
          <w:rFonts w:ascii="Arial" w:eastAsia="Times New Roman" w:hAnsi="Arial" w:cs="Arial"/>
          <w:lang w:bidi="ne-NP"/>
        </w:rPr>
      </w:pPr>
      <w:r>
        <w:rPr>
          <w:rFonts w:ascii="Arial" w:eastAsia="Times New Roman" w:hAnsi="Arial" w:cs="Arial"/>
          <w:lang w:bidi="ne-NP"/>
        </w:rPr>
        <w:br w:type="page"/>
      </w:r>
    </w:p>
    <w:p w:rsidR="00E23A1E" w:rsidRPr="00E23A1E" w:rsidRDefault="00E23A1E" w:rsidP="001E5CA1">
      <w:pPr>
        <w:pStyle w:val="ListParagraph"/>
        <w:widowControl/>
        <w:numPr>
          <w:ilvl w:val="0"/>
          <w:numId w:val="141"/>
        </w:numPr>
        <w:rPr>
          <w:rFonts w:ascii="Arial" w:eastAsia="Times New Roman" w:hAnsi="Arial" w:cs="Arial"/>
          <w:sz w:val="26"/>
          <w:szCs w:val="26"/>
          <w:lang w:bidi="ne-NP"/>
        </w:rPr>
      </w:pPr>
      <w:r w:rsidRPr="00E23A1E">
        <w:rPr>
          <w:rFonts w:ascii="Arial" w:eastAsia="Times New Roman" w:hAnsi="Arial" w:cs="Arial"/>
          <w:sz w:val="26"/>
          <w:szCs w:val="26"/>
          <w:lang w:bidi="ne-NP"/>
        </w:rPr>
        <w:lastRenderedPageBreak/>
        <w:t>WAP to read the following data and print the number of positive and negative numbers.</w:t>
      </w:r>
    </w:p>
    <w:p w:rsidR="00E23A1E" w:rsidRPr="00E23A1E" w:rsidRDefault="00E23A1E" w:rsidP="00E23A1E">
      <w:pPr>
        <w:widowControl/>
        <w:rPr>
          <w:rFonts w:ascii="Times New Roman" w:eastAsia="Times New Roman" w:hAnsi="Times New Roman" w:cs="Mangal"/>
          <w:color w:val="auto"/>
          <w:sz w:val="26"/>
          <w:szCs w:val="26"/>
          <w:lang w:bidi="ne-NP"/>
        </w:rPr>
      </w:pPr>
      <w:r w:rsidRPr="00E23A1E">
        <w:rPr>
          <w:rFonts w:ascii="Arial" w:eastAsia="Times New Roman" w:hAnsi="Arial" w:cs="Arial"/>
          <w:sz w:val="26"/>
          <w:szCs w:val="26"/>
          <w:lang w:bidi="ne-NP"/>
        </w:rPr>
        <w:t>DATA4,8,40,-80,75,-54,-7</w:t>
      </w:r>
    </w:p>
    <w:p w:rsidR="00E23A1E" w:rsidRPr="00E23A1E" w:rsidRDefault="00E23A1E" w:rsidP="001E5CA1">
      <w:pPr>
        <w:widowControl/>
        <w:numPr>
          <w:ilvl w:val="0"/>
          <w:numId w:val="141"/>
        </w:numPr>
        <w:rPr>
          <w:rFonts w:ascii="Arial" w:eastAsia="Times New Roman" w:hAnsi="Arial" w:cs="Arial"/>
          <w:sz w:val="26"/>
          <w:szCs w:val="26"/>
          <w:lang w:bidi="ne-NP"/>
        </w:rPr>
      </w:pPr>
      <w:r w:rsidRPr="00E23A1E">
        <w:rPr>
          <w:rFonts w:ascii="Arial" w:eastAsia="Times New Roman" w:hAnsi="Arial" w:cs="Arial"/>
          <w:sz w:val="26"/>
          <w:szCs w:val="26"/>
          <w:lang w:bidi="ne-NP"/>
        </w:rPr>
        <w:t>WAP to input the names and total marks of 10 students. Print names and marks for all those students who have scored greater than or equal to 450.</w:t>
      </w:r>
    </w:p>
    <w:p w:rsidR="00E23A1E" w:rsidRPr="00E23A1E" w:rsidRDefault="00E23A1E" w:rsidP="001E5CA1">
      <w:pPr>
        <w:widowControl/>
        <w:numPr>
          <w:ilvl w:val="0"/>
          <w:numId w:val="141"/>
        </w:numPr>
        <w:rPr>
          <w:rFonts w:ascii="Arial" w:eastAsia="Times New Roman" w:hAnsi="Arial" w:cs="Arial"/>
          <w:sz w:val="26"/>
          <w:szCs w:val="26"/>
          <w:lang w:bidi="ne-NP"/>
        </w:rPr>
      </w:pPr>
      <w:r w:rsidRPr="00E23A1E">
        <w:rPr>
          <w:rFonts w:ascii="Arial" w:eastAsia="Times New Roman" w:hAnsi="Arial" w:cs="Arial"/>
          <w:sz w:val="26"/>
          <w:szCs w:val="26"/>
          <w:lang w:bidi="ne-NP"/>
        </w:rPr>
        <w:t>WAP to input serial number, name and marks in 5 different subjects of any 10 students and print the name and marks of highest scorer.</w:t>
      </w:r>
    </w:p>
    <w:p w:rsidR="00E23A1E" w:rsidRPr="00E23A1E" w:rsidRDefault="00E23A1E" w:rsidP="001E5CA1">
      <w:pPr>
        <w:widowControl/>
        <w:numPr>
          <w:ilvl w:val="0"/>
          <w:numId w:val="141"/>
        </w:numPr>
        <w:rPr>
          <w:rFonts w:ascii="Arial" w:eastAsia="Times New Roman" w:hAnsi="Arial" w:cs="Arial"/>
          <w:sz w:val="26"/>
          <w:szCs w:val="26"/>
          <w:lang w:bidi="ne-NP"/>
        </w:rPr>
      </w:pPr>
      <w:r w:rsidRPr="00E23A1E">
        <w:rPr>
          <w:rFonts w:ascii="Arial" w:eastAsia="Times New Roman" w:hAnsi="Arial" w:cs="Arial"/>
          <w:sz w:val="26"/>
          <w:szCs w:val="26"/>
          <w:lang w:bidi="ne-NP"/>
        </w:rPr>
        <w:t>WAP to read name and mobile number of any 5 students from the given data statement. Ask the user to input a name and print his/her mobile number.</w:t>
      </w:r>
    </w:p>
    <w:p w:rsidR="00E23A1E" w:rsidRPr="00E23A1E" w:rsidRDefault="00E23A1E" w:rsidP="001E5CA1">
      <w:pPr>
        <w:widowControl/>
        <w:numPr>
          <w:ilvl w:val="0"/>
          <w:numId w:val="141"/>
        </w:numPr>
        <w:rPr>
          <w:rFonts w:ascii="Arial" w:eastAsia="Times New Roman" w:hAnsi="Arial" w:cs="Arial"/>
          <w:sz w:val="26"/>
          <w:szCs w:val="26"/>
          <w:lang w:bidi="ne-NP"/>
        </w:rPr>
      </w:pPr>
      <w:r w:rsidRPr="00E23A1E">
        <w:rPr>
          <w:rFonts w:ascii="Arial" w:eastAsia="Times New Roman" w:hAnsi="Arial" w:cs="Arial"/>
          <w:sz w:val="26"/>
          <w:szCs w:val="26"/>
          <w:lang w:bidi="ne-NP"/>
        </w:rPr>
        <w:t>WAPto input the name of any 10 persons and sortthem in ascending order.</w:t>
      </w:r>
    </w:p>
    <w:p w:rsidR="00E23A1E" w:rsidRPr="00E23A1E" w:rsidRDefault="00E23A1E" w:rsidP="001E5CA1">
      <w:pPr>
        <w:widowControl/>
        <w:numPr>
          <w:ilvl w:val="0"/>
          <w:numId w:val="141"/>
        </w:numPr>
        <w:rPr>
          <w:rFonts w:ascii="Arial" w:eastAsia="Times New Roman" w:hAnsi="Arial" w:cs="Arial"/>
          <w:sz w:val="26"/>
          <w:szCs w:val="26"/>
          <w:lang w:bidi="ne-NP"/>
        </w:rPr>
      </w:pPr>
      <w:r w:rsidRPr="00E23A1E">
        <w:rPr>
          <w:rFonts w:ascii="Arial" w:eastAsia="Times New Roman" w:hAnsi="Arial" w:cs="Arial"/>
          <w:sz w:val="26"/>
          <w:szCs w:val="26"/>
          <w:lang w:bidi="ne-NP"/>
        </w:rPr>
        <w:t>WAP to input the values for two 2x2 matrices and print the sum matrix.</w:t>
      </w:r>
    </w:p>
    <w:p w:rsidR="00E23A1E" w:rsidRPr="00E23A1E" w:rsidRDefault="00E23A1E" w:rsidP="001E5CA1">
      <w:pPr>
        <w:widowControl/>
        <w:numPr>
          <w:ilvl w:val="0"/>
          <w:numId w:val="141"/>
        </w:numPr>
        <w:rPr>
          <w:rFonts w:ascii="Arial" w:eastAsia="Times New Roman" w:hAnsi="Arial" w:cs="Arial"/>
          <w:sz w:val="26"/>
          <w:szCs w:val="26"/>
          <w:lang w:bidi="ne-NP"/>
        </w:rPr>
      </w:pPr>
      <w:r w:rsidRPr="00E23A1E">
        <w:rPr>
          <w:rFonts w:ascii="Arial" w:eastAsia="Times New Roman" w:hAnsi="Arial" w:cs="Arial"/>
          <w:sz w:val="26"/>
          <w:szCs w:val="26"/>
          <w:lang w:bidi="ne-NP"/>
        </w:rPr>
        <w:t>WAP to perform horizontal and vertical addition of matrix as given</w:t>
      </w:r>
      <w:r w:rsidR="007A0B45">
        <w:rPr>
          <w:rFonts w:ascii="Arial" w:eastAsia="Times New Roman" w:hAnsi="Arial" w:cs="Arial"/>
          <w:sz w:val="26"/>
          <w:szCs w:val="26"/>
          <w:lang w:bidi="ne-NP"/>
        </w:rPr>
        <w:t xml:space="preserve"> </w:t>
      </w:r>
      <w:r w:rsidRPr="00E23A1E">
        <w:rPr>
          <w:rFonts w:ascii="Arial" w:eastAsia="Times New Roman" w:hAnsi="Arial" w:cs="Arial"/>
          <w:sz w:val="26"/>
          <w:szCs w:val="26"/>
          <w:lang w:bidi="ne-NP"/>
        </w:rPr>
        <w:t>in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1"/>
        <w:gridCol w:w="1104"/>
        <w:gridCol w:w="1094"/>
        <w:gridCol w:w="1037"/>
      </w:tblGrid>
      <w:tr w:rsidR="00E23A1E" w:rsidRPr="00E23A1E" w:rsidTr="00E23A1E">
        <w:trPr>
          <w:trHeight w:val="446"/>
        </w:trPr>
        <w:tc>
          <w:tcPr>
            <w:tcW w:w="1051"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5</w:t>
            </w:r>
          </w:p>
        </w:tc>
        <w:tc>
          <w:tcPr>
            <w:tcW w:w="1104"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6</w:t>
            </w:r>
          </w:p>
        </w:tc>
        <w:tc>
          <w:tcPr>
            <w:tcW w:w="1094"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9</w:t>
            </w:r>
          </w:p>
        </w:tc>
        <w:tc>
          <w:tcPr>
            <w:tcW w:w="1037"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20</w:t>
            </w:r>
          </w:p>
        </w:tc>
      </w:tr>
      <w:tr w:rsidR="00E23A1E" w:rsidRPr="00E23A1E" w:rsidTr="00E23A1E">
        <w:trPr>
          <w:trHeight w:val="456"/>
        </w:trPr>
        <w:tc>
          <w:tcPr>
            <w:tcW w:w="1051"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7</w:t>
            </w:r>
          </w:p>
        </w:tc>
        <w:tc>
          <w:tcPr>
            <w:tcW w:w="1104"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8</w:t>
            </w:r>
          </w:p>
        </w:tc>
        <w:tc>
          <w:tcPr>
            <w:tcW w:w="1094"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3</w:t>
            </w:r>
          </w:p>
        </w:tc>
        <w:tc>
          <w:tcPr>
            <w:tcW w:w="1037"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18</w:t>
            </w:r>
          </w:p>
        </w:tc>
      </w:tr>
      <w:tr w:rsidR="00E23A1E" w:rsidRPr="00E23A1E" w:rsidTr="00E23A1E">
        <w:trPr>
          <w:trHeight w:val="446"/>
        </w:trPr>
        <w:tc>
          <w:tcPr>
            <w:tcW w:w="1051"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4</w:t>
            </w:r>
          </w:p>
        </w:tc>
        <w:tc>
          <w:tcPr>
            <w:tcW w:w="1104"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6</w:t>
            </w:r>
          </w:p>
        </w:tc>
        <w:tc>
          <w:tcPr>
            <w:tcW w:w="1094"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2</w:t>
            </w:r>
          </w:p>
        </w:tc>
        <w:tc>
          <w:tcPr>
            <w:tcW w:w="1037"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12</w:t>
            </w:r>
          </w:p>
        </w:tc>
      </w:tr>
      <w:tr w:rsidR="00E23A1E" w:rsidRPr="00E23A1E" w:rsidTr="00E23A1E">
        <w:trPr>
          <w:trHeight w:val="451"/>
        </w:trPr>
        <w:tc>
          <w:tcPr>
            <w:tcW w:w="1051"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16</w:t>
            </w:r>
          </w:p>
        </w:tc>
        <w:tc>
          <w:tcPr>
            <w:tcW w:w="1104"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20</w:t>
            </w:r>
          </w:p>
        </w:tc>
        <w:tc>
          <w:tcPr>
            <w:tcW w:w="1094"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14</w:t>
            </w:r>
          </w:p>
        </w:tc>
        <w:tc>
          <w:tcPr>
            <w:tcW w:w="1037" w:type="dxa"/>
            <w:shd w:val="clear" w:color="auto" w:fill="FFFFFF"/>
          </w:tcPr>
          <w:p w:rsidR="00E23A1E" w:rsidRPr="00E23A1E" w:rsidRDefault="00E23A1E" w:rsidP="00E23A1E">
            <w:pPr>
              <w:widowControl/>
              <w:rPr>
                <w:rFonts w:ascii="Times New Roman" w:eastAsia="Times New Roman" w:hAnsi="Times New Roman" w:cs="Mangal"/>
                <w:color w:val="auto"/>
                <w:sz w:val="28"/>
                <w:szCs w:val="28"/>
                <w:lang w:bidi="ne-NP"/>
              </w:rPr>
            </w:pPr>
            <w:r w:rsidRPr="00E23A1E">
              <w:rPr>
                <w:rFonts w:ascii="Calibri" w:eastAsia="Times New Roman" w:hAnsi="Calibri" w:cs="Calibri"/>
                <w:sz w:val="28"/>
                <w:szCs w:val="28"/>
                <w:lang w:bidi="ne-NP"/>
              </w:rPr>
              <w:t>50</w:t>
            </w:r>
          </w:p>
        </w:tc>
      </w:tr>
    </w:tbl>
    <w:p w:rsidR="00E23A1E" w:rsidRPr="00A57D57" w:rsidRDefault="00E23A1E" w:rsidP="00047013">
      <w:pPr>
        <w:rPr>
          <w:rFonts w:ascii="Arial" w:eastAsia="Times New Roman" w:hAnsi="Arial" w:cs="Arial"/>
          <w:cs/>
          <w:lang w:bidi="ne-NP"/>
        </w:rPr>
      </w:pPr>
    </w:p>
    <w:sectPr w:rsidR="00E23A1E" w:rsidRPr="00A57D57" w:rsidSect="005D4B80">
      <w:type w:val="continuous"/>
      <w:pgSz w:w="12240" w:h="15840"/>
      <w:pgMar w:top="2232" w:right="2577" w:bottom="1715" w:left="1907" w:header="1804" w:footer="1287" w:gutter="0"/>
      <w:pgNumType w:start="249"/>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20A" w:rsidRDefault="00CA620A">
      <w:r>
        <w:separator/>
      </w:r>
    </w:p>
  </w:endnote>
  <w:endnote w:type="continuationSeparator" w:id="0">
    <w:p w:rsidR="00CA620A" w:rsidRDefault="00CA6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okila">
    <w:panose1 w:val="020B0604020202020204"/>
    <w:charset w:val="00"/>
    <w:family w:val="swiss"/>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BC2" w:rsidRDefault="00FA7BC2">
    <w:pPr>
      <w:pStyle w:val="Footer"/>
      <w:jc w:val="right"/>
    </w:pPr>
  </w:p>
  <w:p w:rsidR="00FA7BC2" w:rsidRDefault="00FA7BC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237209"/>
      <w:docPartObj>
        <w:docPartGallery w:val="Page Numbers (Bottom of Page)"/>
        <w:docPartUnique/>
      </w:docPartObj>
    </w:sdtPr>
    <w:sdtEndPr>
      <w:rPr>
        <w:noProof/>
      </w:rPr>
    </w:sdtEndPr>
    <w:sdtContent>
      <w:p w:rsidR="00A021EC" w:rsidRDefault="00A021EC">
        <w:pPr>
          <w:pStyle w:val="Footer"/>
          <w:jc w:val="right"/>
        </w:pPr>
        <w:r>
          <w:fldChar w:fldCharType="begin"/>
        </w:r>
        <w:r>
          <w:instrText xml:space="preserve"> PAGE   \* MERGEFORMAT </w:instrText>
        </w:r>
        <w:r>
          <w:fldChar w:fldCharType="separate"/>
        </w:r>
        <w:r w:rsidR="005D4B80">
          <w:rPr>
            <w:noProof/>
          </w:rPr>
          <w:t>290</w:t>
        </w:r>
        <w:r>
          <w:rPr>
            <w:noProof/>
          </w:rPr>
          <w:fldChar w:fldCharType="end"/>
        </w:r>
      </w:p>
    </w:sdtContent>
  </w:sdt>
  <w:p w:rsidR="00FA7BC2" w:rsidRDefault="00FA7B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20A" w:rsidRDefault="00CA620A"/>
  </w:footnote>
  <w:footnote w:type="continuationSeparator" w:id="0">
    <w:p w:rsidR="00CA620A" w:rsidRDefault="00CA620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2" w15:restartNumberingAfterBreak="0">
    <w:nsid w:val="00000005"/>
    <w:multiLevelType w:val="multilevel"/>
    <w:tmpl w:val="00000004"/>
    <w:lvl w:ilvl="0">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 w15:restartNumberingAfterBreak="0">
    <w:nsid w:val="00000007"/>
    <w:multiLevelType w:val="multilevel"/>
    <w:tmpl w:val="00000006"/>
    <w:lvl w:ilvl="0">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4" w15:restartNumberingAfterBreak="0">
    <w:nsid w:val="00000009"/>
    <w:multiLevelType w:val="multilevel"/>
    <w:tmpl w:val="00000008"/>
    <w:lvl w:ilvl="0">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 w15:restartNumberingAfterBreak="0">
    <w:nsid w:val="0000000B"/>
    <w:multiLevelType w:val="multilevel"/>
    <w:tmpl w:val="0000000A"/>
    <w:lvl w:ilvl="0">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 w15:restartNumberingAfterBreak="0">
    <w:nsid w:val="02981E38"/>
    <w:multiLevelType w:val="hybridMultilevel"/>
    <w:tmpl w:val="0AA23E0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9E6422"/>
    <w:multiLevelType w:val="multilevel"/>
    <w:tmpl w:val="55DEBF28"/>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 w15:restartNumberingAfterBreak="0">
    <w:nsid w:val="04BF443E"/>
    <w:multiLevelType w:val="multilevel"/>
    <w:tmpl w:val="8C2CF536"/>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9" w15:restartNumberingAfterBreak="0">
    <w:nsid w:val="05745955"/>
    <w:multiLevelType w:val="hybridMultilevel"/>
    <w:tmpl w:val="94C4AF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0C08BD"/>
    <w:multiLevelType w:val="hybridMultilevel"/>
    <w:tmpl w:val="B136D9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7F62A90"/>
    <w:multiLevelType w:val="multilevel"/>
    <w:tmpl w:val="0FE05904"/>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2" w15:restartNumberingAfterBreak="0">
    <w:nsid w:val="08943E4B"/>
    <w:multiLevelType w:val="hybridMultilevel"/>
    <w:tmpl w:val="F06636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4F1BF3"/>
    <w:multiLevelType w:val="hybridMultilevel"/>
    <w:tmpl w:val="CF48B048"/>
    <w:lvl w:ilvl="0" w:tplc="0809000F">
      <w:start w:val="1"/>
      <w:numFmt w:val="decimal"/>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4" w15:restartNumberingAfterBreak="0">
    <w:nsid w:val="0AD95F70"/>
    <w:multiLevelType w:val="hybridMultilevel"/>
    <w:tmpl w:val="253E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332024"/>
    <w:multiLevelType w:val="hybridMultilevel"/>
    <w:tmpl w:val="8DFC77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9405F7"/>
    <w:multiLevelType w:val="hybridMultilevel"/>
    <w:tmpl w:val="0D42F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181365"/>
    <w:multiLevelType w:val="hybridMultilevel"/>
    <w:tmpl w:val="7D56CC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22149A"/>
    <w:multiLevelType w:val="hybridMultilevel"/>
    <w:tmpl w:val="08DEB1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A25679"/>
    <w:multiLevelType w:val="multilevel"/>
    <w:tmpl w:val="3ED26A9E"/>
    <w:lvl w:ilvl="0">
      <w:start w:val="1"/>
      <w:numFmt w:val="lowerLetter"/>
      <w:lvlText w:val="%1."/>
      <w:lvlJc w:val="left"/>
      <w:rPr>
        <w:rFont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20" w15:restartNumberingAfterBreak="0">
    <w:nsid w:val="129D3A1C"/>
    <w:multiLevelType w:val="hybridMultilevel"/>
    <w:tmpl w:val="F5D80B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622767"/>
    <w:multiLevelType w:val="multilevel"/>
    <w:tmpl w:val="C4BACB0E"/>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22" w15:restartNumberingAfterBreak="0">
    <w:nsid w:val="146C389E"/>
    <w:multiLevelType w:val="multilevel"/>
    <w:tmpl w:val="33A6E07C"/>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23" w15:restartNumberingAfterBreak="0">
    <w:nsid w:val="15481783"/>
    <w:multiLevelType w:val="hybridMultilevel"/>
    <w:tmpl w:val="464083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1C53AC"/>
    <w:multiLevelType w:val="multilevel"/>
    <w:tmpl w:val="60A28C86"/>
    <w:lvl w:ilvl="0">
      <w:start w:val="1"/>
      <w:numFmt w:val="lowerLetter"/>
      <w:lvlText w:val="%1."/>
      <w:lvlJc w:val="left"/>
      <w:rPr>
        <w:b w:val="0"/>
        <w:bCs w:val="0"/>
        <w:i w:val="0"/>
        <w:iCs w:val="0"/>
        <w:smallCaps w:val="0"/>
        <w:strike w:val="0"/>
        <w:color w:val="000000"/>
        <w:spacing w:val="0"/>
        <w:w w:val="100"/>
        <w:position w:val="0"/>
        <w:sz w:val="22"/>
        <w:szCs w:val="22"/>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25" w15:restartNumberingAfterBreak="0">
    <w:nsid w:val="184549D0"/>
    <w:multiLevelType w:val="hybridMultilevel"/>
    <w:tmpl w:val="DE980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41792B"/>
    <w:multiLevelType w:val="hybridMultilevel"/>
    <w:tmpl w:val="88CEB494"/>
    <w:lvl w:ilvl="0" w:tplc="52CE04C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561FD7"/>
    <w:multiLevelType w:val="hybridMultilevel"/>
    <w:tmpl w:val="7A3CF6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6B56A4"/>
    <w:multiLevelType w:val="multilevel"/>
    <w:tmpl w:val="47E6D8AA"/>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29" w15:restartNumberingAfterBreak="0">
    <w:nsid w:val="1A846577"/>
    <w:multiLevelType w:val="hybridMultilevel"/>
    <w:tmpl w:val="F084B360"/>
    <w:lvl w:ilvl="0" w:tplc="E1AC083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CB08AB"/>
    <w:multiLevelType w:val="multilevel"/>
    <w:tmpl w:val="54E09D52"/>
    <w:lvl w:ilvl="0">
      <w:start w:val="1"/>
      <w:numFmt w:val="lowerRoman"/>
      <w:lvlText w:val="%1."/>
      <w:lvlJc w:val="righ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1" w15:restartNumberingAfterBreak="0">
    <w:nsid w:val="1B42697B"/>
    <w:multiLevelType w:val="hybridMultilevel"/>
    <w:tmpl w:val="A01A7A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0D5AD9"/>
    <w:multiLevelType w:val="hybridMultilevel"/>
    <w:tmpl w:val="EBDC030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1CAB7ECD"/>
    <w:multiLevelType w:val="hybridMultilevel"/>
    <w:tmpl w:val="9590474E"/>
    <w:lvl w:ilvl="0" w:tplc="0BC026A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F343FB"/>
    <w:multiLevelType w:val="multilevel"/>
    <w:tmpl w:val="65ACFAF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5" w15:restartNumberingAfterBreak="0">
    <w:nsid w:val="1D1C04B5"/>
    <w:multiLevelType w:val="multilevel"/>
    <w:tmpl w:val="8F380234"/>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6" w15:restartNumberingAfterBreak="0">
    <w:nsid w:val="1DC6642B"/>
    <w:multiLevelType w:val="multilevel"/>
    <w:tmpl w:val="247C30C2"/>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37" w15:restartNumberingAfterBreak="0">
    <w:nsid w:val="1DF86B65"/>
    <w:multiLevelType w:val="hybridMultilevel"/>
    <w:tmpl w:val="874CE6A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F7E4EC9"/>
    <w:multiLevelType w:val="hybridMultilevel"/>
    <w:tmpl w:val="B2F4BFE6"/>
    <w:lvl w:ilvl="0" w:tplc="1F8C88E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F984E47"/>
    <w:multiLevelType w:val="hybridMultilevel"/>
    <w:tmpl w:val="8C46C1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342E0F"/>
    <w:multiLevelType w:val="hybridMultilevel"/>
    <w:tmpl w:val="6836611E"/>
    <w:lvl w:ilvl="0" w:tplc="27203CFC">
      <w:start w:val="2"/>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F576E4"/>
    <w:multiLevelType w:val="hybridMultilevel"/>
    <w:tmpl w:val="B59EEC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22AD0FCF"/>
    <w:multiLevelType w:val="hybridMultilevel"/>
    <w:tmpl w:val="6B8EB554"/>
    <w:lvl w:ilvl="0" w:tplc="697AD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8E7C14"/>
    <w:multiLevelType w:val="hybridMultilevel"/>
    <w:tmpl w:val="C23066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12495D"/>
    <w:multiLevelType w:val="hybridMultilevel"/>
    <w:tmpl w:val="86C82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DA780C"/>
    <w:multiLevelType w:val="multilevel"/>
    <w:tmpl w:val="6180C944"/>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6" w15:restartNumberingAfterBreak="0">
    <w:nsid w:val="28FE4D22"/>
    <w:multiLevelType w:val="hybridMultilevel"/>
    <w:tmpl w:val="99D6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572B5C"/>
    <w:multiLevelType w:val="hybridMultilevel"/>
    <w:tmpl w:val="2514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44E5F"/>
    <w:multiLevelType w:val="hybridMultilevel"/>
    <w:tmpl w:val="8D1AA12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2B644D9B"/>
    <w:multiLevelType w:val="hybridMultilevel"/>
    <w:tmpl w:val="0974F2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9A22B2"/>
    <w:multiLevelType w:val="hybridMultilevel"/>
    <w:tmpl w:val="607E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AD7BBC"/>
    <w:multiLevelType w:val="multilevel"/>
    <w:tmpl w:val="774C2D7A"/>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52" w15:restartNumberingAfterBreak="0">
    <w:nsid w:val="2E0063EC"/>
    <w:multiLevelType w:val="multilevel"/>
    <w:tmpl w:val="276A70BC"/>
    <w:lvl w:ilvl="0">
      <w:start w:val="1"/>
      <w:numFmt w:val="lowerRoman"/>
      <w:lvlText w:val="%1."/>
      <w:lvlJc w:val="righ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3" w15:restartNumberingAfterBreak="0">
    <w:nsid w:val="2E3F5170"/>
    <w:multiLevelType w:val="multilevel"/>
    <w:tmpl w:val="0FE05904"/>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4" w15:restartNumberingAfterBreak="0">
    <w:nsid w:val="2E7E4DA9"/>
    <w:multiLevelType w:val="hybridMultilevel"/>
    <w:tmpl w:val="D7521814"/>
    <w:lvl w:ilvl="0" w:tplc="0409000F">
      <w:start w:val="1"/>
      <w:numFmt w:val="decimal"/>
      <w:lvlText w:val="%1."/>
      <w:lvlJc w:val="left"/>
      <w:pPr>
        <w:ind w:left="450" w:hanging="360"/>
      </w:pPr>
      <w:rPr>
        <w:rFonts w:hint="default"/>
      </w:rPr>
    </w:lvl>
    <w:lvl w:ilvl="1" w:tplc="21CACBB6">
      <w:start w:val="1"/>
      <w:numFmt w:val="upperRoman"/>
      <w:lvlText w:val="%2."/>
      <w:lvlJc w:val="left"/>
      <w:pPr>
        <w:ind w:left="1530" w:hanging="720"/>
      </w:pPr>
      <w:rPr>
        <w:rFonts w:ascii="Calibri" w:hAnsi="Calibri" w:cs="Calibri" w:hint="default"/>
        <w:color w:val="00000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5" w15:restartNumberingAfterBreak="0">
    <w:nsid w:val="301F5631"/>
    <w:multiLevelType w:val="hybridMultilevel"/>
    <w:tmpl w:val="E31A1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A72199"/>
    <w:multiLevelType w:val="hybridMultilevel"/>
    <w:tmpl w:val="5B86A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3850DD"/>
    <w:multiLevelType w:val="hybridMultilevel"/>
    <w:tmpl w:val="0FB87FD0"/>
    <w:lvl w:ilvl="0" w:tplc="6B144922">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534B76"/>
    <w:multiLevelType w:val="hybridMultilevel"/>
    <w:tmpl w:val="56903C52"/>
    <w:lvl w:ilvl="0" w:tplc="E4867EA8">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2C4515E"/>
    <w:multiLevelType w:val="hybridMultilevel"/>
    <w:tmpl w:val="835CEC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32CB4F4A"/>
    <w:multiLevelType w:val="hybridMultilevel"/>
    <w:tmpl w:val="FFAC02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33E0ECC"/>
    <w:multiLevelType w:val="hybridMultilevel"/>
    <w:tmpl w:val="EFA0687A"/>
    <w:lvl w:ilvl="0" w:tplc="7B423880">
      <w:start w:val="1"/>
      <w:numFmt w:val="decimal"/>
      <w:lvlText w:val="%1."/>
      <w:lvlJc w:val="left"/>
      <w:pPr>
        <w:ind w:left="360" w:hanging="360"/>
      </w:pPr>
      <w:rPr>
        <w:rFonts w:ascii="Arial" w:hAnsi="Arial" w:cs="Arial"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34B09DB"/>
    <w:multiLevelType w:val="multilevel"/>
    <w:tmpl w:val="89A2875A"/>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3" w15:restartNumberingAfterBreak="0">
    <w:nsid w:val="3424018E"/>
    <w:multiLevelType w:val="hybridMultilevel"/>
    <w:tmpl w:val="868C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C6335C"/>
    <w:multiLevelType w:val="multilevel"/>
    <w:tmpl w:val="2C24ABC2"/>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5" w15:restartNumberingAfterBreak="0">
    <w:nsid w:val="378C23A1"/>
    <w:multiLevelType w:val="hybridMultilevel"/>
    <w:tmpl w:val="3E2205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8FA1952"/>
    <w:multiLevelType w:val="hybridMultilevel"/>
    <w:tmpl w:val="9F2A970A"/>
    <w:lvl w:ilvl="0" w:tplc="5890FC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9313FDE"/>
    <w:multiLevelType w:val="multilevel"/>
    <w:tmpl w:val="F1B0B374"/>
    <w:lvl w:ilvl="0">
      <w:start w:val="1"/>
      <w:numFmt w:val="lowerLetter"/>
      <w:lvlText w:val="%1)"/>
      <w:lvlJc w:val="left"/>
      <w:rPr>
        <w:b w:val="0"/>
        <w:bCs w:val="0"/>
        <w:i w:val="0"/>
        <w:iCs w:val="0"/>
        <w:smallCaps w:val="0"/>
        <w:strike w:val="0"/>
        <w:color w:val="000000"/>
        <w:spacing w:val="0"/>
        <w:w w:val="100"/>
        <w:position w:val="0"/>
        <w:sz w:val="22"/>
        <w:szCs w:val="22"/>
        <w:u w:val="none"/>
      </w:rPr>
    </w:lvl>
    <w:lvl w:ilvl="1">
      <w:start w:val="2"/>
      <w:numFmt w:val="lowerRoman"/>
      <w:lvlText w:val="%1."/>
      <w:lvlJc w:val="left"/>
      <w:rPr>
        <w:rFonts w:ascii="Arial" w:hAnsi="Arial" w:cs="Arial"/>
        <w:b w:val="0"/>
        <w:bCs w:val="0"/>
        <w:i w:val="0"/>
        <w:iCs w:val="0"/>
        <w:smallCaps w:val="0"/>
        <w:strike w:val="0"/>
        <w:color w:val="000000"/>
        <w:spacing w:val="0"/>
        <w:w w:val="100"/>
        <w:position w:val="0"/>
        <w:sz w:val="22"/>
        <w:szCs w:val="22"/>
        <w:u w:val="none"/>
      </w:rPr>
    </w:lvl>
    <w:lvl w:ilvl="2">
      <w:start w:val="2"/>
      <w:numFmt w:val="lowerRoman"/>
      <w:lvlText w:val="%1."/>
      <w:lvlJc w:val="left"/>
      <w:rPr>
        <w:rFonts w:ascii="Arial" w:hAnsi="Arial" w:cs="Arial"/>
        <w:b w:val="0"/>
        <w:bCs w:val="0"/>
        <w:i w:val="0"/>
        <w:iCs w:val="0"/>
        <w:smallCaps w:val="0"/>
        <w:strike w:val="0"/>
        <w:color w:val="000000"/>
        <w:spacing w:val="0"/>
        <w:w w:val="100"/>
        <w:position w:val="0"/>
        <w:sz w:val="22"/>
        <w:szCs w:val="22"/>
        <w:u w:val="none"/>
      </w:rPr>
    </w:lvl>
    <w:lvl w:ilvl="3">
      <w:start w:val="2"/>
      <w:numFmt w:val="lowerRoman"/>
      <w:lvlText w:val="%1."/>
      <w:lvlJc w:val="left"/>
      <w:rPr>
        <w:rFonts w:ascii="Arial" w:hAnsi="Arial" w:cs="Arial"/>
        <w:b w:val="0"/>
        <w:bCs w:val="0"/>
        <w:i w:val="0"/>
        <w:iCs w:val="0"/>
        <w:smallCaps w:val="0"/>
        <w:strike w:val="0"/>
        <w:color w:val="000000"/>
        <w:spacing w:val="0"/>
        <w:w w:val="100"/>
        <w:position w:val="0"/>
        <w:sz w:val="22"/>
        <w:szCs w:val="22"/>
        <w:u w:val="none"/>
      </w:rPr>
    </w:lvl>
    <w:lvl w:ilvl="4">
      <w:start w:val="2"/>
      <w:numFmt w:val="lowerRoman"/>
      <w:lvlText w:val="%1."/>
      <w:lvlJc w:val="left"/>
      <w:rPr>
        <w:rFonts w:ascii="Arial" w:hAnsi="Arial" w:cs="Arial"/>
        <w:b w:val="0"/>
        <w:bCs w:val="0"/>
        <w:i w:val="0"/>
        <w:iCs w:val="0"/>
        <w:smallCaps w:val="0"/>
        <w:strike w:val="0"/>
        <w:color w:val="000000"/>
        <w:spacing w:val="0"/>
        <w:w w:val="100"/>
        <w:position w:val="0"/>
        <w:sz w:val="22"/>
        <w:szCs w:val="22"/>
        <w:u w:val="none"/>
      </w:rPr>
    </w:lvl>
    <w:lvl w:ilvl="5">
      <w:start w:val="2"/>
      <w:numFmt w:val="lowerRoman"/>
      <w:lvlText w:val="%1."/>
      <w:lvlJc w:val="left"/>
      <w:rPr>
        <w:rFonts w:ascii="Arial" w:hAnsi="Arial" w:cs="Arial"/>
        <w:b w:val="0"/>
        <w:bCs w:val="0"/>
        <w:i w:val="0"/>
        <w:iCs w:val="0"/>
        <w:smallCaps w:val="0"/>
        <w:strike w:val="0"/>
        <w:color w:val="000000"/>
        <w:spacing w:val="0"/>
        <w:w w:val="100"/>
        <w:position w:val="0"/>
        <w:sz w:val="22"/>
        <w:szCs w:val="22"/>
        <w:u w:val="none"/>
      </w:rPr>
    </w:lvl>
    <w:lvl w:ilvl="6">
      <w:start w:val="2"/>
      <w:numFmt w:val="lowerRoman"/>
      <w:lvlText w:val="%1."/>
      <w:lvlJc w:val="left"/>
      <w:rPr>
        <w:rFonts w:ascii="Arial" w:hAnsi="Arial" w:cs="Arial"/>
        <w:b w:val="0"/>
        <w:bCs w:val="0"/>
        <w:i w:val="0"/>
        <w:iCs w:val="0"/>
        <w:smallCaps w:val="0"/>
        <w:strike w:val="0"/>
        <w:color w:val="000000"/>
        <w:spacing w:val="0"/>
        <w:w w:val="100"/>
        <w:position w:val="0"/>
        <w:sz w:val="22"/>
        <w:szCs w:val="22"/>
        <w:u w:val="none"/>
      </w:rPr>
    </w:lvl>
    <w:lvl w:ilvl="7">
      <w:start w:val="2"/>
      <w:numFmt w:val="lowerRoman"/>
      <w:lvlText w:val="%1."/>
      <w:lvlJc w:val="left"/>
      <w:rPr>
        <w:rFonts w:ascii="Arial" w:hAnsi="Arial" w:cs="Arial"/>
        <w:b w:val="0"/>
        <w:bCs w:val="0"/>
        <w:i w:val="0"/>
        <w:iCs w:val="0"/>
        <w:smallCaps w:val="0"/>
        <w:strike w:val="0"/>
        <w:color w:val="000000"/>
        <w:spacing w:val="0"/>
        <w:w w:val="100"/>
        <w:position w:val="0"/>
        <w:sz w:val="22"/>
        <w:szCs w:val="22"/>
        <w:u w:val="none"/>
      </w:rPr>
    </w:lvl>
    <w:lvl w:ilvl="8">
      <w:start w:val="2"/>
      <w:numFmt w:val="lowerRoman"/>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68" w15:restartNumberingAfterBreak="0">
    <w:nsid w:val="3CA376D9"/>
    <w:multiLevelType w:val="hybridMultilevel"/>
    <w:tmpl w:val="B8D0A972"/>
    <w:lvl w:ilvl="0" w:tplc="0CEC2D7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CC343A1"/>
    <w:multiLevelType w:val="hybridMultilevel"/>
    <w:tmpl w:val="544C810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D082795"/>
    <w:multiLevelType w:val="multilevel"/>
    <w:tmpl w:val="84BCBF1C"/>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71" w15:restartNumberingAfterBreak="0">
    <w:nsid w:val="3D6E6B23"/>
    <w:multiLevelType w:val="multilevel"/>
    <w:tmpl w:val="6B1EF688"/>
    <w:lvl w:ilvl="0">
      <w:start w:val="1"/>
      <w:numFmt w:val="decimal"/>
      <w:lvlText w:val="%1)"/>
      <w:lvlJc w:val="left"/>
      <w:rPr>
        <w:rFonts w:ascii="Arial" w:hAnsi="Arial" w:cs="Aria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2" w15:restartNumberingAfterBreak="0">
    <w:nsid w:val="41744542"/>
    <w:multiLevelType w:val="hybridMultilevel"/>
    <w:tmpl w:val="6C2C5A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2E87B57"/>
    <w:multiLevelType w:val="hybridMultilevel"/>
    <w:tmpl w:val="1BE8ED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3607F5B"/>
    <w:multiLevelType w:val="hybridMultilevel"/>
    <w:tmpl w:val="226A94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C811C4"/>
    <w:multiLevelType w:val="multilevel"/>
    <w:tmpl w:val="9C72319E"/>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6" w15:restartNumberingAfterBreak="0">
    <w:nsid w:val="440C414C"/>
    <w:multiLevelType w:val="multilevel"/>
    <w:tmpl w:val="9D5A265A"/>
    <w:lvl w:ilvl="0">
      <w:start w:val="1"/>
      <w:numFmt w:val="decimal"/>
      <w:lvlText w:val="%1)"/>
      <w:lvlJc w:val="left"/>
      <w:rPr>
        <w:rFonts w:ascii="Arial" w:hAnsi="Arial" w:cs="Arial" w:hint="default"/>
        <w:b w:val="0"/>
        <w:bCs w:val="0"/>
        <w:i w:val="0"/>
        <w:iCs w:val="0"/>
        <w:smallCaps w:val="0"/>
        <w:strike w:val="0"/>
        <w:color w:val="000000"/>
        <w:spacing w:val="0"/>
        <w:w w:val="100"/>
        <w:position w:val="0"/>
        <w:sz w:val="24"/>
        <w:szCs w:val="24"/>
        <w:u w:val="none"/>
      </w:rPr>
    </w:lvl>
    <w:lvl w:ilvl="1">
      <w:start w:val="1"/>
      <w:numFmt w:val="decimal"/>
      <w:lvlText w:val="%2."/>
      <w:lvlJc w:val="left"/>
      <w:rPr>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7" w15:restartNumberingAfterBreak="0">
    <w:nsid w:val="44B109BF"/>
    <w:multiLevelType w:val="hybridMultilevel"/>
    <w:tmpl w:val="4D566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5A6353"/>
    <w:multiLevelType w:val="multilevel"/>
    <w:tmpl w:val="5EDA5808"/>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9" w15:restartNumberingAfterBreak="0">
    <w:nsid w:val="458F33CB"/>
    <w:multiLevelType w:val="multilevel"/>
    <w:tmpl w:val="89A2875A"/>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0" w15:restartNumberingAfterBreak="0">
    <w:nsid w:val="45DB335A"/>
    <w:multiLevelType w:val="hybridMultilevel"/>
    <w:tmpl w:val="BE207DCA"/>
    <w:lvl w:ilvl="0" w:tplc="0B26EBAC">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9450D6A"/>
    <w:multiLevelType w:val="hybridMultilevel"/>
    <w:tmpl w:val="1D349612"/>
    <w:lvl w:ilvl="0" w:tplc="04090019">
      <w:start w:val="1"/>
      <w:numFmt w:val="lowerLetter"/>
      <w:lvlText w:val="%1."/>
      <w:lvlJc w:val="left"/>
      <w:pPr>
        <w:ind w:left="720" w:hanging="360"/>
      </w:pPr>
    </w:lvl>
    <w:lvl w:ilvl="1" w:tplc="9E8E39D6">
      <w:start w:val="2"/>
      <w:numFmt w:val="upperRoman"/>
      <w:lvlText w:val="%2)"/>
      <w:lvlJc w:val="left"/>
      <w:pPr>
        <w:ind w:left="1800" w:hanging="720"/>
      </w:pPr>
      <w:rPr>
        <w:rFonts w:hint="default"/>
      </w:rPr>
    </w:lvl>
    <w:lvl w:ilvl="2" w:tplc="9CEC96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6E507B"/>
    <w:multiLevelType w:val="multilevel"/>
    <w:tmpl w:val="6EC4D4EE"/>
    <w:lvl w:ilvl="0">
      <w:start w:val="1"/>
      <w:numFmt w:val="lowerRoman"/>
      <w:lvlText w:val="%1."/>
      <w:lvlJc w:val="righ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3" w15:restartNumberingAfterBreak="0">
    <w:nsid w:val="49713348"/>
    <w:multiLevelType w:val="multilevel"/>
    <w:tmpl w:val="48C4E41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84" w15:restartNumberingAfterBreak="0">
    <w:nsid w:val="4A2C2DD4"/>
    <w:multiLevelType w:val="hybridMultilevel"/>
    <w:tmpl w:val="588C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BA71934"/>
    <w:multiLevelType w:val="multilevel"/>
    <w:tmpl w:val="338A84D2"/>
    <w:lvl w:ilvl="0">
      <w:start w:val="1"/>
      <w:numFmt w:val="decimal"/>
      <w:lvlText w:val="%1."/>
      <w:lvlJc w:val="left"/>
      <w:rPr>
        <w:rFonts w:ascii="Arial" w:hAnsi="Arial" w:cs="Aria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6" w15:restartNumberingAfterBreak="0">
    <w:nsid w:val="50E47D57"/>
    <w:multiLevelType w:val="hybridMultilevel"/>
    <w:tmpl w:val="7C5C78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12D74DA"/>
    <w:multiLevelType w:val="hybridMultilevel"/>
    <w:tmpl w:val="37A40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6E3CED"/>
    <w:multiLevelType w:val="multilevel"/>
    <w:tmpl w:val="409297FE"/>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89" w15:restartNumberingAfterBreak="0">
    <w:nsid w:val="519C09B3"/>
    <w:multiLevelType w:val="hybridMultilevel"/>
    <w:tmpl w:val="714C0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414B0A"/>
    <w:multiLevelType w:val="hybridMultilevel"/>
    <w:tmpl w:val="08424A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484BB5"/>
    <w:multiLevelType w:val="hybridMultilevel"/>
    <w:tmpl w:val="2E96AD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42D7946"/>
    <w:multiLevelType w:val="hybridMultilevel"/>
    <w:tmpl w:val="7F6CC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5B83BD7"/>
    <w:multiLevelType w:val="hybridMultilevel"/>
    <w:tmpl w:val="CAD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6693041"/>
    <w:multiLevelType w:val="multilevel"/>
    <w:tmpl w:val="65ACFAF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5" w15:restartNumberingAfterBreak="0">
    <w:nsid w:val="574F41D2"/>
    <w:multiLevelType w:val="hybridMultilevel"/>
    <w:tmpl w:val="9BEC28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7A20DF"/>
    <w:multiLevelType w:val="hybridMultilevel"/>
    <w:tmpl w:val="6B3070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78A2442"/>
    <w:multiLevelType w:val="hybridMultilevel"/>
    <w:tmpl w:val="6482285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57BF74C3"/>
    <w:multiLevelType w:val="multilevel"/>
    <w:tmpl w:val="4A38C51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9" w15:restartNumberingAfterBreak="0">
    <w:nsid w:val="58C41A3A"/>
    <w:multiLevelType w:val="hybridMultilevel"/>
    <w:tmpl w:val="1F962C8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F56614E4">
      <w:start w:val="1"/>
      <w:numFmt w:val="lowerLetter"/>
      <w:lvlText w:val="%3)"/>
      <w:lvlJc w:val="left"/>
      <w:pPr>
        <w:ind w:left="450" w:hanging="360"/>
      </w:pPr>
      <w:rPr>
        <w:rFonts w:hint="default"/>
      </w:rPr>
    </w:lvl>
    <w:lvl w:ilvl="3" w:tplc="0234D372">
      <w:start w:val="1"/>
      <w:numFmt w:val="decimal"/>
      <w:lvlText w:val="%4."/>
      <w:lvlJc w:val="left"/>
      <w:pPr>
        <w:ind w:left="630" w:hanging="360"/>
      </w:pPr>
      <w:rPr>
        <w:rFonts w:ascii="Arial" w:hAnsi="Arial" w:cs="Arial" w:hint="default"/>
        <w:b/>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97F2EF5"/>
    <w:multiLevelType w:val="multilevel"/>
    <w:tmpl w:val="315E4DC0"/>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1" w15:restartNumberingAfterBreak="0">
    <w:nsid w:val="5ACB6F1A"/>
    <w:multiLevelType w:val="hybridMultilevel"/>
    <w:tmpl w:val="B9D00724"/>
    <w:lvl w:ilvl="0" w:tplc="E5EC3F10">
      <w:start w:val="1"/>
      <w:numFmt w:val="decimal"/>
      <w:lvlText w:val="%1."/>
      <w:lvlJc w:val="left"/>
      <w:pPr>
        <w:ind w:left="720" w:hanging="360"/>
      </w:pPr>
      <w:rPr>
        <w:rFonts w:ascii="Arial" w:hAnsi="Arial" w:cs="Arial"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BEA6FA2"/>
    <w:multiLevelType w:val="hybridMultilevel"/>
    <w:tmpl w:val="CFCEC6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2A03BA"/>
    <w:multiLevelType w:val="hybridMultilevel"/>
    <w:tmpl w:val="5B8CA21C"/>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4" w15:restartNumberingAfterBreak="0">
    <w:nsid w:val="5C863C0C"/>
    <w:multiLevelType w:val="hybridMultilevel"/>
    <w:tmpl w:val="8EB8A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CE465F3"/>
    <w:multiLevelType w:val="hybridMultilevel"/>
    <w:tmpl w:val="CF021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D4B4A65"/>
    <w:multiLevelType w:val="hybridMultilevel"/>
    <w:tmpl w:val="E92CE020"/>
    <w:lvl w:ilvl="0" w:tplc="6B201C16">
      <w:start w:val="1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DF849F7"/>
    <w:multiLevelType w:val="multilevel"/>
    <w:tmpl w:val="77C43AA4"/>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108" w15:restartNumberingAfterBreak="0">
    <w:nsid w:val="5E6B0942"/>
    <w:multiLevelType w:val="hybridMultilevel"/>
    <w:tmpl w:val="B0FAF5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FB020B8"/>
    <w:multiLevelType w:val="hybridMultilevel"/>
    <w:tmpl w:val="E56AB3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BB6058"/>
    <w:multiLevelType w:val="hybridMultilevel"/>
    <w:tmpl w:val="7BAAC480"/>
    <w:lvl w:ilvl="0" w:tplc="75D864A4">
      <w:start w:val="1"/>
      <w:numFmt w:val="decimal"/>
      <w:lvlText w:val="%1."/>
      <w:lvlJc w:val="left"/>
      <w:pPr>
        <w:ind w:left="360" w:hanging="360"/>
      </w:pPr>
      <w:rPr>
        <w:rFonts w:ascii="Arial" w:hAnsi="Arial" w:cs="Arial"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0B55252"/>
    <w:multiLevelType w:val="hybridMultilevel"/>
    <w:tmpl w:val="AB7A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0B956AD"/>
    <w:multiLevelType w:val="hybridMultilevel"/>
    <w:tmpl w:val="C94CFD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22B5496"/>
    <w:multiLevelType w:val="multilevel"/>
    <w:tmpl w:val="7A7ED5DA"/>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14" w15:restartNumberingAfterBreak="0">
    <w:nsid w:val="625524D9"/>
    <w:multiLevelType w:val="hybridMultilevel"/>
    <w:tmpl w:val="AD5AFA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5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5B07BE"/>
    <w:multiLevelType w:val="multilevel"/>
    <w:tmpl w:val="7E9EE316"/>
    <w:lvl w:ilvl="0">
      <w:start w:val="1"/>
      <w:numFmt w:val="lowerRoman"/>
      <w:lvlText w:val="%1."/>
      <w:lvlJc w:val="righ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16" w15:restartNumberingAfterBreak="0">
    <w:nsid w:val="62897271"/>
    <w:multiLevelType w:val="multilevel"/>
    <w:tmpl w:val="3AF89992"/>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17" w15:restartNumberingAfterBreak="0">
    <w:nsid w:val="64351A33"/>
    <w:multiLevelType w:val="hybridMultilevel"/>
    <w:tmpl w:val="7B04E61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56C331E"/>
    <w:multiLevelType w:val="multilevel"/>
    <w:tmpl w:val="6B1EF688"/>
    <w:lvl w:ilvl="0">
      <w:start w:val="1"/>
      <w:numFmt w:val="decimal"/>
      <w:lvlText w:val="%1)"/>
      <w:lvlJc w:val="left"/>
      <w:rPr>
        <w:rFonts w:ascii="Arial" w:hAnsi="Arial" w:cs="Aria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19" w15:restartNumberingAfterBreak="0">
    <w:nsid w:val="65F94497"/>
    <w:multiLevelType w:val="multilevel"/>
    <w:tmpl w:val="65ACFAF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20" w15:restartNumberingAfterBreak="0">
    <w:nsid w:val="660F2114"/>
    <w:multiLevelType w:val="multilevel"/>
    <w:tmpl w:val="688668A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21" w15:restartNumberingAfterBreak="0">
    <w:nsid w:val="66533E38"/>
    <w:multiLevelType w:val="multilevel"/>
    <w:tmpl w:val="6170890A"/>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22" w15:restartNumberingAfterBreak="0">
    <w:nsid w:val="673D62AF"/>
    <w:multiLevelType w:val="hybridMultilevel"/>
    <w:tmpl w:val="3E686BC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683D3209"/>
    <w:multiLevelType w:val="multilevel"/>
    <w:tmpl w:val="7D7EB5FA"/>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24" w15:restartNumberingAfterBreak="0">
    <w:nsid w:val="6A382694"/>
    <w:multiLevelType w:val="hybridMultilevel"/>
    <w:tmpl w:val="5D867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AA51A4D"/>
    <w:multiLevelType w:val="multilevel"/>
    <w:tmpl w:val="78C8F16E"/>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26" w15:restartNumberingAfterBreak="0">
    <w:nsid w:val="6B0C7AA8"/>
    <w:multiLevelType w:val="multilevel"/>
    <w:tmpl w:val="C1E8598C"/>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27" w15:restartNumberingAfterBreak="0">
    <w:nsid w:val="6C902BE9"/>
    <w:multiLevelType w:val="hybridMultilevel"/>
    <w:tmpl w:val="AD54F3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CC644E6"/>
    <w:multiLevelType w:val="multilevel"/>
    <w:tmpl w:val="D99E1FF6"/>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29" w15:restartNumberingAfterBreak="0">
    <w:nsid w:val="6D0C3DCF"/>
    <w:multiLevelType w:val="multilevel"/>
    <w:tmpl w:val="F4B439E6"/>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130" w15:restartNumberingAfterBreak="0">
    <w:nsid w:val="6D6165E0"/>
    <w:multiLevelType w:val="hybridMultilevel"/>
    <w:tmpl w:val="25DAA7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E0E655F"/>
    <w:multiLevelType w:val="hybridMultilevel"/>
    <w:tmpl w:val="A112DF68"/>
    <w:lvl w:ilvl="0" w:tplc="3A36B2FC">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E8651C7"/>
    <w:multiLevelType w:val="hybridMultilevel"/>
    <w:tmpl w:val="1318F2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F880D9C"/>
    <w:multiLevelType w:val="hybridMultilevel"/>
    <w:tmpl w:val="7350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F8A46D5"/>
    <w:multiLevelType w:val="hybridMultilevel"/>
    <w:tmpl w:val="57525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FD336D7"/>
    <w:multiLevelType w:val="hybridMultilevel"/>
    <w:tmpl w:val="14C4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0763527"/>
    <w:multiLevelType w:val="hybridMultilevel"/>
    <w:tmpl w:val="C2D268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0DE4E80"/>
    <w:multiLevelType w:val="hybridMultilevel"/>
    <w:tmpl w:val="7AFC9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34C7B4E"/>
    <w:multiLevelType w:val="multilevel"/>
    <w:tmpl w:val="716EEC50"/>
    <w:lvl w:ilvl="0">
      <w:start w:val="1"/>
      <w:numFmt w:val="lowerLetter"/>
      <w:lvlText w:val="%1)"/>
      <w:lvlJc w:val="left"/>
      <w:rPr>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39" w15:restartNumberingAfterBreak="0">
    <w:nsid w:val="73B95584"/>
    <w:multiLevelType w:val="hybridMultilevel"/>
    <w:tmpl w:val="FFCE38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0F0566"/>
    <w:multiLevelType w:val="hybridMultilevel"/>
    <w:tmpl w:val="B62EA2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56D2627"/>
    <w:multiLevelType w:val="hybridMultilevel"/>
    <w:tmpl w:val="A15604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F052A7"/>
    <w:multiLevelType w:val="multilevel"/>
    <w:tmpl w:val="48C4E41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143" w15:restartNumberingAfterBreak="0">
    <w:nsid w:val="76457B14"/>
    <w:multiLevelType w:val="hybridMultilevel"/>
    <w:tmpl w:val="02888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65A2F22"/>
    <w:multiLevelType w:val="hybridMultilevel"/>
    <w:tmpl w:val="497CA3D0"/>
    <w:lvl w:ilvl="0" w:tplc="FF38B3E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6CF4029"/>
    <w:multiLevelType w:val="multilevel"/>
    <w:tmpl w:val="64569E0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46" w15:restartNumberingAfterBreak="0">
    <w:nsid w:val="76EF7ED4"/>
    <w:multiLevelType w:val="hybridMultilevel"/>
    <w:tmpl w:val="94CA82F0"/>
    <w:lvl w:ilvl="0" w:tplc="57E41E9C">
      <w:start w:val="1"/>
      <w:numFmt w:val="decimal"/>
      <w:lvlText w:val="%1)"/>
      <w:lvlJc w:val="left"/>
      <w:pPr>
        <w:ind w:left="720" w:hanging="360"/>
      </w:pPr>
      <w:rPr>
        <w:rFonts w:asciiTheme="majorHAnsi" w:hAnsiTheme="majorHAnsi" w:cstheme="majorBidi" w:hint="default"/>
        <w:color w:val="1F4D78" w:themeColor="accent1" w:themeShade="7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7182653"/>
    <w:multiLevelType w:val="hybridMultilevel"/>
    <w:tmpl w:val="E49A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8A64251"/>
    <w:multiLevelType w:val="hybridMultilevel"/>
    <w:tmpl w:val="BE50A8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B304014"/>
    <w:multiLevelType w:val="multilevel"/>
    <w:tmpl w:val="F9025D56"/>
    <w:lvl w:ilvl="0">
      <w:start w:val="1"/>
      <w:numFmt w:val="lowerRoman"/>
      <w:lvlText w:val="%1."/>
      <w:lvlJc w:val="right"/>
      <w:rPr>
        <w:b w:val="0"/>
        <w:bCs w:val="0"/>
        <w:i w:val="0"/>
        <w:iCs w:val="0"/>
        <w:smallCaps w:val="0"/>
        <w:strike w:val="0"/>
        <w:color w:val="000000"/>
        <w:spacing w:val="0"/>
        <w:w w:val="100"/>
        <w:position w:val="0"/>
        <w:sz w:val="28"/>
        <w:szCs w:val="28"/>
        <w:u w:val="none"/>
      </w:rPr>
    </w:lvl>
    <w:lvl w:ilvl="1">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2">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3">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4">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5">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6">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7">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lvl w:ilvl="8">
      <w:start w:val="4"/>
      <w:numFmt w:val="lowerLetter"/>
      <w:lvlText w:val="%1."/>
      <w:lvlJc w:val="left"/>
      <w:rPr>
        <w:rFonts w:ascii="Franklin Gothic Demi" w:hAnsi="Franklin Gothic Demi" w:cs="Franklin Gothic Demi"/>
        <w:b w:val="0"/>
        <w:bCs w:val="0"/>
        <w:i w:val="0"/>
        <w:iCs w:val="0"/>
        <w:smallCaps w:val="0"/>
        <w:strike w:val="0"/>
        <w:color w:val="000000"/>
        <w:spacing w:val="0"/>
        <w:w w:val="100"/>
        <w:position w:val="0"/>
        <w:sz w:val="28"/>
        <w:szCs w:val="28"/>
        <w:u w:val="none"/>
      </w:rPr>
    </w:lvl>
  </w:abstractNum>
  <w:abstractNum w:abstractNumId="150" w15:restartNumberingAfterBreak="0">
    <w:nsid w:val="7B500D05"/>
    <w:multiLevelType w:val="hybridMultilevel"/>
    <w:tmpl w:val="644417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E816A24"/>
    <w:multiLevelType w:val="hybridMultilevel"/>
    <w:tmpl w:val="6652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B05C98"/>
    <w:multiLevelType w:val="hybridMultilevel"/>
    <w:tmpl w:val="0F103F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7"/>
  </w:num>
  <w:num w:numId="4">
    <w:abstractNumId w:val="95"/>
  </w:num>
  <w:num w:numId="5">
    <w:abstractNumId w:val="47"/>
  </w:num>
  <w:num w:numId="6">
    <w:abstractNumId w:val="112"/>
  </w:num>
  <w:num w:numId="7">
    <w:abstractNumId w:val="2"/>
  </w:num>
  <w:num w:numId="8">
    <w:abstractNumId w:val="125"/>
  </w:num>
  <w:num w:numId="9">
    <w:abstractNumId w:val="81"/>
  </w:num>
  <w:num w:numId="10">
    <w:abstractNumId w:val="147"/>
  </w:num>
  <w:num w:numId="11">
    <w:abstractNumId w:val="11"/>
  </w:num>
  <w:num w:numId="12">
    <w:abstractNumId w:val="53"/>
  </w:num>
  <w:num w:numId="13">
    <w:abstractNumId w:val="100"/>
  </w:num>
  <w:num w:numId="14">
    <w:abstractNumId w:val="50"/>
  </w:num>
  <w:num w:numId="15">
    <w:abstractNumId w:val="3"/>
  </w:num>
  <w:num w:numId="16">
    <w:abstractNumId w:val="42"/>
  </w:num>
  <w:num w:numId="17">
    <w:abstractNumId w:val="90"/>
  </w:num>
  <w:num w:numId="18">
    <w:abstractNumId w:val="10"/>
  </w:num>
  <w:num w:numId="19">
    <w:abstractNumId w:val="78"/>
  </w:num>
  <w:num w:numId="20">
    <w:abstractNumId w:val="20"/>
  </w:num>
  <w:num w:numId="21">
    <w:abstractNumId w:val="91"/>
  </w:num>
  <w:num w:numId="22">
    <w:abstractNumId w:val="46"/>
  </w:num>
  <w:num w:numId="23">
    <w:abstractNumId w:val="133"/>
  </w:num>
  <w:num w:numId="24">
    <w:abstractNumId w:val="74"/>
  </w:num>
  <w:num w:numId="25">
    <w:abstractNumId w:val="130"/>
  </w:num>
  <w:num w:numId="26">
    <w:abstractNumId w:val="39"/>
  </w:num>
  <w:num w:numId="27">
    <w:abstractNumId w:val="68"/>
  </w:num>
  <w:num w:numId="28">
    <w:abstractNumId w:val="12"/>
  </w:num>
  <w:num w:numId="29">
    <w:abstractNumId w:val="86"/>
  </w:num>
  <w:num w:numId="30">
    <w:abstractNumId w:val="150"/>
  </w:num>
  <w:num w:numId="31">
    <w:abstractNumId w:val="27"/>
  </w:num>
  <w:num w:numId="32">
    <w:abstractNumId w:val="32"/>
  </w:num>
  <w:num w:numId="33">
    <w:abstractNumId w:val="54"/>
  </w:num>
  <w:num w:numId="34">
    <w:abstractNumId w:val="135"/>
  </w:num>
  <w:num w:numId="35">
    <w:abstractNumId w:val="55"/>
  </w:num>
  <w:num w:numId="36">
    <w:abstractNumId w:val="16"/>
  </w:num>
  <w:num w:numId="37">
    <w:abstractNumId w:val="15"/>
  </w:num>
  <w:num w:numId="38">
    <w:abstractNumId w:val="44"/>
  </w:num>
  <w:num w:numId="39">
    <w:abstractNumId w:val="97"/>
  </w:num>
  <w:num w:numId="40">
    <w:abstractNumId w:val="136"/>
  </w:num>
  <w:num w:numId="41">
    <w:abstractNumId w:val="128"/>
  </w:num>
  <w:num w:numId="42">
    <w:abstractNumId w:val="72"/>
  </w:num>
  <w:num w:numId="43">
    <w:abstractNumId w:val="99"/>
  </w:num>
  <w:num w:numId="44">
    <w:abstractNumId w:val="52"/>
  </w:num>
  <w:num w:numId="45">
    <w:abstractNumId w:val="129"/>
  </w:num>
  <w:num w:numId="46">
    <w:abstractNumId w:val="140"/>
  </w:num>
  <w:num w:numId="47">
    <w:abstractNumId w:val="29"/>
  </w:num>
  <w:num w:numId="48">
    <w:abstractNumId w:val="110"/>
  </w:num>
  <w:num w:numId="49">
    <w:abstractNumId w:val="61"/>
  </w:num>
  <w:num w:numId="50">
    <w:abstractNumId w:val="26"/>
  </w:num>
  <w:num w:numId="51">
    <w:abstractNumId w:val="124"/>
  </w:num>
  <w:num w:numId="52">
    <w:abstractNumId w:val="104"/>
  </w:num>
  <w:num w:numId="53">
    <w:abstractNumId w:val="43"/>
  </w:num>
  <w:num w:numId="54">
    <w:abstractNumId w:val="134"/>
  </w:num>
  <w:num w:numId="55">
    <w:abstractNumId w:val="5"/>
  </w:num>
  <w:num w:numId="56">
    <w:abstractNumId w:val="113"/>
  </w:num>
  <w:num w:numId="57">
    <w:abstractNumId w:val="115"/>
  </w:num>
  <w:num w:numId="58">
    <w:abstractNumId w:val="73"/>
  </w:num>
  <w:num w:numId="59">
    <w:abstractNumId w:val="88"/>
  </w:num>
  <w:num w:numId="60">
    <w:abstractNumId w:val="67"/>
  </w:num>
  <w:num w:numId="61">
    <w:abstractNumId w:val="102"/>
  </w:num>
  <w:num w:numId="62">
    <w:abstractNumId w:val="137"/>
  </w:num>
  <w:num w:numId="63">
    <w:abstractNumId w:val="35"/>
  </w:num>
  <w:num w:numId="64">
    <w:abstractNumId w:val="144"/>
  </w:num>
  <w:num w:numId="65">
    <w:abstractNumId w:val="38"/>
  </w:num>
  <w:num w:numId="66">
    <w:abstractNumId w:val="70"/>
  </w:num>
  <w:num w:numId="67">
    <w:abstractNumId w:val="138"/>
  </w:num>
  <w:num w:numId="68">
    <w:abstractNumId w:val="4"/>
  </w:num>
  <w:num w:numId="69">
    <w:abstractNumId w:val="103"/>
  </w:num>
  <w:num w:numId="70">
    <w:abstractNumId w:val="122"/>
  </w:num>
  <w:num w:numId="71">
    <w:abstractNumId w:val="63"/>
  </w:num>
  <w:num w:numId="72">
    <w:abstractNumId w:val="56"/>
  </w:num>
  <w:num w:numId="73">
    <w:abstractNumId w:val="139"/>
  </w:num>
  <w:num w:numId="74">
    <w:abstractNumId w:val="64"/>
  </w:num>
  <w:num w:numId="75">
    <w:abstractNumId w:val="22"/>
  </w:num>
  <w:num w:numId="76">
    <w:abstractNumId w:val="127"/>
  </w:num>
  <w:num w:numId="77">
    <w:abstractNumId w:val="69"/>
  </w:num>
  <w:num w:numId="78">
    <w:abstractNumId w:val="77"/>
  </w:num>
  <w:num w:numId="79">
    <w:abstractNumId w:val="93"/>
  </w:num>
  <w:num w:numId="80">
    <w:abstractNumId w:val="84"/>
  </w:num>
  <w:num w:numId="81">
    <w:abstractNumId w:val="58"/>
  </w:num>
  <w:num w:numId="82">
    <w:abstractNumId w:val="85"/>
  </w:num>
  <w:num w:numId="83">
    <w:abstractNumId w:val="123"/>
  </w:num>
  <w:num w:numId="84">
    <w:abstractNumId w:val="28"/>
  </w:num>
  <w:num w:numId="85">
    <w:abstractNumId w:val="62"/>
  </w:num>
  <w:num w:numId="86">
    <w:abstractNumId w:val="79"/>
  </w:num>
  <w:num w:numId="87">
    <w:abstractNumId w:val="118"/>
  </w:num>
  <w:num w:numId="88">
    <w:abstractNumId w:val="71"/>
  </w:num>
  <w:num w:numId="89">
    <w:abstractNumId w:val="76"/>
  </w:num>
  <w:num w:numId="90">
    <w:abstractNumId w:val="145"/>
  </w:num>
  <w:num w:numId="91">
    <w:abstractNumId w:val="34"/>
  </w:num>
  <w:num w:numId="92">
    <w:abstractNumId w:val="94"/>
  </w:num>
  <w:num w:numId="93">
    <w:abstractNumId w:val="119"/>
  </w:num>
  <w:num w:numId="94">
    <w:abstractNumId w:val="143"/>
  </w:num>
  <w:num w:numId="95">
    <w:abstractNumId w:val="107"/>
  </w:num>
  <w:num w:numId="96">
    <w:abstractNumId w:val="116"/>
  </w:num>
  <w:num w:numId="97">
    <w:abstractNumId w:val="31"/>
  </w:num>
  <w:num w:numId="98">
    <w:abstractNumId w:val="141"/>
  </w:num>
  <w:num w:numId="99">
    <w:abstractNumId w:val="149"/>
  </w:num>
  <w:num w:numId="100">
    <w:abstractNumId w:val="59"/>
  </w:num>
  <w:num w:numId="101">
    <w:abstractNumId w:val="30"/>
  </w:num>
  <w:num w:numId="102">
    <w:abstractNumId w:val="66"/>
  </w:num>
  <w:num w:numId="103">
    <w:abstractNumId w:val="37"/>
  </w:num>
  <w:num w:numId="104">
    <w:abstractNumId w:val="14"/>
  </w:num>
  <w:num w:numId="105">
    <w:abstractNumId w:val="111"/>
  </w:num>
  <w:num w:numId="106">
    <w:abstractNumId w:val="151"/>
  </w:num>
  <w:num w:numId="107">
    <w:abstractNumId w:val="152"/>
  </w:num>
  <w:num w:numId="108">
    <w:abstractNumId w:val="49"/>
  </w:num>
  <w:num w:numId="109">
    <w:abstractNumId w:val="36"/>
  </w:num>
  <w:num w:numId="110">
    <w:abstractNumId w:val="87"/>
  </w:num>
  <w:num w:numId="111">
    <w:abstractNumId w:val="101"/>
  </w:num>
  <w:num w:numId="112">
    <w:abstractNumId w:val="105"/>
  </w:num>
  <w:num w:numId="113">
    <w:abstractNumId w:val="121"/>
  </w:num>
  <w:num w:numId="114">
    <w:abstractNumId w:val="98"/>
  </w:num>
  <w:num w:numId="115">
    <w:abstractNumId w:val="7"/>
  </w:num>
  <w:num w:numId="116">
    <w:abstractNumId w:val="142"/>
  </w:num>
  <w:num w:numId="117">
    <w:abstractNumId w:val="83"/>
  </w:num>
  <w:num w:numId="118">
    <w:abstractNumId w:val="80"/>
  </w:num>
  <w:num w:numId="119">
    <w:abstractNumId w:val="8"/>
  </w:num>
  <w:num w:numId="120">
    <w:abstractNumId w:val="9"/>
  </w:num>
  <w:num w:numId="121">
    <w:abstractNumId w:val="148"/>
  </w:num>
  <w:num w:numId="122">
    <w:abstractNumId w:val="65"/>
  </w:num>
  <w:num w:numId="123">
    <w:abstractNumId w:val="96"/>
  </w:num>
  <w:num w:numId="124">
    <w:abstractNumId w:val="126"/>
  </w:num>
  <w:num w:numId="125">
    <w:abstractNumId w:val="82"/>
  </w:num>
  <w:num w:numId="126">
    <w:abstractNumId w:val="19"/>
  </w:num>
  <w:num w:numId="127">
    <w:abstractNumId w:val="51"/>
  </w:num>
  <w:num w:numId="128">
    <w:abstractNumId w:val="40"/>
  </w:num>
  <w:num w:numId="129">
    <w:abstractNumId w:val="106"/>
  </w:num>
  <w:num w:numId="130">
    <w:abstractNumId w:val="33"/>
  </w:num>
  <w:num w:numId="131">
    <w:abstractNumId w:val="89"/>
  </w:num>
  <w:num w:numId="132">
    <w:abstractNumId w:val="60"/>
  </w:num>
  <w:num w:numId="133">
    <w:abstractNumId w:val="18"/>
  </w:num>
  <w:num w:numId="134">
    <w:abstractNumId w:val="23"/>
  </w:num>
  <w:num w:numId="135">
    <w:abstractNumId w:val="17"/>
  </w:num>
  <w:num w:numId="136">
    <w:abstractNumId w:val="131"/>
  </w:num>
  <w:num w:numId="137">
    <w:abstractNumId w:val="114"/>
  </w:num>
  <w:num w:numId="138">
    <w:abstractNumId w:val="108"/>
  </w:num>
  <w:num w:numId="139">
    <w:abstractNumId w:val="109"/>
  </w:num>
  <w:num w:numId="140">
    <w:abstractNumId w:val="21"/>
  </w:num>
  <w:num w:numId="141">
    <w:abstractNumId w:val="25"/>
  </w:num>
  <w:num w:numId="142">
    <w:abstractNumId w:val="132"/>
  </w:num>
  <w:num w:numId="143">
    <w:abstractNumId w:val="75"/>
  </w:num>
  <w:num w:numId="144">
    <w:abstractNumId w:val="146"/>
  </w:num>
  <w:num w:numId="145">
    <w:abstractNumId w:val="120"/>
  </w:num>
  <w:num w:numId="146">
    <w:abstractNumId w:val="92"/>
  </w:num>
  <w:num w:numId="147">
    <w:abstractNumId w:val="6"/>
  </w:num>
  <w:num w:numId="148">
    <w:abstractNumId w:val="117"/>
  </w:num>
  <w:num w:numId="149">
    <w:abstractNumId w:val="45"/>
  </w:num>
  <w:num w:numId="150">
    <w:abstractNumId w:val="41"/>
  </w:num>
  <w:num w:numId="151">
    <w:abstractNumId w:val="13"/>
  </w:num>
  <w:num w:numId="152">
    <w:abstractNumId w:val="24"/>
  </w:num>
  <w:num w:numId="153">
    <w:abstractNumId w:val="48"/>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566A9F"/>
    <w:rsid w:val="00000DC5"/>
    <w:rsid w:val="000070BF"/>
    <w:rsid w:val="00007F84"/>
    <w:rsid w:val="0001436D"/>
    <w:rsid w:val="000157B1"/>
    <w:rsid w:val="000210DF"/>
    <w:rsid w:val="000219BE"/>
    <w:rsid w:val="000236E8"/>
    <w:rsid w:val="000302AB"/>
    <w:rsid w:val="00036822"/>
    <w:rsid w:val="000378DE"/>
    <w:rsid w:val="00040FDF"/>
    <w:rsid w:val="00043EA7"/>
    <w:rsid w:val="00047013"/>
    <w:rsid w:val="000521FE"/>
    <w:rsid w:val="0005407C"/>
    <w:rsid w:val="000615B1"/>
    <w:rsid w:val="00075E36"/>
    <w:rsid w:val="0008311E"/>
    <w:rsid w:val="000857D3"/>
    <w:rsid w:val="00092121"/>
    <w:rsid w:val="000A1A02"/>
    <w:rsid w:val="000B7B63"/>
    <w:rsid w:val="000C0719"/>
    <w:rsid w:val="000C2709"/>
    <w:rsid w:val="000C7272"/>
    <w:rsid w:val="000E2747"/>
    <w:rsid w:val="000E7148"/>
    <w:rsid w:val="000F4DB2"/>
    <w:rsid w:val="000F56E8"/>
    <w:rsid w:val="000F7844"/>
    <w:rsid w:val="00100A7F"/>
    <w:rsid w:val="00104A22"/>
    <w:rsid w:val="0010764B"/>
    <w:rsid w:val="001115A2"/>
    <w:rsid w:val="00113D7D"/>
    <w:rsid w:val="00114F3F"/>
    <w:rsid w:val="00115323"/>
    <w:rsid w:val="001179E8"/>
    <w:rsid w:val="001208B5"/>
    <w:rsid w:val="00125DA7"/>
    <w:rsid w:val="00131A73"/>
    <w:rsid w:val="001330E9"/>
    <w:rsid w:val="00136306"/>
    <w:rsid w:val="00137EC2"/>
    <w:rsid w:val="00142185"/>
    <w:rsid w:val="00142FD7"/>
    <w:rsid w:val="00144980"/>
    <w:rsid w:val="001449AA"/>
    <w:rsid w:val="001472D4"/>
    <w:rsid w:val="00155851"/>
    <w:rsid w:val="00165461"/>
    <w:rsid w:val="00166D59"/>
    <w:rsid w:val="00170C6E"/>
    <w:rsid w:val="0017306E"/>
    <w:rsid w:val="00174169"/>
    <w:rsid w:val="00177D55"/>
    <w:rsid w:val="001824AF"/>
    <w:rsid w:val="0018661D"/>
    <w:rsid w:val="0018663F"/>
    <w:rsid w:val="001871F4"/>
    <w:rsid w:val="001948AA"/>
    <w:rsid w:val="001A070D"/>
    <w:rsid w:val="001B64A9"/>
    <w:rsid w:val="001D1D10"/>
    <w:rsid w:val="001D4B3C"/>
    <w:rsid w:val="001D5982"/>
    <w:rsid w:val="001D5FEF"/>
    <w:rsid w:val="001D711E"/>
    <w:rsid w:val="001E5A71"/>
    <w:rsid w:val="001E5CA1"/>
    <w:rsid w:val="001F15D7"/>
    <w:rsid w:val="001F708A"/>
    <w:rsid w:val="001F7175"/>
    <w:rsid w:val="00203E45"/>
    <w:rsid w:val="0021134A"/>
    <w:rsid w:val="00211E41"/>
    <w:rsid w:val="002235B3"/>
    <w:rsid w:val="00225D43"/>
    <w:rsid w:val="00237020"/>
    <w:rsid w:val="0023704E"/>
    <w:rsid w:val="00252ABE"/>
    <w:rsid w:val="00260C11"/>
    <w:rsid w:val="00265EDF"/>
    <w:rsid w:val="00272B9B"/>
    <w:rsid w:val="00286BB5"/>
    <w:rsid w:val="00287582"/>
    <w:rsid w:val="00295D7C"/>
    <w:rsid w:val="002A0E90"/>
    <w:rsid w:val="002A4650"/>
    <w:rsid w:val="002A7CCF"/>
    <w:rsid w:val="002B325F"/>
    <w:rsid w:val="002B40EE"/>
    <w:rsid w:val="002B5F30"/>
    <w:rsid w:val="002C119C"/>
    <w:rsid w:val="002C2824"/>
    <w:rsid w:val="002C2F61"/>
    <w:rsid w:val="002C6D65"/>
    <w:rsid w:val="002D5EDF"/>
    <w:rsid w:val="002D65D6"/>
    <w:rsid w:val="002E0E8D"/>
    <w:rsid w:val="002E0FA0"/>
    <w:rsid w:val="002E5032"/>
    <w:rsid w:val="002F16BB"/>
    <w:rsid w:val="002F2242"/>
    <w:rsid w:val="002F3FD4"/>
    <w:rsid w:val="002F583F"/>
    <w:rsid w:val="00304F25"/>
    <w:rsid w:val="00307FAD"/>
    <w:rsid w:val="00311553"/>
    <w:rsid w:val="003158F0"/>
    <w:rsid w:val="00316E94"/>
    <w:rsid w:val="0031730F"/>
    <w:rsid w:val="00332B71"/>
    <w:rsid w:val="00333BBC"/>
    <w:rsid w:val="00334F9C"/>
    <w:rsid w:val="00340E80"/>
    <w:rsid w:val="003441C5"/>
    <w:rsid w:val="00345A59"/>
    <w:rsid w:val="00347C16"/>
    <w:rsid w:val="00360E6D"/>
    <w:rsid w:val="00366C61"/>
    <w:rsid w:val="0038115A"/>
    <w:rsid w:val="00385AE2"/>
    <w:rsid w:val="00386900"/>
    <w:rsid w:val="003869A8"/>
    <w:rsid w:val="00390482"/>
    <w:rsid w:val="003A0527"/>
    <w:rsid w:val="003A5FC4"/>
    <w:rsid w:val="003A6028"/>
    <w:rsid w:val="003B091C"/>
    <w:rsid w:val="003B0B8D"/>
    <w:rsid w:val="003B0FDD"/>
    <w:rsid w:val="003B3FE3"/>
    <w:rsid w:val="003B7AEC"/>
    <w:rsid w:val="003C3FA7"/>
    <w:rsid w:val="003D005E"/>
    <w:rsid w:val="003D5E1F"/>
    <w:rsid w:val="003D5F86"/>
    <w:rsid w:val="003E34BA"/>
    <w:rsid w:val="003E79F9"/>
    <w:rsid w:val="003E7D32"/>
    <w:rsid w:val="003F6EC9"/>
    <w:rsid w:val="003F7CF4"/>
    <w:rsid w:val="0040269D"/>
    <w:rsid w:val="00406BB9"/>
    <w:rsid w:val="00410F28"/>
    <w:rsid w:val="0041158E"/>
    <w:rsid w:val="00414F2C"/>
    <w:rsid w:val="0041682E"/>
    <w:rsid w:val="00423037"/>
    <w:rsid w:val="00426340"/>
    <w:rsid w:val="004300F5"/>
    <w:rsid w:val="00431697"/>
    <w:rsid w:val="004351A9"/>
    <w:rsid w:val="00447F65"/>
    <w:rsid w:val="0045067D"/>
    <w:rsid w:val="00454ADF"/>
    <w:rsid w:val="004609E9"/>
    <w:rsid w:val="00461CC1"/>
    <w:rsid w:val="00471333"/>
    <w:rsid w:val="00471915"/>
    <w:rsid w:val="00472262"/>
    <w:rsid w:val="00476106"/>
    <w:rsid w:val="00480EA0"/>
    <w:rsid w:val="00490D6E"/>
    <w:rsid w:val="00492256"/>
    <w:rsid w:val="00493641"/>
    <w:rsid w:val="004A4416"/>
    <w:rsid w:val="004A6507"/>
    <w:rsid w:val="004C48B4"/>
    <w:rsid w:val="004D5254"/>
    <w:rsid w:val="004E71B0"/>
    <w:rsid w:val="004F1B34"/>
    <w:rsid w:val="004F1FBF"/>
    <w:rsid w:val="004F613B"/>
    <w:rsid w:val="004F6BA2"/>
    <w:rsid w:val="004F78F0"/>
    <w:rsid w:val="00503AEE"/>
    <w:rsid w:val="00503BE6"/>
    <w:rsid w:val="00514348"/>
    <w:rsid w:val="00524468"/>
    <w:rsid w:val="00524504"/>
    <w:rsid w:val="005358C9"/>
    <w:rsid w:val="005448BF"/>
    <w:rsid w:val="00544CF9"/>
    <w:rsid w:val="0054680F"/>
    <w:rsid w:val="00551D6C"/>
    <w:rsid w:val="00552317"/>
    <w:rsid w:val="005558C2"/>
    <w:rsid w:val="00556DBE"/>
    <w:rsid w:val="00557167"/>
    <w:rsid w:val="00565281"/>
    <w:rsid w:val="0056678C"/>
    <w:rsid w:val="00566A9F"/>
    <w:rsid w:val="005702BB"/>
    <w:rsid w:val="0057502C"/>
    <w:rsid w:val="00583A5F"/>
    <w:rsid w:val="005873CE"/>
    <w:rsid w:val="00587D43"/>
    <w:rsid w:val="005A0C63"/>
    <w:rsid w:val="005A2319"/>
    <w:rsid w:val="005A2EE7"/>
    <w:rsid w:val="005A53A1"/>
    <w:rsid w:val="005B1105"/>
    <w:rsid w:val="005B2EF1"/>
    <w:rsid w:val="005B4124"/>
    <w:rsid w:val="005B43F4"/>
    <w:rsid w:val="005B5937"/>
    <w:rsid w:val="005C1465"/>
    <w:rsid w:val="005C6A4D"/>
    <w:rsid w:val="005D20E8"/>
    <w:rsid w:val="005D2D02"/>
    <w:rsid w:val="005D4891"/>
    <w:rsid w:val="005D4B80"/>
    <w:rsid w:val="005E0F8E"/>
    <w:rsid w:val="005E6651"/>
    <w:rsid w:val="005F0CC9"/>
    <w:rsid w:val="005F5052"/>
    <w:rsid w:val="005F5088"/>
    <w:rsid w:val="005F750A"/>
    <w:rsid w:val="005F7CF8"/>
    <w:rsid w:val="005F7F54"/>
    <w:rsid w:val="00603E0C"/>
    <w:rsid w:val="00607962"/>
    <w:rsid w:val="006101FE"/>
    <w:rsid w:val="006136BF"/>
    <w:rsid w:val="00616B43"/>
    <w:rsid w:val="0062156D"/>
    <w:rsid w:val="0063243E"/>
    <w:rsid w:val="00635440"/>
    <w:rsid w:val="00635EDB"/>
    <w:rsid w:val="00641F6F"/>
    <w:rsid w:val="00645F17"/>
    <w:rsid w:val="00650673"/>
    <w:rsid w:val="0066082A"/>
    <w:rsid w:val="00662BEC"/>
    <w:rsid w:val="006727D7"/>
    <w:rsid w:val="006733BA"/>
    <w:rsid w:val="00674972"/>
    <w:rsid w:val="00682EF3"/>
    <w:rsid w:val="00695E23"/>
    <w:rsid w:val="006A0A1F"/>
    <w:rsid w:val="006A6187"/>
    <w:rsid w:val="006A7F4E"/>
    <w:rsid w:val="006B4D01"/>
    <w:rsid w:val="006C2B01"/>
    <w:rsid w:val="006C5434"/>
    <w:rsid w:val="006D0CD4"/>
    <w:rsid w:val="006E13FC"/>
    <w:rsid w:val="006F098B"/>
    <w:rsid w:val="006F18D6"/>
    <w:rsid w:val="006F191E"/>
    <w:rsid w:val="006F584C"/>
    <w:rsid w:val="006F66B4"/>
    <w:rsid w:val="006F7829"/>
    <w:rsid w:val="00701D5A"/>
    <w:rsid w:val="00705CFE"/>
    <w:rsid w:val="00711A66"/>
    <w:rsid w:val="00720AA9"/>
    <w:rsid w:val="00722798"/>
    <w:rsid w:val="0072352E"/>
    <w:rsid w:val="00723ABD"/>
    <w:rsid w:val="00724009"/>
    <w:rsid w:val="00724E5C"/>
    <w:rsid w:val="00725B6B"/>
    <w:rsid w:val="00727F5C"/>
    <w:rsid w:val="00730D0A"/>
    <w:rsid w:val="00731A9C"/>
    <w:rsid w:val="0073458A"/>
    <w:rsid w:val="007359A6"/>
    <w:rsid w:val="007421D8"/>
    <w:rsid w:val="007471EC"/>
    <w:rsid w:val="00747747"/>
    <w:rsid w:val="00747E2F"/>
    <w:rsid w:val="00750D1D"/>
    <w:rsid w:val="0075280E"/>
    <w:rsid w:val="00753E02"/>
    <w:rsid w:val="00763A28"/>
    <w:rsid w:val="0076524E"/>
    <w:rsid w:val="00765AA7"/>
    <w:rsid w:val="00765D02"/>
    <w:rsid w:val="00775ED5"/>
    <w:rsid w:val="0078121D"/>
    <w:rsid w:val="00782660"/>
    <w:rsid w:val="00791526"/>
    <w:rsid w:val="007928F0"/>
    <w:rsid w:val="007954AC"/>
    <w:rsid w:val="007A0B45"/>
    <w:rsid w:val="007A667F"/>
    <w:rsid w:val="007B6B46"/>
    <w:rsid w:val="007D1B2A"/>
    <w:rsid w:val="007E5027"/>
    <w:rsid w:val="007E6072"/>
    <w:rsid w:val="007F0E10"/>
    <w:rsid w:val="007F10C3"/>
    <w:rsid w:val="007F224C"/>
    <w:rsid w:val="00802128"/>
    <w:rsid w:val="008022BF"/>
    <w:rsid w:val="00803674"/>
    <w:rsid w:val="00810FF0"/>
    <w:rsid w:val="00811812"/>
    <w:rsid w:val="0081560A"/>
    <w:rsid w:val="00820690"/>
    <w:rsid w:val="0082406B"/>
    <w:rsid w:val="008310B5"/>
    <w:rsid w:val="00831AFC"/>
    <w:rsid w:val="00834768"/>
    <w:rsid w:val="00835DA4"/>
    <w:rsid w:val="00844084"/>
    <w:rsid w:val="008455BA"/>
    <w:rsid w:val="0086035E"/>
    <w:rsid w:val="008605B1"/>
    <w:rsid w:val="00860751"/>
    <w:rsid w:val="008715EA"/>
    <w:rsid w:val="00872F19"/>
    <w:rsid w:val="008746B4"/>
    <w:rsid w:val="00876D75"/>
    <w:rsid w:val="00876E76"/>
    <w:rsid w:val="00882443"/>
    <w:rsid w:val="00892AC6"/>
    <w:rsid w:val="00893E1F"/>
    <w:rsid w:val="00894EE6"/>
    <w:rsid w:val="00895E5E"/>
    <w:rsid w:val="0089618A"/>
    <w:rsid w:val="008A5DE7"/>
    <w:rsid w:val="008A6768"/>
    <w:rsid w:val="008B0B04"/>
    <w:rsid w:val="008B14D3"/>
    <w:rsid w:val="008B25D7"/>
    <w:rsid w:val="008B392F"/>
    <w:rsid w:val="008C1498"/>
    <w:rsid w:val="008C5408"/>
    <w:rsid w:val="008C5C7C"/>
    <w:rsid w:val="008D0513"/>
    <w:rsid w:val="008D470F"/>
    <w:rsid w:val="008D4B0D"/>
    <w:rsid w:val="008D4DDA"/>
    <w:rsid w:val="008D667E"/>
    <w:rsid w:val="008D773F"/>
    <w:rsid w:val="008E0151"/>
    <w:rsid w:val="008E4330"/>
    <w:rsid w:val="008E671E"/>
    <w:rsid w:val="008E78F2"/>
    <w:rsid w:val="008F0EE7"/>
    <w:rsid w:val="008F6D81"/>
    <w:rsid w:val="00903A38"/>
    <w:rsid w:val="00907ADD"/>
    <w:rsid w:val="00922069"/>
    <w:rsid w:val="00940FAA"/>
    <w:rsid w:val="00945DB8"/>
    <w:rsid w:val="00957ACB"/>
    <w:rsid w:val="00961BDC"/>
    <w:rsid w:val="009646EE"/>
    <w:rsid w:val="009868A0"/>
    <w:rsid w:val="00991763"/>
    <w:rsid w:val="009943C9"/>
    <w:rsid w:val="009976B0"/>
    <w:rsid w:val="009A1773"/>
    <w:rsid w:val="009A1CEC"/>
    <w:rsid w:val="009A2BFE"/>
    <w:rsid w:val="009A4F75"/>
    <w:rsid w:val="009C136C"/>
    <w:rsid w:val="009C2627"/>
    <w:rsid w:val="009C53B7"/>
    <w:rsid w:val="009D26C7"/>
    <w:rsid w:val="009D5220"/>
    <w:rsid w:val="009D5DBA"/>
    <w:rsid w:val="009D7235"/>
    <w:rsid w:val="009E0931"/>
    <w:rsid w:val="009E17EF"/>
    <w:rsid w:val="009E6F58"/>
    <w:rsid w:val="009F0603"/>
    <w:rsid w:val="009F791C"/>
    <w:rsid w:val="00A021EC"/>
    <w:rsid w:val="00A14ED2"/>
    <w:rsid w:val="00A208DD"/>
    <w:rsid w:val="00A337FE"/>
    <w:rsid w:val="00A350B5"/>
    <w:rsid w:val="00A35FF9"/>
    <w:rsid w:val="00A37300"/>
    <w:rsid w:val="00A51755"/>
    <w:rsid w:val="00A565F5"/>
    <w:rsid w:val="00A571A6"/>
    <w:rsid w:val="00A57C24"/>
    <w:rsid w:val="00A57D57"/>
    <w:rsid w:val="00A65373"/>
    <w:rsid w:val="00A705B1"/>
    <w:rsid w:val="00A708A7"/>
    <w:rsid w:val="00A70F9E"/>
    <w:rsid w:val="00A73106"/>
    <w:rsid w:val="00A73BFA"/>
    <w:rsid w:val="00A77126"/>
    <w:rsid w:val="00A92D6C"/>
    <w:rsid w:val="00A94674"/>
    <w:rsid w:val="00A955A2"/>
    <w:rsid w:val="00AA0344"/>
    <w:rsid w:val="00AA3028"/>
    <w:rsid w:val="00AA3D7C"/>
    <w:rsid w:val="00AA52E5"/>
    <w:rsid w:val="00AB7257"/>
    <w:rsid w:val="00AC0284"/>
    <w:rsid w:val="00AC3794"/>
    <w:rsid w:val="00AC49CA"/>
    <w:rsid w:val="00AC7686"/>
    <w:rsid w:val="00AD3C15"/>
    <w:rsid w:val="00AD3CB5"/>
    <w:rsid w:val="00AD7753"/>
    <w:rsid w:val="00AD7CD3"/>
    <w:rsid w:val="00AE2FA4"/>
    <w:rsid w:val="00AE5767"/>
    <w:rsid w:val="00AF73C4"/>
    <w:rsid w:val="00B050AC"/>
    <w:rsid w:val="00B10E8D"/>
    <w:rsid w:val="00B127BD"/>
    <w:rsid w:val="00B16518"/>
    <w:rsid w:val="00B23B9F"/>
    <w:rsid w:val="00B25040"/>
    <w:rsid w:val="00B35AF0"/>
    <w:rsid w:val="00B37012"/>
    <w:rsid w:val="00B40344"/>
    <w:rsid w:val="00B41BE3"/>
    <w:rsid w:val="00B468AA"/>
    <w:rsid w:val="00B52006"/>
    <w:rsid w:val="00B55C61"/>
    <w:rsid w:val="00B65C03"/>
    <w:rsid w:val="00B674BB"/>
    <w:rsid w:val="00B74815"/>
    <w:rsid w:val="00B810A9"/>
    <w:rsid w:val="00B910B5"/>
    <w:rsid w:val="00B929B1"/>
    <w:rsid w:val="00B937D8"/>
    <w:rsid w:val="00B94C00"/>
    <w:rsid w:val="00B96526"/>
    <w:rsid w:val="00BA1C8A"/>
    <w:rsid w:val="00BB0FBB"/>
    <w:rsid w:val="00BC62EB"/>
    <w:rsid w:val="00BD1BE0"/>
    <w:rsid w:val="00BD4A98"/>
    <w:rsid w:val="00BE3FE2"/>
    <w:rsid w:val="00BE40E0"/>
    <w:rsid w:val="00BF2E52"/>
    <w:rsid w:val="00BF32FE"/>
    <w:rsid w:val="00C06317"/>
    <w:rsid w:val="00C10FC2"/>
    <w:rsid w:val="00C12144"/>
    <w:rsid w:val="00C13ABD"/>
    <w:rsid w:val="00C16FA3"/>
    <w:rsid w:val="00C22271"/>
    <w:rsid w:val="00C2380D"/>
    <w:rsid w:val="00C25A4C"/>
    <w:rsid w:val="00C25FE4"/>
    <w:rsid w:val="00C2654B"/>
    <w:rsid w:val="00C33132"/>
    <w:rsid w:val="00C364D7"/>
    <w:rsid w:val="00C373C7"/>
    <w:rsid w:val="00C449C6"/>
    <w:rsid w:val="00C572F1"/>
    <w:rsid w:val="00C6065A"/>
    <w:rsid w:val="00C6700E"/>
    <w:rsid w:val="00C72F40"/>
    <w:rsid w:val="00C77958"/>
    <w:rsid w:val="00C801AD"/>
    <w:rsid w:val="00C80A68"/>
    <w:rsid w:val="00C80D3B"/>
    <w:rsid w:val="00C844EA"/>
    <w:rsid w:val="00C85882"/>
    <w:rsid w:val="00C90AB3"/>
    <w:rsid w:val="00C91119"/>
    <w:rsid w:val="00C91365"/>
    <w:rsid w:val="00CA06BB"/>
    <w:rsid w:val="00CA573B"/>
    <w:rsid w:val="00CA5A7A"/>
    <w:rsid w:val="00CA620A"/>
    <w:rsid w:val="00CB4BB0"/>
    <w:rsid w:val="00CC13E3"/>
    <w:rsid w:val="00CC2942"/>
    <w:rsid w:val="00CD4D9D"/>
    <w:rsid w:val="00CE2798"/>
    <w:rsid w:val="00CE49C7"/>
    <w:rsid w:val="00CF5E71"/>
    <w:rsid w:val="00D02002"/>
    <w:rsid w:val="00D07978"/>
    <w:rsid w:val="00D10357"/>
    <w:rsid w:val="00D12C4D"/>
    <w:rsid w:val="00D13039"/>
    <w:rsid w:val="00D14CE0"/>
    <w:rsid w:val="00D1517D"/>
    <w:rsid w:val="00D15CC3"/>
    <w:rsid w:val="00D16972"/>
    <w:rsid w:val="00D21FA7"/>
    <w:rsid w:val="00D41DC3"/>
    <w:rsid w:val="00D43133"/>
    <w:rsid w:val="00D441CF"/>
    <w:rsid w:val="00D46C0A"/>
    <w:rsid w:val="00D50085"/>
    <w:rsid w:val="00D50742"/>
    <w:rsid w:val="00D514C0"/>
    <w:rsid w:val="00D534A4"/>
    <w:rsid w:val="00D6415D"/>
    <w:rsid w:val="00D64AE7"/>
    <w:rsid w:val="00D64BA6"/>
    <w:rsid w:val="00D6664A"/>
    <w:rsid w:val="00D72E13"/>
    <w:rsid w:val="00D7345E"/>
    <w:rsid w:val="00D77F5A"/>
    <w:rsid w:val="00D8013B"/>
    <w:rsid w:val="00D8023C"/>
    <w:rsid w:val="00D84C27"/>
    <w:rsid w:val="00D90C6D"/>
    <w:rsid w:val="00D93A52"/>
    <w:rsid w:val="00D95F01"/>
    <w:rsid w:val="00DA1882"/>
    <w:rsid w:val="00DB32B8"/>
    <w:rsid w:val="00DB3B5E"/>
    <w:rsid w:val="00DC07A1"/>
    <w:rsid w:val="00DC1305"/>
    <w:rsid w:val="00DC55EF"/>
    <w:rsid w:val="00DC5F10"/>
    <w:rsid w:val="00DD01E4"/>
    <w:rsid w:val="00DD09E1"/>
    <w:rsid w:val="00DD7874"/>
    <w:rsid w:val="00DE5371"/>
    <w:rsid w:val="00DF5EBA"/>
    <w:rsid w:val="00DF705E"/>
    <w:rsid w:val="00E040A4"/>
    <w:rsid w:val="00E05FE7"/>
    <w:rsid w:val="00E07C2B"/>
    <w:rsid w:val="00E22766"/>
    <w:rsid w:val="00E23A1E"/>
    <w:rsid w:val="00E30C9D"/>
    <w:rsid w:val="00E30CF1"/>
    <w:rsid w:val="00E36E98"/>
    <w:rsid w:val="00E44567"/>
    <w:rsid w:val="00E60D80"/>
    <w:rsid w:val="00E625CB"/>
    <w:rsid w:val="00E640C8"/>
    <w:rsid w:val="00E67285"/>
    <w:rsid w:val="00E70862"/>
    <w:rsid w:val="00E708CB"/>
    <w:rsid w:val="00E73E98"/>
    <w:rsid w:val="00E742A0"/>
    <w:rsid w:val="00E803D3"/>
    <w:rsid w:val="00E95540"/>
    <w:rsid w:val="00E9634A"/>
    <w:rsid w:val="00E9688F"/>
    <w:rsid w:val="00E96A34"/>
    <w:rsid w:val="00E96BE1"/>
    <w:rsid w:val="00E97C1A"/>
    <w:rsid w:val="00EA10B2"/>
    <w:rsid w:val="00EA7275"/>
    <w:rsid w:val="00EB184C"/>
    <w:rsid w:val="00EB2EC9"/>
    <w:rsid w:val="00EB4D9B"/>
    <w:rsid w:val="00EC2E95"/>
    <w:rsid w:val="00ED4C39"/>
    <w:rsid w:val="00ED7B19"/>
    <w:rsid w:val="00EE3468"/>
    <w:rsid w:val="00EE50C1"/>
    <w:rsid w:val="00EE6EC4"/>
    <w:rsid w:val="00EF221C"/>
    <w:rsid w:val="00EF3E35"/>
    <w:rsid w:val="00EF6F9D"/>
    <w:rsid w:val="00F026CD"/>
    <w:rsid w:val="00F173E8"/>
    <w:rsid w:val="00F17BB5"/>
    <w:rsid w:val="00F21EF3"/>
    <w:rsid w:val="00F27D31"/>
    <w:rsid w:val="00F314C5"/>
    <w:rsid w:val="00F32421"/>
    <w:rsid w:val="00F32951"/>
    <w:rsid w:val="00F42834"/>
    <w:rsid w:val="00F470F5"/>
    <w:rsid w:val="00F47391"/>
    <w:rsid w:val="00F51CA7"/>
    <w:rsid w:val="00F53813"/>
    <w:rsid w:val="00F67A5A"/>
    <w:rsid w:val="00F82065"/>
    <w:rsid w:val="00F83C5E"/>
    <w:rsid w:val="00F85C02"/>
    <w:rsid w:val="00F862FF"/>
    <w:rsid w:val="00F87D29"/>
    <w:rsid w:val="00FA1A76"/>
    <w:rsid w:val="00FA37EB"/>
    <w:rsid w:val="00FA3A1E"/>
    <w:rsid w:val="00FA3AD7"/>
    <w:rsid w:val="00FA7BC2"/>
    <w:rsid w:val="00FB0618"/>
    <w:rsid w:val="00FB0A7E"/>
    <w:rsid w:val="00FB2D97"/>
    <w:rsid w:val="00FC0394"/>
    <w:rsid w:val="00FC0F98"/>
    <w:rsid w:val="00FC3401"/>
    <w:rsid w:val="00FD070C"/>
    <w:rsid w:val="00FD1BD1"/>
    <w:rsid w:val="00FD1D51"/>
    <w:rsid w:val="00FD2FD3"/>
    <w:rsid w:val="00FD61E9"/>
    <w:rsid w:val="00FD65FA"/>
    <w:rsid w:val="00FD7282"/>
    <w:rsid w:val="00FD7B7D"/>
    <w:rsid w:val="00FF4B7D"/>
    <w:rsid w:val="00FF6C24"/>
    <w:rsid w:val="00FF7490"/>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26"/>
        <o:r id="V:Rule2" type="connector" idref="#Straight Arrow Connector 239"/>
        <o:r id="V:Rule3" type="connector" idref="#Straight Arrow Connector 237"/>
        <o:r id="V:Rule4" type="connector" idref="#Straight Arrow Connector 227"/>
        <o:r id="V:Rule5" type="connector" idref="#Straight Arrow Connector 225"/>
        <o:r id="V:Rule6" type="connector" idref="#Straight Arrow Connector 238"/>
        <o:r id="V:Rule7" type="connector" idref="#Straight Arrow Connector 236"/>
        <o:r id="V:Rule8" type="connector" idref="#Straight Arrow Connector 224"/>
      </o:rules>
    </o:shapelayout>
  </w:shapeDefaults>
  <w:decimalSymbol w:val="."/>
  <w:listSeparator w:val=","/>
  <w14:docId w14:val="6A358A96"/>
  <w15:docId w15:val="{374F55D5-5C51-4339-9995-A3FC0A0D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70F9E"/>
    <w:rPr>
      <w:color w:val="000000"/>
    </w:rPr>
  </w:style>
  <w:style w:type="paragraph" w:styleId="Heading1">
    <w:name w:val="heading 1"/>
    <w:basedOn w:val="Normal"/>
    <w:next w:val="Normal"/>
    <w:link w:val="Heading1Char"/>
    <w:uiPriority w:val="9"/>
    <w:qFormat/>
    <w:rsid w:val="00D169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169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697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EA727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314C5"/>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B0A7E"/>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ther">
    <w:name w:val="Other_"/>
    <w:basedOn w:val="DefaultParagraphFont"/>
    <w:link w:val="Other0"/>
    <w:rsid w:val="00A70F9E"/>
    <w:rPr>
      <w:rFonts w:ascii="Arial" w:eastAsia="Arial" w:hAnsi="Arial" w:cs="Arial"/>
      <w:b/>
      <w:bCs/>
      <w:i w:val="0"/>
      <w:iCs w:val="0"/>
      <w:smallCaps w:val="0"/>
      <w:strike w:val="0"/>
      <w:sz w:val="19"/>
      <w:szCs w:val="19"/>
      <w:u w:val="none"/>
      <w:shd w:val="clear" w:color="auto" w:fill="auto"/>
    </w:rPr>
  </w:style>
  <w:style w:type="character" w:customStyle="1" w:styleId="BodyTextChar">
    <w:name w:val="Body Text Char"/>
    <w:basedOn w:val="DefaultParagraphFont"/>
    <w:link w:val="BodyText"/>
    <w:rsid w:val="00A70F9E"/>
    <w:rPr>
      <w:rFonts w:ascii="Cambria" w:eastAsia="Cambria" w:hAnsi="Cambria" w:cs="Cambria"/>
      <w:b/>
      <w:bCs/>
      <w:i w:val="0"/>
      <w:iCs w:val="0"/>
      <w:smallCaps w:val="0"/>
      <w:strike w:val="0"/>
      <w:sz w:val="32"/>
      <w:szCs w:val="32"/>
      <w:u w:val="none"/>
      <w:shd w:val="clear" w:color="auto" w:fill="auto"/>
    </w:rPr>
  </w:style>
  <w:style w:type="paragraph" w:customStyle="1" w:styleId="Other0">
    <w:name w:val="Other"/>
    <w:basedOn w:val="Normal"/>
    <w:link w:val="Other"/>
    <w:rsid w:val="00A70F9E"/>
    <w:pPr>
      <w:spacing w:after="570"/>
    </w:pPr>
    <w:rPr>
      <w:rFonts w:ascii="Arial" w:eastAsia="Arial" w:hAnsi="Arial" w:cs="Arial"/>
      <w:b/>
      <w:bCs/>
      <w:sz w:val="19"/>
      <w:szCs w:val="19"/>
    </w:rPr>
  </w:style>
  <w:style w:type="paragraph" w:styleId="BodyText">
    <w:name w:val="Body Text"/>
    <w:basedOn w:val="Normal"/>
    <w:link w:val="BodyTextChar"/>
    <w:qFormat/>
    <w:rsid w:val="00A70F9E"/>
    <w:pPr>
      <w:spacing w:after="120"/>
      <w:jc w:val="center"/>
    </w:pPr>
    <w:rPr>
      <w:rFonts w:ascii="Cambria" w:eastAsia="Cambria" w:hAnsi="Cambria" w:cs="Cambria"/>
      <w:b/>
      <w:bCs/>
      <w:sz w:val="32"/>
      <w:szCs w:val="32"/>
    </w:rPr>
  </w:style>
  <w:style w:type="paragraph" w:styleId="Caption">
    <w:name w:val="caption"/>
    <w:basedOn w:val="Normal"/>
    <w:next w:val="Normal"/>
    <w:uiPriority w:val="35"/>
    <w:unhideWhenUsed/>
    <w:qFormat/>
    <w:rsid w:val="00727F5C"/>
    <w:pPr>
      <w:spacing w:after="200"/>
    </w:pPr>
    <w:rPr>
      <w:i/>
      <w:iCs/>
      <w:color w:val="44546A" w:themeColor="text2"/>
      <w:sz w:val="18"/>
      <w:szCs w:val="18"/>
    </w:rPr>
  </w:style>
  <w:style w:type="paragraph" w:styleId="ListParagraph">
    <w:name w:val="List Paragraph"/>
    <w:basedOn w:val="Normal"/>
    <w:uiPriority w:val="34"/>
    <w:qFormat/>
    <w:rsid w:val="005E0F8E"/>
    <w:pPr>
      <w:ind w:left="720"/>
      <w:contextualSpacing/>
    </w:pPr>
  </w:style>
  <w:style w:type="paragraph" w:styleId="Header">
    <w:name w:val="header"/>
    <w:basedOn w:val="Normal"/>
    <w:link w:val="HeaderChar"/>
    <w:uiPriority w:val="99"/>
    <w:unhideWhenUsed/>
    <w:rsid w:val="005A53A1"/>
    <w:pPr>
      <w:tabs>
        <w:tab w:val="center" w:pos="4680"/>
        <w:tab w:val="right" w:pos="9360"/>
      </w:tabs>
    </w:pPr>
  </w:style>
  <w:style w:type="character" w:customStyle="1" w:styleId="HeaderChar">
    <w:name w:val="Header Char"/>
    <w:basedOn w:val="DefaultParagraphFont"/>
    <w:link w:val="Header"/>
    <w:uiPriority w:val="99"/>
    <w:rsid w:val="005A53A1"/>
    <w:rPr>
      <w:color w:val="000000"/>
    </w:rPr>
  </w:style>
  <w:style w:type="paragraph" w:styleId="Footer">
    <w:name w:val="footer"/>
    <w:basedOn w:val="Normal"/>
    <w:link w:val="FooterChar"/>
    <w:uiPriority w:val="99"/>
    <w:unhideWhenUsed/>
    <w:rsid w:val="005A53A1"/>
    <w:pPr>
      <w:tabs>
        <w:tab w:val="center" w:pos="4680"/>
        <w:tab w:val="right" w:pos="9360"/>
      </w:tabs>
    </w:pPr>
  </w:style>
  <w:style w:type="character" w:customStyle="1" w:styleId="FooterChar">
    <w:name w:val="Footer Char"/>
    <w:basedOn w:val="DefaultParagraphFont"/>
    <w:link w:val="Footer"/>
    <w:uiPriority w:val="99"/>
    <w:rsid w:val="005A53A1"/>
    <w:rPr>
      <w:color w:val="000000"/>
    </w:rPr>
  </w:style>
  <w:style w:type="table" w:styleId="TableGrid">
    <w:name w:val="Table Grid"/>
    <w:basedOn w:val="TableNormal"/>
    <w:uiPriority w:val="59"/>
    <w:rsid w:val="00237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74169"/>
    <w:rPr>
      <w:b/>
      <w:bCs/>
    </w:rPr>
  </w:style>
  <w:style w:type="character" w:styleId="Hyperlink">
    <w:name w:val="Hyperlink"/>
    <w:basedOn w:val="DefaultParagraphFont"/>
    <w:uiPriority w:val="99"/>
    <w:unhideWhenUsed/>
    <w:rsid w:val="00165461"/>
    <w:rPr>
      <w:color w:val="0563C1" w:themeColor="hyperlink"/>
      <w:u w:val="single"/>
    </w:rPr>
  </w:style>
  <w:style w:type="character" w:customStyle="1" w:styleId="Heading1Char">
    <w:name w:val="Heading 1 Char"/>
    <w:basedOn w:val="DefaultParagraphFont"/>
    <w:link w:val="Heading1"/>
    <w:uiPriority w:val="9"/>
    <w:rsid w:val="00D1697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1697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16972"/>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EA727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314C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FB0A7E"/>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4F6BA2"/>
    <w:rPr>
      <w:rFonts w:ascii="Tahoma" w:hAnsi="Tahoma" w:cs="Tahoma"/>
      <w:sz w:val="16"/>
      <w:szCs w:val="16"/>
    </w:rPr>
  </w:style>
  <w:style w:type="character" w:customStyle="1" w:styleId="BalloonTextChar">
    <w:name w:val="Balloon Text Char"/>
    <w:basedOn w:val="DefaultParagraphFont"/>
    <w:link w:val="BalloonText"/>
    <w:uiPriority w:val="99"/>
    <w:semiHidden/>
    <w:rsid w:val="004F6BA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jpeg"/><Relationship Id="rId205" Type="http://schemas.openxmlformats.org/officeDocument/2006/relationships/image" Target="media/image193.jpeg"/><Relationship Id="rId226" Type="http://schemas.openxmlformats.org/officeDocument/2006/relationships/theme" Target="theme/theme1.xml"/><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png"/><Relationship Id="rId181" Type="http://schemas.openxmlformats.org/officeDocument/2006/relationships/image" Target="media/image173.jpeg"/><Relationship Id="rId216" Type="http://schemas.openxmlformats.org/officeDocument/2006/relationships/image" Target="media/image202.pn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jpeg"/><Relationship Id="rId206" Type="http://schemas.openxmlformats.org/officeDocument/2006/relationships/hyperlink" Target="http://www.facebook.com/" TargetMode="External"/><Relationship Id="rId12" Type="http://schemas.openxmlformats.org/officeDocument/2006/relationships/image" Target="media/image4.pn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pn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jpeg"/><Relationship Id="rId217" Type="http://schemas.openxmlformats.org/officeDocument/2006/relationships/image" Target="media/image203.png"/><Relationship Id="rId6" Type="http://schemas.openxmlformats.org/officeDocument/2006/relationships/footnotes" Target="footnotes.xml"/><Relationship Id="rId23" Type="http://schemas.openxmlformats.org/officeDocument/2006/relationships/image" Target="media/image15.jpeg"/><Relationship Id="rId119" Type="http://schemas.openxmlformats.org/officeDocument/2006/relationships/image" Target="media/image111.jpe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8.jpe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jpeg"/><Relationship Id="rId193" Type="http://schemas.openxmlformats.org/officeDocument/2006/relationships/image" Target="media/image185.png"/><Relationship Id="rId207" Type="http://schemas.openxmlformats.org/officeDocument/2006/relationships/hyperlink" Target="https://www.javatpoint.com/what-is-robotics%22%3e%3cimg" TargetMode="External"/><Relationship Id="rId13" Type="http://schemas.openxmlformats.org/officeDocument/2006/relationships/image" Target="media/image5.png"/><Relationship Id="rId109" Type="http://schemas.openxmlformats.org/officeDocument/2006/relationships/image" Target="media/image101.jpeg"/><Relationship Id="rId34" Type="http://schemas.openxmlformats.org/officeDocument/2006/relationships/image" Target="media/image26.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20" Type="http://schemas.openxmlformats.org/officeDocument/2006/relationships/image" Target="media/image112.jpe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jpeg"/><Relationship Id="rId218" Type="http://schemas.openxmlformats.org/officeDocument/2006/relationships/image" Target="media/image204.png"/><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jpeg"/><Relationship Id="rId194" Type="http://schemas.openxmlformats.org/officeDocument/2006/relationships/image" Target="media/image186.png"/><Relationship Id="rId208" Type="http://schemas.openxmlformats.org/officeDocument/2006/relationships/image" Target="media/image194.jpe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8" Type="http://schemas.openxmlformats.org/officeDocument/2006/relationships/image" Target="media/image1.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jpeg"/><Relationship Id="rId219" Type="http://schemas.openxmlformats.org/officeDocument/2006/relationships/image" Target="media/image205.png"/><Relationship Id="rId3" Type="http://schemas.openxmlformats.org/officeDocument/2006/relationships/styles" Target="styles.xml"/><Relationship Id="rId214" Type="http://schemas.openxmlformats.org/officeDocument/2006/relationships/image" Target="media/image200.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png"/><Relationship Id="rId209" Type="http://schemas.openxmlformats.org/officeDocument/2006/relationships/image" Target="media/image195.jpeg"/><Relationship Id="rId190" Type="http://schemas.openxmlformats.org/officeDocument/2006/relationships/image" Target="media/image182.jpeg"/><Relationship Id="rId204" Type="http://schemas.openxmlformats.org/officeDocument/2006/relationships/hyperlink" Target="ftp://ftp.EduSoft.com" TargetMode="External"/><Relationship Id="rId220" Type="http://schemas.openxmlformats.org/officeDocument/2006/relationships/image" Target="media/image206.png"/><Relationship Id="rId225"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png"/><Relationship Id="rId143" Type="http://schemas.openxmlformats.org/officeDocument/2006/relationships/image" Target="media/image135.jpe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2.jpeg"/><Relationship Id="rId210" Type="http://schemas.openxmlformats.org/officeDocument/2006/relationships/image" Target="media/image196.jpeg"/><Relationship Id="rId215" Type="http://schemas.openxmlformats.org/officeDocument/2006/relationships/image" Target="media/image201.pn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jpeg"/><Relationship Id="rId196" Type="http://schemas.openxmlformats.org/officeDocument/2006/relationships/image" Target="media/image188.png"/><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07.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png"/><Relationship Id="rId90" Type="http://schemas.openxmlformats.org/officeDocument/2006/relationships/image" Target="media/image82.jpeg"/><Relationship Id="rId165" Type="http://schemas.openxmlformats.org/officeDocument/2006/relationships/image" Target="media/image157.png"/><Relationship Id="rId186" Type="http://schemas.openxmlformats.org/officeDocument/2006/relationships/image" Target="media/image178.jpeg"/><Relationship Id="rId211" Type="http://schemas.openxmlformats.org/officeDocument/2006/relationships/image" Target="media/image197.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png"/><Relationship Id="rId80" Type="http://schemas.openxmlformats.org/officeDocument/2006/relationships/image" Target="media/image72.jpeg"/><Relationship Id="rId155" Type="http://schemas.openxmlformats.org/officeDocument/2006/relationships/image" Target="media/image147.png"/><Relationship Id="rId176" Type="http://schemas.openxmlformats.org/officeDocument/2006/relationships/image" Target="media/image168.jpeg"/><Relationship Id="rId197" Type="http://schemas.openxmlformats.org/officeDocument/2006/relationships/image" Target="media/image189.png"/><Relationship Id="rId201" Type="http://schemas.openxmlformats.org/officeDocument/2006/relationships/hyperlink" Target="http://www.facebook.com" TargetMode="External"/><Relationship Id="rId222" Type="http://schemas.openxmlformats.org/officeDocument/2006/relationships/image" Target="media/image208.pn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jpeg"/><Relationship Id="rId1" Type="http://schemas.openxmlformats.org/officeDocument/2006/relationships/customXml" Target="../customXml/item1.xml"/><Relationship Id="rId212" Type="http://schemas.openxmlformats.org/officeDocument/2006/relationships/image" Target="media/image198.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jpeg"/><Relationship Id="rId198" Type="http://schemas.openxmlformats.org/officeDocument/2006/relationships/image" Target="media/image190.png"/><Relationship Id="rId202" Type="http://schemas.openxmlformats.org/officeDocument/2006/relationships/hyperlink" Target="http://www.google.com" TargetMode="External"/><Relationship Id="rId223" Type="http://schemas.openxmlformats.org/officeDocument/2006/relationships/image" Target="media/image209.png"/><Relationship Id="rId18" Type="http://schemas.openxmlformats.org/officeDocument/2006/relationships/image" Target="media/image10.jpeg"/><Relationship Id="rId39" Type="http://schemas.openxmlformats.org/officeDocument/2006/relationships/image" Target="media/image31.jpeg"/><Relationship Id="rId50" Type="http://schemas.openxmlformats.org/officeDocument/2006/relationships/image" Target="media/image42.jpeg"/><Relationship Id="rId104" Type="http://schemas.openxmlformats.org/officeDocument/2006/relationships/image" Target="media/image96.jpe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jpeg"/><Relationship Id="rId71" Type="http://schemas.openxmlformats.org/officeDocument/2006/relationships/image" Target="media/image63.jpeg"/><Relationship Id="rId92" Type="http://schemas.openxmlformats.org/officeDocument/2006/relationships/image" Target="media/image84.jpeg"/><Relationship Id="rId213" Type="http://schemas.openxmlformats.org/officeDocument/2006/relationships/image" Target="media/image199.jpeg"/><Relationship Id="rId2" Type="http://schemas.openxmlformats.org/officeDocument/2006/relationships/numbering" Target="numbering.xml"/><Relationship Id="rId29" Type="http://schemas.openxmlformats.org/officeDocument/2006/relationships/image" Target="media/image21.jpeg"/><Relationship Id="rId40" Type="http://schemas.openxmlformats.org/officeDocument/2006/relationships/image" Target="media/image32.jpeg"/><Relationship Id="rId115" Type="http://schemas.openxmlformats.org/officeDocument/2006/relationships/image" Target="media/image107.jpe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99" Type="http://schemas.openxmlformats.org/officeDocument/2006/relationships/image" Target="media/image191.png"/><Relationship Id="rId203" Type="http://schemas.openxmlformats.org/officeDocument/2006/relationships/hyperlink" Target="http://www.onlinekhabar.con" TargetMode="External"/><Relationship Id="rId19" Type="http://schemas.openxmlformats.org/officeDocument/2006/relationships/image" Target="media/image11.jpeg"/><Relationship Id="rId224" Type="http://schemas.openxmlformats.org/officeDocument/2006/relationships/footer" Target="footer2.xml"/><Relationship Id="rId30" Type="http://schemas.openxmlformats.org/officeDocument/2006/relationships/image" Target="media/image22.jpeg"/><Relationship Id="rId105" Type="http://schemas.openxmlformats.org/officeDocument/2006/relationships/image" Target="media/image97.jpe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189" Type="http://schemas.openxmlformats.org/officeDocument/2006/relationships/image" Target="media/image1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092B1-D33A-414C-B817-02536D7E4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3411</TotalTime>
  <Pages>294</Pages>
  <Words>37530</Words>
  <Characters>213922</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pcc</cp:lastModifiedBy>
  <cp:revision>296</cp:revision>
  <dcterms:created xsi:type="dcterms:W3CDTF">2022-11-03T08:10:00Z</dcterms:created>
  <dcterms:modified xsi:type="dcterms:W3CDTF">2022-11-19T08:07:00Z</dcterms:modified>
</cp:coreProperties>
</file>